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B1896F" w14:textId="77777777" w:rsidR="006D5CA4" w:rsidRDefault="006D5CA4" w:rsidP="00BA0471">
      <w:pPr>
        <w:pStyle w:val="af4"/>
        <w:ind w:firstLine="555"/>
        <w:jc w:val="center"/>
        <w:rPr>
          <w:b/>
          <w:sz w:val="28"/>
          <w:szCs w:val="28"/>
        </w:rPr>
      </w:pPr>
    </w:p>
    <w:p w14:paraId="57F24EA6" w14:textId="1698DF0C" w:rsidR="009052FE" w:rsidRDefault="009052FE" w:rsidP="00BA0471">
      <w:pPr>
        <w:pStyle w:val="af4"/>
        <w:jc w:val="center"/>
        <w:rPr>
          <w:b/>
          <w:sz w:val="28"/>
          <w:szCs w:val="28"/>
        </w:rPr>
      </w:pPr>
      <w:r>
        <w:rPr>
          <w:b/>
          <w:sz w:val="28"/>
          <w:szCs w:val="28"/>
        </w:rPr>
        <w:t>ХАНТЫ-МАНСИЙСКИЙ АВТОНОМНЫЙ ОКРУГ- ЮГРА</w:t>
      </w:r>
    </w:p>
    <w:p w14:paraId="351E22C5" w14:textId="1D3AB835" w:rsidR="008C4690" w:rsidRDefault="009052FE" w:rsidP="00BA0471">
      <w:pPr>
        <w:pStyle w:val="af4"/>
        <w:jc w:val="center"/>
        <w:rPr>
          <w:b/>
          <w:sz w:val="28"/>
          <w:szCs w:val="28"/>
        </w:rPr>
      </w:pPr>
      <w:r>
        <w:rPr>
          <w:b/>
          <w:sz w:val="28"/>
          <w:szCs w:val="28"/>
        </w:rPr>
        <w:t>ТЮМЕНСКАЯ ОБЛАСТЬ</w:t>
      </w:r>
    </w:p>
    <w:p w14:paraId="6028A22D" w14:textId="77777777" w:rsidR="009052FE" w:rsidRDefault="009052FE" w:rsidP="00BA0471">
      <w:pPr>
        <w:pStyle w:val="af4"/>
        <w:jc w:val="center"/>
        <w:rPr>
          <w:b/>
          <w:sz w:val="28"/>
          <w:szCs w:val="28"/>
        </w:rPr>
      </w:pPr>
      <w:r>
        <w:rPr>
          <w:b/>
          <w:sz w:val="28"/>
          <w:szCs w:val="28"/>
        </w:rPr>
        <w:t>ХАНТЫ-МАНСИЙСКИЙ РАЙОН</w:t>
      </w:r>
    </w:p>
    <w:p w14:paraId="11E2848C" w14:textId="0ABB9B65" w:rsidR="009052FE" w:rsidRDefault="009052FE" w:rsidP="00BA0471">
      <w:pPr>
        <w:pStyle w:val="af4"/>
        <w:jc w:val="center"/>
        <w:rPr>
          <w:b/>
          <w:sz w:val="28"/>
          <w:szCs w:val="28"/>
        </w:rPr>
      </w:pPr>
      <w:r>
        <w:rPr>
          <w:b/>
          <w:sz w:val="28"/>
          <w:szCs w:val="28"/>
        </w:rPr>
        <w:t>СЕЛЬСКОЕ ПОСЕЛЕНИЕ</w:t>
      </w:r>
      <w:r w:rsidR="0010121C">
        <w:rPr>
          <w:b/>
          <w:sz w:val="28"/>
          <w:szCs w:val="28"/>
        </w:rPr>
        <w:t xml:space="preserve"> </w:t>
      </w:r>
      <w:r w:rsidR="00C43B3E">
        <w:rPr>
          <w:b/>
          <w:sz w:val="28"/>
          <w:szCs w:val="28"/>
        </w:rPr>
        <w:t>СЕЛИЯРОВО</w:t>
      </w:r>
    </w:p>
    <w:p w14:paraId="3A03AD6D" w14:textId="77777777" w:rsidR="009052FE" w:rsidRDefault="009052FE" w:rsidP="00BA0471">
      <w:pPr>
        <w:pStyle w:val="af4"/>
        <w:ind w:firstLine="555"/>
        <w:jc w:val="center"/>
        <w:rPr>
          <w:b/>
          <w:sz w:val="28"/>
          <w:szCs w:val="28"/>
        </w:rPr>
      </w:pPr>
    </w:p>
    <w:p w14:paraId="3A20FBC6" w14:textId="4C1CA639" w:rsidR="009052FE" w:rsidRDefault="009052FE" w:rsidP="00BA0471">
      <w:pPr>
        <w:pStyle w:val="af4"/>
        <w:jc w:val="center"/>
        <w:rPr>
          <w:b/>
          <w:sz w:val="28"/>
          <w:szCs w:val="28"/>
        </w:rPr>
      </w:pPr>
      <w:r>
        <w:rPr>
          <w:b/>
          <w:sz w:val="28"/>
          <w:szCs w:val="28"/>
        </w:rPr>
        <w:t>СОВЕТ ДЕПУТАТОВ</w:t>
      </w:r>
    </w:p>
    <w:p w14:paraId="1E67B838" w14:textId="77777777" w:rsidR="009052FE" w:rsidRDefault="009052FE" w:rsidP="00BA0471">
      <w:pPr>
        <w:pStyle w:val="af4"/>
        <w:ind w:firstLine="555"/>
        <w:jc w:val="center"/>
        <w:rPr>
          <w:b/>
          <w:sz w:val="28"/>
          <w:szCs w:val="28"/>
        </w:rPr>
      </w:pPr>
    </w:p>
    <w:p w14:paraId="0C12F54B" w14:textId="77777777" w:rsidR="009052FE" w:rsidRDefault="009052FE" w:rsidP="00BA0471">
      <w:pPr>
        <w:pStyle w:val="af4"/>
        <w:jc w:val="center"/>
        <w:rPr>
          <w:b/>
          <w:sz w:val="28"/>
          <w:szCs w:val="28"/>
        </w:rPr>
      </w:pPr>
      <w:r>
        <w:rPr>
          <w:b/>
          <w:sz w:val="28"/>
          <w:szCs w:val="28"/>
        </w:rPr>
        <w:t>РЕШЕНИЕ</w:t>
      </w:r>
    </w:p>
    <w:p w14:paraId="4E58F385" w14:textId="77777777" w:rsidR="009052FE" w:rsidRDefault="009052FE" w:rsidP="009052FE">
      <w:pPr>
        <w:pStyle w:val="af4"/>
        <w:ind w:firstLine="555"/>
        <w:jc w:val="both"/>
        <w:rPr>
          <w:sz w:val="28"/>
          <w:szCs w:val="28"/>
        </w:rPr>
      </w:pPr>
    </w:p>
    <w:p w14:paraId="458314C6" w14:textId="02283EFD" w:rsidR="009052FE" w:rsidRDefault="009052FE" w:rsidP="009052FE">
      <w:pPr>
        <w:pStyle w:val="af4"/>
        <w:jc w:val="both"/>
        <w:rPr>
          <w:sz w:val="28"/>
          <w:szCs w:val="28"/>
        </w:rPr>
      </w:pPr>
      <w:r>
        <w:rPr>
          <w:sz w:val="28"/>
          <w:szCs w:val="28"/>
        </w:rPr>
        <w:t xml:space="preserve">от </w:t>
      </w:r>
      <w:r w:rsidR="00A134D8">
        <w:rPr>
          <w:sz w:val="28"/>
          <w:szCs w:val="28"/>
        </w:rPr>
        <w:t>30.09.2020</w:t>
      </w:r>
      <w:r w:rsidR="00666E2D">
        <w:rPr>
          <w:sz w:val="28"/>
          <w:szCs w:val="28"/>
        </w:rPr>
        <w:tab/>
      </w:r>
      <w:r w:rsidR="00666E2D">
        <w:rPr>
          <w:sz w:val="28"/>
          <w:szCs w:val="28"/>
        </w:rPr>
        <w:tab/>
      </w:r>
      <w:r w:rsidR="00666E2D">
        <w:rPr>
          <w:sz w:val="28"/>
          <w:szCs w:val="28"/>
        </w:rPr>
        <w:tab/>
      </w:r>
      <w:r w:rsidR="00666E2D">
        <w:rPr>
          <w:sz w:val="28"/>
          <w:szCs w:val="28"/>
        </w:rPr>
        <w:tab/>
      </w:r>
      <w:r w:rsidR="00666E2D">
        <w:rPr>
          <w:sz w:val="28"/>
          <w:szCs w:val="28"/>
        </w:rPr>
        <w:tab/>
      </w:r>
      <w:r w:rsidR="00666E2D">
        <w:rPr>
          <w:sz w:val="28"/>
          <w:szCs w:val="28"/>
        </w:rPr>
        <w:tab/>
      </w:r>
      <w:r w:rsidR="00666E2D">
        <w:rPr>
          <w:sz w:val="28"/>
          <w:szCs w:val="28"/>
        </w:rPr>
        <w:tab/>
      </w:r>
      <w:r w:rsidR="00666E2D">
        <w:rPr>
          <w:sz w:val="28"/>
          <w:szCs w:val="28"/>
        </w:rPr>
        <w:tab/>
      </w:r>
      <w:r w:rsidR="00666E2D">
        <w:rPr>
          <w:sz w:val="28"/>
          <w:szCs w:val="28"/>
        </w:rPr>
        <w:tab/>
      </w:r>
      <w:r w:rsidR="00666E2D">
        <w:rPr>
          <w:sz w:val="28"/>
          <w:szCs w:val="28"/>
        </w:rPr>
        <w:tab/>
      </w:r>
      <w:r w:rsidR="00666E2D">
        <w:rPr>
          <w:sz w:val="28"/>
          <w:szCs w:val="28"/>
        </w:rPr>
        <w:tab/>
      </w:r>
      <w:r w:rsidR="00662A56">
        <w:rPr>
          <w:sz w:val="28"/>
          <w:szCs w:val="28"/>
        </w:rPr>
        <w:t xml:space="preserve">№ </w:t>
      </w:r>
      <w:r w:rsidR="00A134D8">
        <w:rPr>
          <w:sz w:val="28"/>
          <w:szCs w:val="28"/>
        </w:rPr>
        <w:t>79</w:t>
      </w:r>
    </w:p>
    <w:p w14:paraId="50C0D981" w14:textId="77777777" w:rsidR="00666E2D" w:rsidRDefault="00666E2D" w:rsidP="009052FE">
      <w:pPr>
        <w:pStyle w:val="af4"/>
        <w:jc w:val="both"/>
        <w:rPr>
          <w:sz w:val="28"/>
          <w:szCs w:val="28"/>
        </w:rPr>
      </w:pPr>
    </w:p>
    <w:p w14:paraId="1120612F" w14:textId="77777777" w:rsidR="00BA0471" w:rsidRDefault="009052FE" w:rsidP="009052FE">
      <w:pPr>
        <w:pStyle w:val="af4"/>
        <w:jc w:val="both"/>
        <w:rPr>
          <w:sz w:val="28"/>
          <w:szCs w:val="28"/>
        </w:rPr>
      </w:pPr>
      <w:r>
        <w:rPr>
          <w:sz w:val="28"/>
          <w:szCs w:val="28"/>
        </w:rPr>
        <w:t xml:space="preserve">Об утверждении </w:t>
      </w:r>
      <w:r w:rsidR="00666E2D">
        <w:rPr>
          <w:sz w:val="28"/>
          <w:szCs w:val="28"/>
        </w:rPr>
        <w:t>проекта</w:t>
      </w:r>
      <w:r w:rsidR="00666E2D" w:rsidRPr="005F059E">
        <w:rPr>
          <w:sz w:val="28"/>
          <w:szCs w:val="28"/>
        </w:rPr>
        <w:t xml:space="preserve"> </w:t>
      </w:r>
    </w:p>
    <w:p w14:paraId="18A220DD" w14:textId="17EE4454" w:rsidR="00BA0471" w:rsidRDefault="00BA0471" w:rsidP="00C43B3E">
      <w:pPr>
        <w:pStyle w:val="af4"/>
        <w:jc w:val="both"/>
        <w:rPr>
          <w:sz w:val="28"/>
          <w:szCs w:val="28"/>
        </w:rPr>
      </w:pPr>
      <w:r>
        <w:rPr>
          <w:sz w:val="28"/>
          <w:szCs w:val="28"/>
        </w:rPr>
        <w:t>п</w:t>
      </w:r>
      <w:r w:rsidR="00666E2D">
        <w:rPr>
          <w:sz w:val="28"/>
          <w:szCs w:val="28"/>
        </w:rPr>
        <w:t>ланировки</w:t>
      </w:r>
      <w:r>
        <w:rPr>
          <w:sz w:val="28"/>
          <w:szCs w:val="28"/>
        </w:rPr>
        <w:t xml:space="preserve"> </w:t>
      </w:r>
      <w:r w:rsidR="00666E2D">
        <w:rPr>
          <w:sz w:val="28"/>
          <w:szCs w:val="28"/>
        </w:rPr>
        <w:t xml:space="preserve">и </w:t>
      </w:r>
      <w:r w:rsidR="008C4690">
        <w:rPr>
          <w:sz w:val="28"/>
          <w:szCs w:val="28"/>
        </w:rPr>
        <w:t xml:space="preserve">проекта </w:t>
      </w:r>
    </w:p>
    <w:p w14:paraId="2962D0B1" w14:textId="1ED376B5" w:rsidR="00C43B3E" w:rsidRDefault="00666E2D" w:rsidP="00C43B3E">
      <w:pPr>
        <w:pStyle w:val="af4"/>
        <w:jc w:val="both"/>
        <w:rPr>
          <w:sz w:val="28"/>
          <w:szCs w:val="28"/>
        </w:rPr>
      </w:pPr>
      <w:r>
        <w:rPr>
          <w:sz w:val="28"/>
          <w:szCs w:val="28"/>
        </w:rPr>
        <w:t>межевания территории</w:t>
      </w:r>
      <w:r w:rsidR="008C4690">
        <w:rPr>
          <w:sz w:val="28"/>
          <w:szCs w:val="28"/>
        </w:rPr>
        <w:t xml:space="preserve"> </w:t>
      </w:r>
    </w:p>
    <w:p w14:paraId="2EB1C1AF" w14:textId="26346045" w:rsidR="00C43B3E" w:rsidRDefault="00BA0471" w:rsidP="00C43B3E">
      <w:pPr>
        <w:pStyle w:val="af4"/>
        <w:jc w:val="both"/>
        <w:rPr>
          <w:sz w:val="28"/>
          <w:szCs w:val="28"/>
        </w:rPr>
      </w:pPr>
      <w:r>
        <w:rPr>
          <w:sz w:val="28"/>
          <w:szCs w:val="28"/>
        </w:rPr>
        <w:t xml:space="preserve">сельского поселения </w:t>
      </w:r>
      <w:r w:rsidR="00C43B3E">
        <w:rPr>
          <w:sz w:val="28"/>
          <w:szCs w:val="28"/>
        </w:rPr>
        <w:t>Селиярово</w:t>
      </w:r>
    </w:p>
    <w:p w14:paraId="00F8FFD4" w14:textId="77777777" w:rsidR="009052FE" w:rsidRDefault="009052FE" w:rsidP="009052FE">
      <w:pPr>
        <w:pStyle w:val="af4"/>
        <w:ind w:firstLine="555"/>
        <w:jc w:val="both"/>
        <w:rPr>
          <w:sz w:val="28"/>
          <w:szCs w:val="28"/>
        </w:rPr>
      </w:pPr>
      <w:r>
        <w:rPr>
          <w:sz w:val="28"/>
          <w:szCs w:val="28"/>
        </w:rPr>
        <w:tab/>
      </w:r>
    </w:p>
    <w:p w14:paraId="6B7B1199" w14:textId="3C6BBE96" w:rsidR="008C4690" w:rsidRDefault="009052FE" w:rsidP="009052FE">
      <w:pPr>
        <w:ind w:firstLine="709"/>
        <w:rPr>
          <w:sz w:val="28"/>
          <w:szCs w:val="28"/>
        </w:rPr>
      </w:pPr>
      <w:r>
        <w:rPr>
          <w:sz w:val="28"/>
          <w:szCs w:val="28"/>
        </w:rPr>
        <w:t>В соответствии с</w:t>
      </w:r>
      <w:r w:rsidR="00666E2D">
        <w:rPr>
          <w:sz w:val="28"/>
          <w:szCs w:val="28"/>
        </w:rPr>
        <w:t>о статьей 46</w:t>
      </w:r>
      <w:r>
        <w:rPr>
          <w:sz w:val="28"/>
          <w:szCs w:val="28"/>
        </w:rPr>
        <w:t xml:space="preserve"> Градостроительн</w:t>
      </w:r>
      <w:r w:rsidR="00666E2D">
        <w:rPr>
          <w:sz w:val="28"/>
          <w:szCs w:val="28"/>
        </w:rPr>
        <w:t>ого</w:t>
      </w:r>
      <w:r>
        <w:rPr>
          <w:sz w:val="28"/>
          <w:szCs w:val="28"/>
        </w:rPr>
        <w:t xml:space="preserve"> кодекс</w:t>
      </w:r>
      <w:r w:rsidR="00666E2D">
        <w:rPr>
          <w:sz w:val="28"/>
          <w:szCs w:val="28"/>
        </w:rPr>
        <w:t>а</w:t>
      </w:r>
      <w:r>
        <w:rPr>
          <w:sz w:val="28"/>
          <w:szCs w:val="28"/>
        </w:rPr>
        <w:t xml:space="preserve"> Российской Федерации, Федеральным законом от 06.10.2003 № 131-ФЗ «Об общих принципах организации местного самоуправления в Российской Федерации», </w:t>
      </w:r>
      <w:r w:rsidR="00BA0471">
        <w:rPr>
          <w:sz w:val="28"/>
          <w:szCs w:val="28"/>
        </w:rPr>
        <w:t xml:space="preserve">в </w:t>
      </w:r>
      <w:r w:rsidR="00BA0471">
        <w:rPr>
          <w:sz w:val="28"/>
          <w:szCs w:val="28"/>
        </w:rPr>
        <w:t xml:space="preserve">целях создания условий для развития территории сельского поселения, эффективного землепользования и застройки, обеспечения прав и законных интересов </w:t>
      </w:r>
      <w:r w:rsidR="00BA0471">
        <w:rPr>
          <w:sz w:val="28"/>
          <w:szCs w:val="28"/>
        </w:rPr>
        <w:t xml:space="preserve">физических и юридических лиц, </w:t>
      </w:r>
      <w:r>
        <w:rPr>
          <w:sz w:val="28"/>
          <w:szCs w:val="28"/>
        </w:rPr>
        <w:t xml:space="preserve">Уставом сельского поселения </w:t>
      </w:r>
      <w:r w:rsidR="00C43B3E">
        <w:rPr>
          <w:sz w:val="28"/>
          <w:szCs w:val="28"/>
        </w:rPr>
        <w:t>Селиярово</w:t>
      </w:r>
      <w:r>
        <w:rPr>
          <w:sz w:val="28"/>
          <w:szCs w:val="28"/>
        </w:rPr>
        <w:t>,</w:t>
      </w:r>
    </w:p>
    <w:p w14:paraId="6B5F1384" w14:textId="77777777" w:rsidR="008C4690" w:rsidRDefault="008C4690" w:rsidP="009052FE">
      <w:pPr>
        <w:ind w:firstLine="709"/>
        <w:rPr>
          <w:sz w:val="28"/>
          <w:szCs w:val="28"/>
        </w:rPr>
      </w:pPr>
    </w:p>
    <w:p w14:paraId="397C9AC7" w14:textId="300A364E" w:rsidR="009052FE" w:rsidRDefault="00666E2D" w:rsidP="008C4690">
      <w:pPr>
        <w:ind w:firstLine="709"/>
        <w:jc w:val="center"/>
        <w:rPr>
          <w:sz w:val="28"/>
          <w:szCs w:val="28"/>
        </w:rPr>
      </w:pPr>
      <w:r>
        <w:rPr>
          <w:sz w:val="28"/>
          <w:szCs w:val="28"/>
        </w:rPr>
        <w:t>С</w:t>
      </w:r>
      <w:r w:rsidR="009052FE">
        <w:rPr>
          <w:sz w:val="28"/>
          <w:szCs w:val="28"/>
        </w:rPr>
        <w:t xml:space="preserve">овет депутатов сельского поселения </w:t>
      </w:r>
      <w:r w:rsidR="00C43B3E">
        <w:rPr>
          <w:sz w:val="28"/>
          <w:szCs w:val="28"/>
        </w:rPr>
        <w:t>Селиярово</w:t>
      </w:r>
    </w:p>
    <w:p w14:paraId="7C4A8674" w14:textId="77777777" w:rsidR="009052FE" w:rsidRDefault="009052FE" w:rsidP="009052FE">
      <w:pPr>
        <w:ind w:firstLine="0"/>
        <w:jc w:val="center"/>
        <w:outlineLvl w:val="0"/>
        <w:rPr>
          <w:b/>
          <w:sz w:val="28"/>
          <w:szCs w:val="28"/>
        </w:rPr>
      </w:pPr>
      <w:r>
        <w:rPr>
          <w:b/>
          <w:sz w:val="28"/>
          <w:szCs w:val="28"/>
        </w:rPr>
        <w:t>РЕШИЛ:</w:t>
      </w:r>
    </w:p>
    <w:p w14:paraId="5214F8E4" w14:textId="77777777" w:rsidR="009052FE" w:rsidRDefault="009052FE" w:rsidP="009052FE">
      <w:pPr>
        <w:ind w:left="720" w:firstLine="0"/>
        <w:contextualSpacing/>
        <w:rPr>
          <w:sz w:val="28"/>
          <w:szCs w:val="28"/>
        </w:rPr>
      </w:pPr>
    </w:p>
    <w:p w14:paraId="1BBCA565" w14:textId="189F3057" w:rsidR="001848BB" w:rsidRDefault="009052FE" w:rsidP="001848BB">
      <w:pPr>
        <w:pStyle w:val="af4"/>
        <w:jc w:val="both"/>
        <w:rPr>
          <w:sz w:val="28"/>
          <w:szCs w:val="28"/>
        </w:rPr>
      </w:pPr>
      <w:r>
        <w:rPr>
          <w:sz w:val="28"/>
          <w:szCs w:val="28"/>
        </w:rPr>
        <w:tab/>
        <w:t>1.</w:t>
      </w:r>
      <w:r w:rsidR="00063D85">
        <w:rPr>
          <w:sz w:val="28"/>
          <w:szCs w:val="28"/>
        </w:rPr>
        <w:t xml:space="preserve"> </w:t>
      </w:r>
      <w:r w:rsidR="001848BB">
        <w:rPr>
          <w:sz w:val="28"/>
          <w:szCs w:val="28"/>
        </w:rPr>
        <w:t xml:space="preserve">Утвердить </w:t>
      </w:r>
      <w:r w:rsidR="00666E2D">
        <w:rPr>
          <w:sz w:val="28"/>
          <w:szCs w:val="28"/>
        </w:rPr>
        <w:t>проект</w:t>
      </w:r>
      <w:r w:rsidR="00666E2D" w:rsidRPr="005F059E">
        <w:rPr>
          <w:sz w:val="28"/>
          <w:szCs w:val="28"/>
        </w:rPr>
        <w:t xml:space="preserve"> </w:t>
      </w:r>
      <w:r w:rsidR="00666E2D">
        <w:rPr>
          <w:sz w:val="28"/>
          <w:szCs w:val="28"/>
        </w:rPr>
        <w:t>планировки</w:t>
      </w:r>
      <w:r w:rsidR="00354BD7">
        <w:rPr>
          <w:spacing w:val="-4"/>
          <w:sz w:val="28"/>
          <w:szCs w:val="28"/>
        </w:rPr>
        <w:t xml:space="preserve"> </w:t>
      </w:r>
      <w:r w:rsidR="00666E2D">
        <w:rPr>
          <w:sz w:val="28"/>
          <w:szCs w:val="28"/>
        </w:rPr>
        <w:t xml:space="preserve">и </w:t>
      </w:r>
      <w:r w:rsidR="008C4690">
        <w:rPr>
          <w:sz w:val="28"/>
          <w:szCs w:val="28"/>
        </w:rPr>
        <w:t xml:space="preserve">проект </w:t>
      </w:r>
      <w:r w:rsidR="00666E2D">
        <w:rPr>
          <w:sz w:val="28"/>
          <w:szCs w:val="28"/>
        </w:rPr>
        <w:t xml:space="preserve">межевания территории </w:t>
      </w:r>
      <w:r w:rsidR="00BA0471">
        <w:rPr>
          <w:sz w:val="28"/>
          <w:szCs w:val="28"/>
        </w:rPr>
        <w:t xml:space="preserve">сельского поселения </w:t>
      </w:r>
      <w:r w:rsidR="00C43B3E">
        <w:rPr>
          <w:sz w:val="28"/>
          <w:szCs w:val="28"/>
        </w:rPr>
        <w:t>Селиярово</w:t>
      </w:r>
      <w:r w:rsidR="001848BB">
        <w:rPr>
          <w:sz w:val="28"/>
          <w:szCs w:val="28"/>
        </w:rPr>
        <w:t xml:space="preserve"> согласно приложени</w:t>
      </w:r>
      <w:r w:rsidR="00063D85">
        <w:rPr>
          <w:sz w:val="28"/>
          <w:szCs w:val="28"/>
        </w:rPr>
        <w:t>ям 1-</w:t>
      </w:r>
      <w:r w:rsidR="007C4901">
        <w:rPr>
          <w:sz w:val="28"/>
          <w:szCs w:val="28"/>
        </w:rPr>
        <w:t>5</w:t>
      </w:r>
      <w:r w:rsidR="001848BB">
        <w:rPr>
          <w:sz w:val="28"/>
          <w:szCs w:val="28"/>
        </w:rPr>
        <w:t xml:space="preserve"> к настоящему решению.</w:t>
      </w:r>
    </w:p>
    <w:p w14:paraId="306C5065" w14:textId="77777777" w:rsidR="00BA0471" w:rsidRPr="00BA0471" w:rsidRDefault="00063D85" w:rsidP="00BA0471">
      <w:pPr>
        <w:shd w:val="clear" w:color="auto" w:fill="FFFFFF"/>
        <w:tabs>
          <w:tab w:val="left" w:pos="0"/>
        </w:tabs>
        <w:ind w:firstLine="709"/>
        <w:rPr>
          <w:sz w:val="28"/>
          <w:szCs w:val="28"/>
        </w:rPr>
      </w:pPr>
      <w:r>
        <w:rPr>
          <w:sz w:val="28"/>
          <w:szCs w:val="28"/>
        </w:rPr>
        <w:t xml:space="preserve">2. </w:t>
      </w:r>
      <w:r w:rsidR="00BA0471" w:rsidRPr="00BA0471">
        <w:rPr>
          <w:sz w:val="28"/>
          <w:szCs w:val="28"/>
        </w:rPr>
        <w:t>Настоящее решение подлежит обнародованию в установленном порядке и размещению на официальном сайте администрации сельского поселения Селиярово в сети «Интернет».</w:t>
      </w:r>
    </w:p>
    <w:p w14:paraId="4655088F" w14:textId="77777777" w:rsidR="00BA0471" w:rsidRPr="00BA0471" w:rsidRDefault="00BA0471" w:rsidP="00BA0471">
      <w:pPr>
        <w:shd w:val="clear" w:color="auto" w:fill="FFFFFF"/>
        <w:tabs>
          <w:tab w:val="left" w:pos="0"/>
        </w:tabs>
        <w:ind w:firstLine="709"/>
        <w:rPr>
          <w:sz w:val="28"/>
          <w:szCs w:val="28"/>
        </w:rPr>
      </w:pPr>
      <w:r w:rsidRPr="00BA0471">
        <w:rPr>
          <w:sz w:val="28"/>
          <w:szCs w:val="28"/>
        </w:rPr>
        <w:t xml:space="preserve">3. Решение вступает в силу после его официального опубликования (обнародования). </w:t>
      </w:r>
    </w:p>
    <w:p w14:paraId="4EE9775E" w14:textId="7981AB2B" w:rsidR="009052FE" w:rsidRDefault="00BA0471" w:rsidP="009052FE">
      <w:pPr>
        <w:ind w:firstLine="709"/>
        <w:rPr>
          <w:sz w:val="28"/>
          <w:szCs w:val="28"/>
        </w:rPr>
      </w:pPr>
      <w:r>
        <w:rPr>
          <w:sz w:val="28"/>
          <w:szCs w:val="28"/>
        </w:rPr>
        <w:t>4</w:t>
      </w:r>
      <w:r w:rsidR="009052FE">
        <w:rPr>
          <w:sz w:val="28"/>
          <w:szCs w:val="28"/>
        </w:rPr>
        <w:t>. Контроль за выполнением решения оставляю за собой.</w:t>
      </w:r>
    </w:p>
    <w:p w14:paraId="6D952032" w14:textId="77777777" w:rsidR="009052FE" w:rsidRDefault="009052FE" w:rsidP="009052FE">
      <w:pPr>
        <w:pStyle w:val="af4"/>
        <w:ind w:firstLine="555"/>
        <w:jc w:val="both"/>
        <w:rPr>
          <w:sz w:val="28"/>
          <w:szCs w:val="28"/>
        </w:rPr>
      </w:pPr>
    </w:p>
    <w:p w14:paraId="11E098BD" w14:textId="77777777" w:rsidR="00063D85" w:rsidRPr="00401BB1" w:rsidRDefault="00063D85" w:rsidP="00063D85">
      <w:pPr>
        <w:ind w:firstLine="600"/>
        <w:rPr>
          <w:rFonts w:eastAsiaTheme="minorEastAsia"/>
          <w:sz w:val="28"/>
          <w:szCs w:val="28"/>
        </w:rPr>
      </w:pPr>
    </w:p>
    <w:p w14:paraId="1D571977" w14:textId="77777777" w:rsidR="008C4690" w:rsidRDefault="008C4690" w:rsidP="008746D4">
      <w:pPr>
        <w:jc w:val="right"/>
        <w:rPr>
          <w:sz w:val="28"/>
          <w:szCs w:val="28"/>
        </w:rPr>
      </w:pPr>
    </w:p>
    <w:p w14:paraId="7FFAA09A" w14:textId="77777777" w:rsidR="00BA0471" w:rsidRPr="00BA0471" w:rsidRDefault="00BA0471" w:rsidP="00BA0471">
      <w:pPr>
        <w:ind w:firstLine="0"/>
        <w:contextualSpacing/>
        <w:rPr>
          <w:sz w:val="28"/>
          <w:szCs w:val="28"/>
        </w:rPr>
      </w:pPr>
    </w:p>
    <w:p w14:paraId="4CF02024" w14:textId="77777777" w:rsidR="00BA0471" w:rsidRPr="00BA0471" w:rsidRDefault="00BA0471" w:rsidP="00BA0471">
      <w:pPr>
        <w:ind w:firstLine="0"/>
        <w:contextualSpacing/>
        <w:rPr>
          <w:sz w:val="28"/>
          <w:szCs w:val="28"/>
        </w:rPr>
      </w:pPr>
      <w:r w:rsidRPr="00BA0471">
        <w:rPr>
          <w:sz w:val="28"/>
          <w:szCs w:val="28"/>
        </w:rPr>
        <w:t xml:space="preserve">Глава сельского поселения                                                              А.А. Юдин       </w:t>
      </w:r>
    </w:p>
    <w:p w14:paraId="12CE8320" w14:textId="12DDBDA3" w:rsidR="001848BB" w:rsidRDefault="001848BB" w:rsidP="008746D4">
      <w:pPr>
        <w:jc w:val="right"/>
        <w:rPr>
          <w:sz w:val="28"/>
          <w:szCs w:val="28"/>
        </w:rPr>
      </w:pPr>
    </w:p>
    <w:p w14:paraId="5FC0D993" w14:textId="0467C18F" w:rsidR="006D5CA4" w:rsidRDefault="006D5CA4" w:rsidP="008746D4">
      <w:pPr>
        <w:jc w:val="right"/>
        <w:rPr>
          <w:sz w:val="28"/>
          <w:szCs w:val="28"/>
        </w:rPr>
      </w:pPr>
    </w:p>
    <w:p w14:paraId="1B7946AB" w14:textId="77777777" w:rsidR="006D5CA4" w:rsidRDefault="006D5CA4" w:rsidP="008746D4">
      <w:pPr>
        <w:jc w:val="right"/>
        <w:rPr>
          <w:sz w:val="28"/>
          <w:szCs w:val="28"/>
        </w:rPr>
      </w:pPr>
    </w:p>
    <w:p w14:paraId="7FDA03DB" w14:textId="77777777" w:rsidR="001848BB" w:rsidRDefault="001848BB" w:rsidP="008746D4">
      <w:pPr>
        <w:jc w:val="right"/>
        <w:rPr>
          <w:sz w:val="28"/>
          <w:szCs w:val="28"/>
        </w:rPr>
      </w:pPr>
    </w:p>
    <w:p w14:paraId="194A507A" w14:textId="77777777" w:rsidR="000C60B6" w:rsidRDefault="000C60B6" w:rsidP="000C60B6">
      <w:pPr>
        <w:sectPr w:rsidR="000C60B6">
          <w:headerReference w:type="even" r:id="rId8"/>
          <w:headerReference w:type="default" r:id="rId9"/>
          <w:footerReference w:type="even" r:id="rId10"/>
          <w:footerReference w:type="default" r:id="rId11"/>
          <w:headerReference w:type="first" r:id="rId12"/>
          <w:footerReference w:type="first" r:id="rId13"/>
          <w:pgSz w:w="11906" w:h="16838"/>
          <w:pgMar w:top="623" w:right="454" w:bottom="476" w:left="1134" w:header="567" w:footer="420" w:gutter="0"/>
          <w:cols w:space="720"/>
          <w:titlePg/>
          <w:docGrid w:linePitch="360"/>
        </w:sectPr>
      </w:pPr>
      <w:bookmarkStart w:id="0" w:name="_Toc474149432"/>
    </w:p>
    <w:p w14:paraId="46B0633A" w14:textId="77777777" w:rsidR="00607883" w:rsidRDefault="00607883" w:rsidP="00607883">
      <w:pPr>
        <w:ind w:left="5670" w:firstLine="0"/>
        <w:jc w:val="right"/>
        <w:rPr>
          <w:sz w:val="28"/>
          <w:szCs w:val="28"/>
        </w:rPr>
      </w:pPr>
      <w:bookmarkStart w:id="1" w:name="_Toc21012539"/>
      <w:r>
        <w:lastRenderedPageBreak/>
        <w:t xml:space="preserve"> </w:t>
      </w:r>
      <w:bookmarkEnd w:id="1"/>
      <w:r>
        <w:rPr>
          <w:sz w:val="28"/>
          <w:szCs w:val="28"/>
        </w:rPr>
        <w:t>П</w:t>
      </w:r>
      <w:r w:rsidRPr="00AC2671">
        <w:rPr>
          <w:sz w:val="28"/>
          <w:szCs w:val="28"/>
        </w:rPr>
        <w:t xml:space="preserve">риложение </w:t>
      </w:r>
      <w:r>
        <w:rPr>
          <w:sz w:val="28"/>
          <w:szCs w:val="28"/>
        </w:rPr>
        <w:t xml:space="preserve">1 </w:t>
      </w:r>
      <w:r w:rsidRPr="00AC2671">
        <w:rPr>
          <w:sz w:val="28"/>
          <w:szCs w:val="28"/>
        </w:rPr>
        <w:t xml:space="preserve">к </w:t>
      </w:r>
      <w:r>
        <w:rPr>
          <w:sz w:val="28"/>
          <w:szCs w:val="28"/>
        </w:rPr>
        <w:t xml:space="preserve">решению Совета депутатов сельского поселения Селиярово </w:t>
      </w:r>
    </w:p>
    <w:p w14:paraId="77DB8AD3" w14:textId="4842184C" w:rsidR="00607883" w:rsidRDefault="00BA0471" w:rsidP="00607883">
      <w:pPr>
        <w:jc w:val="right"/>
        <w:rPr>
          <w:sz w:val="28"/>
          <w:szCs w:val="28"/>
        </w:rPr>
      </w:pPr>
      <w:r>
        <w:rPr>
          <w:sz w:val="28"/>
          <w:szCs w:val="28"/>
        </w:rPr>
        <w:t xml:space="preserve">от 30.09.2020 г. </w:t>
      </w:r>
      <w:r w:rsidR="00607883">
        <w:rPr>
          <w:sz w:val="28"/>
          <w:szCs w:val="28"/>
        </w:rPr>
        <w:t>№</w:t>
      </w:r>
      <w:r>
        <w:rPr>
          <w:sz w:val="28"/>
          <w:szCs w:val="28"/>
        </w:rPr>
        <w:t xml:space="preserve"> 79</w:t>
      </w:r>
      <w:r w:rsidR="00607883">
        <w:rPr>
          <w:sz w:val="28"/>
          <w:szCs w:val="28"/>
        </w:rPr>
        <w:t xml:space="preserve"> </w:t>
      </w:r>
    </w:p>
    <w:p w14:paraId="328A2694" w14:textId="77777777" w:rsidR="000C60B6" w:rsidRDefault="000C60B6" w:rsidP="000C60B6">
      <w:pPr>
        <w:ind w:firstLine="567"/>
      </w:pPr>
    </w:p>
    <w:p w14:paraId="64451806" w14:textId="77777777" w:rsidR="00D1398D" w:rsidRPr="009434EE" w:rsidRDefault="00D1398D" w:rsidP="000C60B6">
      <w:pPr>
        <w:pStyle w:val="10"/>
        <w:rPr>
          <w:bCs w:val="0"/>
        </w:rPr>
      </w:pPr>
      <w:bookmarkStart w:id="2" w:name="_Toc21012540"/>
    </w:p>
    <w:p w14:paraId="78F6D5C0" w14:textId="564305DF" w:rsidR="000C60B6" w:rsidRPr="00724E80" w:rsidRDefault="000C60B6" w:rsidP="000C60B6">
      <w:pPr>
        <w:pStyle w:val="10"/>
      </w:pPr>
      <w:r w:rsidRPr="007A7DE3">
        <w:rPr>
          <w:bCs w:val="0"/>
          <w:lang w:val="en-US"/>
        </w:rPr>
        <w:t>I</w:t>
      </w:r>
      <w:r w:rsidRPr="007A7DE3">
        <w:rPr>
          <w:bCs w:val="0"/>
        </w:rPr>
        <w:t>. ПОЛОЖЕНИЯ О РАЗМЕЩЕНИИ ОБЪЕКТОВ КАПИТАЛЬНОГО СТРОИТЕЛЬСТВА</w:t>
      </w:r>
      <w:bookmarkEnd w:id="2"/>
    </w:p>
    <w:p w14:paraId="30732CB9" w14:textId="77777777" w:rsidR="000C60B6" w:rsidRPr="0025638B" w:rsidRDefault="000C60B6" w:rsidP="000C60B6">
      <w:pPr>
        <w:autoSpaceDE w:val="0"/>
        <w:ind w:firstLine="567"/>
      </w:pPr>
      <w:r w:rsidRPr="0025638B">
        <w:t>Планируемые к размещению объекты капитального строительства федерального значения отсутствуют.</w:t>
      </w:r>
    </w:p>
    <w:p w14:paraId="4D87865B" w14:textId="77777777" w:rsidR="000C60B6" w:rsidRDefault="000C60B6" w:rsidP="000C60B6">
      <w:pPr>
        <w:autoSpaceDE w:val="0"/>
        <w:ind w:firstLine="567"/>
      </w:pPr>
      <w:r w:rsidRPr="0025638B">
        <w:t xml:space="preserve">Планируемые к размещению </w:t>
      </w:r>
      <w:r>
        <w:t xml:space="preserve">и реконструкции </w:t>
      </w:r>
      <w:r w:rsidRPr="0025638B">
        <w:t>объекты капитального строительства регионального значения отсутствуют</w:t>
      </w:r>
      <w:r>
        <w:t>.</w:t>
      </w:r>
    </w:p>
    <w:p w14:paraId="633A2008" w14:textId="77777777" w:rsidR="000C60B6" w:rsidRDefault="000C60B6" w:rsidP="000C60B6">
      <w:pPr>
        <w:autoSpaceDE w:val="0"/>
        <w:ind w:firstLine="567"/>
      </w:pPr>
      <w:r>
        <w:t xml:space="preserve">Предусмотрено развитие нового жилого квартала в восточной части с. Селиярово планируется разместить кварталы жилой застройки с учетом сложившихся ограничений. Территория общественной застройки получит развитие по ул. Набережная с обеих сторон дороги в районе вертолетной площадки по ул. Набережная. </w:t>
      </w:r>
    </w:p>
    <w:p w14:paraId="47EBBDFB" w14:textId="77777777" w:rsidR="000C60B6" w:rsidRPr="007A7DE3" w:rsidRDefault="000C60B6" w:rsidP="000C60B6">
      <w:pPr>
        <w:ind w:firstLine="567"/>
      </w:pPr>
      <w:r w:rsidRPr="007A7DE3">
        <w:t>Планируемые к размещению и реконструкции объекты капитального строительства местного значения:</w:t>
      </w:r>
    </w:p>
    <w:p w14:paraId="39E40F50" w14:textId="77777777" w:rsidR="000C60B6" w:rsidRPr="007A7DE3" w:rsidRDefault="000C60B6" w:rsidP="000C60B6">
      <w:pPr>
        <w:ind w:firstLine="567"/>
      </w:pPr>
      <w:r w:rsidRPr="007A7DE3">
        <w:t>- базовая станция;</w:t>
      </w:r>
    </w:p>
    <w:p w14:paraId="7D2C54B0" w14:textId="77777777" w:rsidR="000C60B6" w:rsidRPr="007A7DE3" w:rsidRDefault="000C60B6" w:rsidP="000C60B6">
      <w:pPr>
        <w:ind w:firstLine="567"/>
      </w:pPr>
      <w:r w:rsidRPr="007A7DE3">
        <w:t>- объекты обслуживания и хранения автомобильного транспорта</w:t>
      </w:r>
    </w:p>
    <w:p w14:paraId="28B9E1F8" w14:textId="77777777" w:rsidR="000C60B6" w:rsidRPr="007A7DE3" w:rsidRDefault="000C60B6" w:rsidP="000C60B6">
      <w:pPr>
        <w:ind w:firstLine="567"/>
      </w:pPr>
      <w:r w:rsidRPr="007A7DE3">
        <w:t>- станция автозаправочная;</w:t>
      </w:r>
    </w:p>
    <w:p w14:paraId="7E1EAEA6" w14:textId="77777777" w:rsidR="000C60B6" w:rsidRPr="007A7DE3" w:rsidRDefault="000C60B6" w:rsidP="000C60B6">
      <w:pPr>
        <w:ind w:firstLine="567"/>
      </w:pPr>
      <w:r w:rsidRPr="007A7DE3">
        <w:t>- детская спортивно-игровая площадка;</w:t>
      </w:r>
    </w:p>
    <w:p w14:paraId="7A1F020C" w14:textId="77777777" w:rsidR="000C60B6" w:rsidRPr="007A7DE3" w:rsidRDefault="000C60B6" w:rsidP="000C60B6">
      <w:pPr>
        <w:ind w:firstLine="567"/>
      </w:pPr>
      <w:r w:rsidRPr="007A7DE3">
        <w:t>- временная площадка для размещения твердых коммунальных отходов;</w:t>
      </w:r>
    </w:p>
    <w:p w14:paraId="129E8E5B" w14:textId="77777777" w:rsidR="000C60B6" w:rsidRPr="007A7DE3" w:rsidRDefault="000C60B6" w:rsidP="000C60B6">
      <w:pPr>
        <w:ind w:firstLine="567"/>
      </w:pPr>
      <w:r w:rsidRPr="007A7DE3">
        <w:t xml:space="preserve">- канализационные очистные сооружения </w:t>
      </w:r>
      <w:r>
        <w:t>6</w:t>
      </w:r>
      <w:r w:rsidRPr="007A7DE3">
        <w:t>00 м3/сут;</w:t>
      </w:r>
    </w:p>
    <w:p w14:paraId="67C8069B" w14:textId="77777777" w:rsidR="000C60B6" w:rsidRPr="007A7DE3" w:rsidRDefault="000C60B6" w:rsidP="000C60B6">
      <w:pPr>
        <w:ind w:firstLine="567"/>
      </w:pPr>
      <w:r w:rsidRPr="007A7DE3">
        <w:t xml:space="preserve">- водопроводные очистные сооружения </w:t>
      </w:r>
      <w:r>
        <w:t>2</w:t>
      </w:r>
      <w:r w:rsidRPr="007A7DE3">
        <w:t>00 м3/сут.</w:t>
      </w:r>
    </w:p>
    <w:p w14:paraId="7FB2686F" w14:textId="77777777" w:rsidR="000C60B6" w:rsidRDefault="000C60B6" w:rsidP="000C60B6">
      <w:pPr>
        <w:ind w:firstLine="567"/>
      </w:pPr>
      <w:r w:rsidRPr="007A7DE3">
        <w:t>- улицы и дороги местного значения.</w:t>
      </w:r>
      <w:r w:rsidRPr="00984049">
        <w:t xml:space="preserve"> </w:t>
      </w:r>
    </w:p>
    <w:p w14:paraId="7A5D5B63" w14:textId="77777777" w:rsidR="000C60B6" w:rsidRDefault="000C60B6" w:rsidP="000C60B6">
      <w:pPr>
        <w:autoSpaceDE w:val="0"/>
        <w:ind w:firstLine="567"/>
      </w:pPr>
      <w:r>
        <w:t xml:space="preserve">В западной части с. Селиярово предусмотрена территория под строительство канализационных очистных сооружений. </w:t>
      </w:r>
    </w:p>
    <w:p w14:paraId="6A87E8E9" w14:textId="77777777" w:rsidR="000C60B6" w:rsidRDefault="000C60B6" w:rsidP="000C60B6">
      <w:pPr>
        <w:ind w:firstLine="567"/>
      </w:pPr>
      <w:r>
        <w:t>Предусмотрена ступенчатая непрерывная система озеленения территории населённого пункта: от озеленения общественного центра села с организацией площадок для отдыха и праздничных гуляний населения, территорий школы и детского сада до обустройства буферных и санитарно-защитных зон.</w:t>
      </w:r>
    </w:p>
    <w:p w14:paraId="7AFF2DE6" w14:textId="77777777" w:rsidR="000C60B6" w:rsidRDefault="000C60B6" w:rsidP="000C60B6">
      <w:pPr>
        <w:ind w:firstLine="567"/>
      </w:pPr>
    </w:p>
    <w:p w14:paraId="2A90C90A" w14:textId="77777777" w:rsidR="000C60B6" w:rsidRDefault="000C60B6" w:rsidP="000C60B6">
      <w:pPr>
        <w:jc w:val="center"/>
        <w:rPr>
          <w:b/>
        </w:rPr>
      </w:pPr>
      <w:r w:rsidRPr="007A7DE3">
        <w:rPr>
          <w:b/>
        </w:rPr>
        <w:t>Положения о зонах размещении объектов капитального строительства</w:t>
      </w:r>
    </w:p>
    <w:p w14:paraId="0F7D6179" w14:textId="77777777" w:rsidR="000C60B6" w:rsidRPr="007A7DE3" w:rsidRDefault="000C60B6" w:rsidP="000C60B6">
      <w:pPr>
        <w:jc w:val="center"/>
        <w:rPr>
          <w:b/>
          <w:lang w:eastAsia="ar-SA"/>
        </w:rPr>
      </w:pPr>
    </w:p>
    <w:p w14:paraId="58111474" w14:textId="77777777" w:rsidR="000C60B6" w:rsidRPr="007A7DE3" w:rsidRDefault="000C60B6" w:rsidP="000C60B6">
      <w:pPr>
        <w:autoSpaceDE w:val="0"/>
        <w:ind w:firstLine="567"/>
        <w:rPr>
          <w:b/>
          <w:bCs/>
        </w:rPr>
      </w:pPr>
      <w:r w:rsidRPr="007A7DE3">
        <w:rPr>
          <w:b/>
          <w:bCs/>
        </w:rPr>
        <w:t>Территориальные зоны</w:t>
      </w:r>
    </w:p>
    <w:p w14:paraId="224A9A82" w14:textId="77777777" w:rsidR="000C60B6" w:rsidRDefault="000C60B6" w:rsidP="000C60B6">
      <w:pPr>
        <w:autoSpaceDE w:val="0"/>
        <w:ind w:firstLine="567"/>
      </w:pPr>
      <w:r>
        <w:rPr>
          <w:bCs/>
        </w:rPr>
        <w:t xml:space="preserve">В соответствии с правилами землепользования и застройки определены следующие виды, состав и кодовое обозначение территориальных зон:  </w:t>
      </w:r>
    </w:p>
    <w:p w14:paraId="23162413" w14:textId="77777777" w:rsidR="000C60B6" w:rsidRDefault="000C60B6" w:rsidP="000C60B6">
      <w:pPr>
        <w:numPr>
          <w:ilvl w:val="0"/>
          <w:numId w:val="21"/>
        </w:numPr>
        <w:suppressAutoHyphens/>
        <w:autoSpaceDE w:val="0"/>
        <w:ind w:right="284"/>
      </w:pPr>
      <w:r>
        <w:t>Жилая зона – (Ж).</w:t>
      </w:r>
    </w:p>
    <w:p w14:paraId="2372C53F" w14:textId="77777777" w:rsidR="000C60B6" w:rsidRDefault="000C60B6" w:rsidP="000C60B6">
      <w:pPr>
        <w:numPr>
          <w:ilvl w:val="0"/>
          <w:numId w:val="21"/>
        </w:numPr>
        <w:suppressAutoHyphens/>
        <w:autoSpaceDE w:val="0"/>
        <w:ind w:right="284"/>
      </w:pPr>
      <w:r>
        <w:t>Общественно-деловая зона – (О).</w:t>
      </w:r>
    </w:p>
    <w:p w14:paraId="0505BB49" w14:textId="77777777" w:rsidR="000C60B6" w:rsidRDefault="000C60B6" w:rsidP="000C60B6">
      <w:pPr>
        <w:numPr>
          <w:ilvl w:val="0"/>
          <w:numId w:val="21"/>
        </w:numPr>
        <w:suppressAutoHyphens/>
        <w:autoSpaceDE w:val="0"/>
        <w:ind w:right="284"/>
      </w:pPr>
      <w:r>
        <w:t>Зона промышленного и коммунально-складского назначения – (П).</w:t>
      </w:r>
    </w:p>
    <w:p w14:paraId="47EE983D" w14:textId="77777777" w:rsidR="000C60B6" w:rsidRDefault="000C60B6" w:rsidP="000C60B6">
      <w:pPr>
        <w:numPr>
          <w:ilvl w:val="0"/>
          <w:numId w:val="21"/>
        </w:numPr>
        <w:suppressAutoHyphens/>
        <w:autoSpaceDE w:val="0"/>
        <w:ind w:right="284"/>
      </w:pPr>
      <w:r>
        <w:t>Зона инженерной инфраструктуры – (И).</w:t>
      </w:r>
    </w:p>
    <w:p w14:paraId="27534942" w14:textId="77777777" w:rsidR="000C60B6" w:rsidRDefault="000C60B6" w:rsidP="000C60B6">
      <w:pPr>
        <w:numPr>
          <w:ilvl w:val="0"/>
          <w:numId w:val="21"/>
        </w:numPr>
        <w:suppressAutoHyphens/>
        <w:autoSpaceDE w:val="0"/>
        <w:ind w:right="284"/>
      </w:pPr>
      <w:r>
        <w:t>Зона транспортной инфраструктуры – (Т).</w:t>
      </w:r>
    </w:p>
    <w:p w14:paraId="412E2E6F" w14:textId="77777777" w:rsidR="000C60B6" w:rsidRDefault="000C60B6" w:rsidP="000C60B6">
      <w:pPr>
        <w:numPr>
          <w:ilvl w:val="0"/>
          <w:numId w:val="21"/>
        </w:numPr>
        <w:suppressAutoHyphens/>
        <w:autoSpaceDE w:val="0"/>
        <w:ind w:right="284"/>
      </w:pPr>
      <w:r>
        <w:t>Зона сельскохозяйственного назначения – (Сх).</w:t>
      </w:r>
    </w:p>
    <w:p w14:paraId="23B840C7" w14:textId="77777777" w:rsidR="000C60B6" w:rsidRDefault="000C60B6" w:rsidP="000C60B6">
      <w:pPr>
        <w:numPr>
          <w:ilvl w:val="0"/>
          <w:numId w:val="21"/>
        </w:numPr>
        <w:suppressAutoHyphens/>
        <w:autoSpaceDE w:val="0"/>
        <w:ind w:right="284"/>
      </w:pPr>
      <w:r>
        <w:t>Зона сельскохозяйственных угодий – (Сх1).</w:t>
      </w:r>
    </w:p>
    <w:p w14:paraId="6E99CDB5" w14:textId="77777777" w:rsidR="000C60B6" w:rsidRDefault="000C60B6" w:rsidP="000C60B6">
      <w:pPr>
        <w:numPr>
          <w:ilvl w:val="0"/>
          <w:numId w:val="21"/>
        </w:numPr>
        <w:suppressAutoHyphens/>
        <w:autoSpaceDE w:val="0"/>
        <w:ind w:right="284"/>
      </w:pPr>
      <w:r>
        <w:t>Зона рекреационного назначения – (Р).</w:t>
      </w:r>
    </w:p>
    <w:p w14:paraId="1D759A88" w14:textId="77777777" w:rsidR="000C60B6" w:rsidRPr="00CF7FB8" w:rsidRDefault="000C60B6" w:rsidP="000C60B6">
      <w:pPr>
        <w:numPr>
          <w:ilvl w:val="0"/>
          <w:numId w:val="21"/>
        </w:numPr>
        <w:suppressAutoHyphens/>
        <w:autoSpaceDE w:val="0"/>
        <w:ind w:right="284"/>
      </w:pPr>
      <w:r>
        <w:t>Зона специального назначения – (Сп)</w:t>
      </w:r>
    </w:p>
    <w:p w14:paraId="43B61DF6" w14:textId="77777777" w:rsidR="000C60B6" w:rsidRDefault="000C60B6" w:rsidP="000C60B6">
      <w:pPr>
        <w:autoSpaceDE w:val="0"/>
        <w:ind w:left="1211" w:firstLine="0"/>
        <w:rPr>
          <w:b/>
          <w:bCs/>
        </w:rPr>
      </w:pPr>
    </w:p>
    <w:p w14:paraId="3CA835F1" w14:textId="77777777" w:rsidR="000C60B6" w:rsidRPr="00CF7FB8" w:rsidRDefault="000C60B6" w:rsidP="000C60B6">
      <w:pPr>
        <w:autoSpaceDE w:val="0"/>
        <w:ind w:left="1211" w:firstLine="0"/>
        <w:rPr>
          <w:b/>
          <w:bCs/>
        </w:rPr>
      </w:pPr>
      <w:r>
        <w:rPr>
          <w:b/>
          <w:bCs/>
        </w:rPr>
        <w:t>Функциональные</w:t>
      </w:r>
      <w:r w:rsidRPr="00CF7FB8">
        <w:rPr>
          <w:b/>
          <w:bCs/>
        </w:rPr>
        <w:t xml:space="preserve"> зоны</w:t>
      </w:r>
    </w:p>
    <w:p w14:paraId="1C2A34A5" w14:textId="77777777" w:rsidR="000C60B6" w:rsidRDefault="000C60B6" w:rsidP="000C60B6">
      <w:pPr>
        <w:ind w:firstLine="567"/>
        <w:rPr>
          <w:lang w:eastAsia="ar-SA"/>
        </w:rPr>
      </w:pPr>
      <w:r>
        <w:t>Функциональное</w:t>
      </w:r>
      <w:r w:rsidRPr="004B7032">
        <w:t xml:space="preserve"> зонирование определено в соответствии </w:t>
      </w:r>
      <w:r>
        <w:t xml:space="preserve">с </w:t>
      </w:r>
      <w:r w:rsidRPr="00260B16">
        <w:rPr>
          <w:lang w:eastAsia="ar-SA"/>
        </w:rPr>
        <w:t>Генеральны</w:t>
      </w:r>
      <w:r>
        <w:rPr>
          <w:lang w:eastAsia="ar-SA"/>
        </w:rPr>
        <w:t>м</w:t>
      </w:r>
      <w:r w:rsidRPr="00260B16">
        <w:rPr>
          <w:lang w:eastAsia="ar-SA"/>
        </w:rPr>
        <w:t xml:space="preserve"> план</w:t>
      </w:r>
      <w:r>
        <w:rPr>
          <w:lang w:eastAsia="ar-SA"/>
        </w:rPr>
        <w:t>ом</w:t>
      </w:r>
      <w:r w:rsidRPr="00260B16">
        <w:rPr>
          <w:lang w:eastAsia="ar-SA"/>
        </w:rPr>
        <w:t xml:space="preserve"> муниципального образования сельское поселение </w:t>
      </w:r>
      <w:r>
        <w:rPr>
          <w:lang w:eastAsia="ar-SA"/>
        </w:rPr>
        <w:t>Селиярово</w:t>
      </w:r>
      <w:r w:rsidRPr="00260B16">
        <w:rPr>
          <w:lang w:eastAsia="ar-SA"/>
        </w:rPr>
        <w:t xml:space="preserve">, </w:t>
      </w:r>
      <w:r>
        <w:rPr>
          <w:lang w:eastAsia="ar-SA"/>
        </w:rPr>
        <w:t xml:space="preserve">с. Селиярово. </w:t>
      </w:r>
    </w:p>
    <w:p w14:paraId="1A326C78" w14:textId="77777777" w:rsidR="000C60B6" w:rsidRDefault="000C60B6" w:rsidP="000C60B6">
      <w:pPr>
        <w:autoSpaceDE w:val="0"/>
        <w:ind w:left="1211" w:firstLine="0"/>
      </w:pPr>
    </w:p>
    <w:p w14:paraId="1B77F8DC" w14:textId="77777777" w:rsidR="000C60B6" w:rsidRDefault="000C60B6" w:rsidP="000C60B6">
      <w:pPr>
        <w:autoSpaceDE w:val="0"/>
        <w:ind w:left="1211" w:firstLine="0"/>
        <w:jc w:val="left"/>
      </w:pPr>
      <w:r>
        <w:t>Таблица 1 – Баланс проектируемой территории</w:t>
      </w:r>
    </w:p>
    <w:p w14:paraId="6492CB6A" w14:textId="77777777" w:rsidR="000C60B6" w:rsidRDefault="000C60B6" w:rsidP="000C60B6">
      <w:pPr>
        <w:autoSpaceDE w:val="0"/>
        <w:ind w:firstLine="567"/>
      </w:pPr>
      <w:r>
        <w:lastRenderedPageBreak/>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4646"/>
        <w:gridCol w:w="1129"/>
        <w:gridCol w:w="2268"/>
      </w:tblGrid>
      <w:tr w:rsidR="000C60B6" w:rsidRPr="00B84935" w14:paraId="3DBDE374" w14:textId="77777777" w:rsidTr="00D1398D">
        <w:trPr>
          <w:trHeight w:val="436"/>
          <w:tblHeader/>
          <w:jc w:val="center"/>
        </w:trPr>
        <w:tc>
          <w:tcPr>
            <w:tcW w:w="0" w:type="auto"/>
            <w:vMerge w:val="restart"/>
            <w:shd w:val="clear" w:color="auto" w:fill="auto"/>
            <w:vAlign w:val="center"/>
          </w:tcPr>
          <w:p w14:paraId="6E9283E3" w14:textId="77777777" w:rsidR="000C60B6" w:rsidRPr="00B84935" w:rsidRDefault="000C60B6" w:rsidP="00D1398D">
            <w:pPr>
              <w:pStyle w:val="af9"/>
              <w:ind w:firstLine="0"/>
              <w:rPr>
                <w:sz w:val="22"/>
                <w:szCs w:val="22"/>
              </w:rPr>
            </w:pPr>
            <w:r w:rsidRPr="00B84935">
              <w:rPr>
                <w:sz w:val="22"/>
                <w:szCs w:val="22"/>
              </w:rPr>
              <w:t>№ п/п</w:t>
            </w:r>
          </w:p>
        </w:tc>
        <w:tc>
          <w:tcPr>
            <w:tcW w:w="4646" w:type="dxa"/>
            <w:vMerge w:val="restart"/>
            <w:shd w:val="clear" w:color="auto" w:fill="auto"/>
            <w:vAlign w:val="center"/>
          </w:tcPr>
          <w:p w14:paraId="05DA8844" w14:textId="77777777" w:rsidR="000C60B6" w:rsidRPr="00B84935" w:rsidRDefault="000C60B6" w:rsidP="00D1398D">
            <w:pPr>
              <w:pStyle w:val="af9"/>
              <w:ind w:firstLine="0"/>
              <w:rPr>
                <w:sz w:val="22"/>
                <w:szCs w:val="22"/>
              </w:rPr>
            </w:pPr>
            <w:r w:rsidRPr="00B84935">
              <w:rPr>
                <w:sz w:val="22"/>
                <w:szCs w:val="22"/>
              </w:rPr>
              <w:t>Наименование</w:t>
            </w:r>
          </w:p>
        </w:tc>
        <w:tc>
          <w:tcPr>
            <w:tcW w:w="3298" w:type="dxa"/>
            <w:gridSpan w:val="2"/>
            <w:shd w:val="clear" w:color="auto" w:fill="auto"/>
            <w:vAlign w:val="center"/>
          </w:tcPr>
          <w:p w14:paraId="2BAA424A" w14:textId="77777777" w:rsidR="000C60B6" w:rsidRPr="00B84935" w:rsidRDefault="000C60B6" w:rsidP="00D1398D">
            <w:pPr>
              <w:pStyle w:val="af9"/>
              <w:ind w:firstLine="0"/>
              <w:rPr>
                <w:sz w:val="22"/>
                <w:szCs w:val="22"/>
              </w:rPr>
            </w:pPr>
            <w:r w:rsidRPr="00B84935">
              <w:rPr>
                <w:sz w:val="22"/>
                <w:szCs w:val="22"/>
              </w:rPr>
              <w:t>Параметры функциональных зон</w:t>
            </w:r>
          </w:p>
        </w:tc>
      </w:tr>
      <w:tr w:rsidR="000C60B6" w:rsidRPr="00B84935" w14:paraId="128FA439" w14:textId="77777777" w:rsidTr="00D1398D">
        <w:trPr>
          <w:trHeight w:val="70"/>
          <w:tblHeader/>
          <w:jc w:val="center"/>
        </w:trPr>
        <w:tc>
          <w:tcPr>
            <w:tcW w:w="0" w:type="auto"/>
            <w:vMerge/>
            <w:shd w:val="clear" w:color="auto" w:fill="auto"/>
            <w:vAlign w:val="center"/>
          </w:tcPr>
          <w:p w14:paraId="38CBB96D" w14:textId="77777777" w:rsidR="000C60B6" w:rsidRPr="00B84935" w:rsidRDefault="000C60B6" w:rsidP="00D1398D">
            <w:pPr>
              <w:pStyle w:val="af9"/>
              <w:ind w:firstLine="0"/>
              <w:rPr>
                <w:sz w:val="22"/>
                <w:szCs w:val="22"/>
              </w:rPr>
            </w:pPr>
          </w:p>
        </w:tc>
        <w:tc>
          <w:tcPr>
            <w:tcW w:w="4646" w:type="dxa"/>
            <w:vMerge/>
            <w:shd w:val="clear" w:color="auto" w:fill="auto"/>
            <w:vAlign w:val="center"/>
          </w:tcPr>
          <w:p w14:paraId="7A954DBB" w14:textId="77777777" w:rsidR="000C60B6" w:rsidRPr="00B84935" w:rsidRDefault="000C60B6" w:rsidP="00D1398D">
            <w:pPr>
              <w:pStyle w:val="af9"/>
              <w:ind w:firstLine="0"/>
              <w:rPr>
                <w:sz w:val="22"/>
                <w:szCs w:val="22"/>
              </w:rPr>
            </w:pPr>
          </w:p>
        </w:tc>
        <w:tc>
          <w:tcPr>
            <w:tcW w:w="1030" w:type="dxa"/>
            <w:shd w:val="clear" w:color="auto" w:fill="auto"/>
            <w:vAlign w:val="center"/>
          </w:tcPr>
          <w:p w14:paraId="4CD3F58B" w14:textId="77777777" w:rsidR="000C60B6" w:rsidRPr="00B84935" w:rsidRDefault="000C60B6" w:rsidP="00D1398D">
            <w:pPr>
              <w:pStyle w:val="af9"/>
              <w:ind w:firstLine="0"/>
              <w:rPr>
                <w:sz w:val="22"/>
                <w:szCs w:val="22"/>
              </w:rPr>
            </w:pPr>
            <w:r w:rsidRPr="00B84935">
              <w:rPr>
                <w:sz w:val="22"/>
                <w:szCs w:val="22"/>
              </w:rPr>
              <w:t>Площадь, га</w:t>
            </w:r>
          </w:p>
        </w:tc>
        <w:tc>
          <w:tcPr>
            <w:tcW w:w="2268" w:type="dxa"/>
            <w:shd w:val="clear" w:color="auto" w:fill="auto"/>
            <w:vAlign w:val="center"/>
          </w:tcPr>
          <w:p w14:paraId="7A7FC403" w14:textId="77777777" w:rsidR="000C60B6" w:rsidRPr="00B84935" w:rsidRDefault="000C60B6" w:rsidP="00D1398D">
            <w:pPr>
              <w:pStyle w:val="af9"/>
              <w:ind w:firstLine="0"/>
              <w:rPr>
                <w:sz w:val="22"/>
                <w:szCs w:val="22"/>
              </w:rPr>
            </w:pPr>
            <w:r w:rsidRPr="00B84935">
              <w:rPr>
                <w:sz w:val="22"/>
                <w:szCs w:val="22"/>
              </w:rPr>
              <w:sym w:font="Symbol" w:char="F025"/>
            </w:r>
          </w:p>
        </w:tc>
      </w:tr>
      <w:tr w:rsidR="000C60B6" w:rsidRPr="00B84935" w14:paraId="400FE103" w14:textId="77777777" w:rsidTr="00D1398D">
        <w:trPr>
          <w:trHeight w:val="70"/>
          <w:jc w:val="center"/>
        </w:trPr>
        <w:tc>
          <w:tcPr>
            <w:tcW w:w="0" w:type="auto"/>
            <w:shd w:val="clear" w:color="auto" w:fill="auto"/>
            <w:vAlign w:val="center"/>
          </w:tcPr>
          <w:p w14:paraId="2B9BDF5F" w14:textId="77777777" w:rsidR="000C60B6" w:rsidRPr="00B84935" w:rsidRDefault="000C60B6" w:rsidP="00D1398D">
            <w:pPr>
              <w:pStyle w:val="af9"/>
              <w:ind w:firstLine="0"/>
              <w:rPr>
                <w:sz w:val="22"/>
                <w:szCs w:val="22"/>
              </w:rPr>
            </w:pPr>
            <w:r w:rsidRPr="00B84935">
              <w:rPr>
                <w:sz w:val="22"/>
                <w:szCs w:val="22"/>
              </w:rPr>
              <w:t>1</w:t>
            </w:r>
          </w:p>
        </w:tc>
        <w:tc>
          <w:tcPr>
            <w:tcW w:w="4646" w:type="dxa"/>
            <w:shd w:val="clear" w:color="auto" w:fill="auto"/>
            <w:vAlign w:val="center"/>
          </w:tcPr>
          <w:p w14:paraId="15D50FFD" w14:textId="77777777" w:rsidR="000C60B6" w:rsidRPr="00B84935" w:rsidRDefault="000C60B6" w:rsidP="00D1398D">
            <w:pPr>
              <w:ind w:firstLine="0"/>
              <w:rPr>
                <w:sz w:val="22"/>
                <w:szCs w:val="22"/>
              </w:rPr>
            </w:pPr>
            <w:r w:rsidRPr="00B84935">
              <w:rPr>
                <w:sz w:val="22"/>
                <w:szCs w:val="22"/>
              </w:rPr>
              <w:t>Общая площадь поселения</w:t>
            </w:r>
          </w:p>
        </w:tc>
        <w:tc>
          <w:tcPr>
            <w:tcW w:w="1030" w:type="dxa"/>
            <w:shd w:val="clear" w:color="auto" w:fill="auto"/>
            <w:vAlign w:val="center"/>
          </w:tcPr>
          <w:p w14:paraId="29D31389" w14:textId="77777777" w:rsidR="000C60B6" w:rsidRPr="00B84935" w:rsidRDefault="000C60B6" w:rsidP="00D1398D">
            <w:pPr>
              <w:ind w:firstLine="0"/>
              <w:rPr>
                <w:sz w:val="22"/>
                <w:szCs w:val="22"/>
              </w:rPr>
            </w:pPr>
            <w:r w:rsidRPr="00B84935">
              <w:rPr>
                <w:sz w:val="22"/>
                <w:szCs w:val="22"/>
              </w:rPr>
              <w:t>7716,7</w:t>
            </w:r>
          </w:p>
        </w:tc>
        <w:tc>
          <w:tcPr>
            <w:tcW w:w="2268" w:type="dxa"/>
            <w:shd w:val="clear" w:color="auto" w:fill="auto"/>
            <w:vAlign w:val="center"/>
          </w:tcPr>
          <w:p w14:paraId="21A13235" w14:textId="77777777" w:rsidR="000C60B6" w:rsidRPr="00B84935" w:rsidRDefault="000C60B6" w:rsidP="00D1398D">
            <w:pPr>
              <w:ind w:firstLine="0"/>
              <w:rPr>
                <w:sz w:val="22"/>
                <w:szCs w:val="22"/>
              </w:rPr>
            </w:pPr>
            <w:r w:rsidRPr="00B84935">
              <w:rPr>
                <w:sz w:val="22"/>
                <w:szCs w:val="22"/>
              </w:rPr>
              <w:t>100,0</w:t>
            </w:r>
          </w:p>
        </w:tc>
      </w:tr>
      <w:tr w:rsidR="000C60B6" w:rsidRPr="00B84935" w14:paraId="4761714C" w14:textId="77777777" w:rsidTr="00D1398D">
        <w:trPr>
          <w:trHeight w:val="70"/>
          <w:jc w:val="center"/>
        </w:trPr>
        <w:tc>
          <w:tcPr>
            <w:tcW w:w="0" w:type="auto"/>
            <w:shd w:val="clear" w:color="auto" w:fill="auto"/>
            <w:vAlign w:val="center"/>
          </w:tcPr>
          <w:p w14:paraId="3C380E0D" w14:textId="77777777" w:rsidR="000C60B6" w:rsidRPr="00B84935" w:rsidRDefault="000C60B6" w:rsidP="00D1398D">
            <w:pPr>
              <w:pStyle w:val="af9"/>
              <w:ind w:firstLine="0"/>
              <w:rPr>
                <w:sz w:val="22"/>
                <w:szCs w:val="22"/>
              </w:rPr>
            </w:pPr>
            <w:r w:rsidRPr="00B84935">
              <w:rPr>
                <w:sz w:val="22"/>
                <w:szCs w:val="22"/>
              </w:rPr>
              <w:t>2</w:t>
            </w:r>
          </w:p>
        </w:tc>
        <w:tc>
          <w:tcPr>
            <w:tcW w:w="4646" w:type="dxa"/>
            <w:shd w:val="clear" w:color="auto" w:fill="auto"/>
            <w:vAlign w:val="center"/>
          </w:tcPr>
          <w:p w14:paraId="4D7FDA05" w14:textId="77777777" w:rsidR="000C60B6" w:rsidRPr="00B84935" w:rsidRDefault="000C60B6" w:rsidP="00D1398D">
            <w:pPr>
              <w:ind w:firstLine="0"/>
              <w:rPr>
                <w:sz w:val="22"/>
                <w:szCs w:val="22"/>
              </w:rPr>
            </w:pPr>
            <w:r w:rsidRPr="00B84935">
              <w:rPr>
                <w:sz w:val="22"/>
                <w:szCs w:val="22"/>
              </w:rPr>
              <w:t>Жилая зона</w:t>
            </w:r>
          </w:p>
        </w:tc>
        <w:tc>
          <w:tcPr>
            <w:tcW w:w="1030" w:type="dxa"/>
            <w:shd w:val="clear" w:color="auto" w:fill="auto"/>
            <w:vAlign w:val="center"/>
          </w:tcPr>
          <w:p w14:paraId="3CDBCEBA" w14:textId="77777777" w:rsidR="000C60B6" w:rsidRPr="00B84935" w:rsidRDefault="000C60B6" w:rsidP="00D1398D">
            <w:pPr>
              <w:ind w:firstLine="0"/>
              <w:rPr>
                <w:sz w:val="22"/>
                <w:szCs w:val="22"/>
              </w:rPr>
            </w:pPr>
            <w:r w:rsidRPr="00B84935">
              <w:rPr>
                <w:sz w:val="22"/>
                <w:szCs w:val="22"/>
              </w:rPr>
              <w:t>37,1</w:t>
            </w:r>
          </w:p>
        </w:tc>
        <w:tc>
          <w:tcPr>
            <w:tcW w:w="2268" w:type="dxa"/>
            <w:shd w:val="clear" w:color="auto" w:fill="auto"/>
            <w:vAlign w:val="center"/>
          </w:tcPr>
          <w:p w14:paraId="57969866" w14:textId="77777777" w:rsidR="000C60B6" w:rsidRPr="00B84935" w:rsidRDefault="000C60B6" w:rsidP="00D1398D">
            <w:pPr>
              <w:ind w:firstLine="0"/>
              <w:rPr>
                <w:sz w:val="22"/>
                <w:szCs w:val="22"/>
                <w:lang w:val="en-US"/>
              </w:rPr>
            </w:pPr>
            <w:r w:rsidRPr="00B84935">
              <w:rPr>
                <w:sz w:val="22"/>
                <w:szCs w:val="22"/>
              </w:rPr>
              <w:t>0,</w:t>
            </w:r>
            <w:r w:rsidRPr="00B84935">
              <w:rPr>
                <w:sz w:val="22"/>
                <w:szCs w:val="22"/>
                <w:lang w:val="en-US"/>
              </w:rPr>
              <w:t>5</w:t>
            </w:r>
          </w:p>
        </w:tc>
      </w:tr>
      <w:tr w:rsidR="000C60B6" w:rsidRPr="00B84935" w14:paraId="6F7B5334" w14:textId="77777777" w:rsidTr="00D1398D">
        <w:trPr>
          <w:trHeight w:val="547"/>
          <w:jc w:val="center"/>
        </w:trPr>
        <w:tc>
          <w:tcPr>
            <w:tcW w:w="0" w:type="auto"/>
            <w:shd w:val="clear" w:color="auto" w:fill="auto"/>
            <w:vAlign w:val="center"/>
          </w:tcPr>
          <w:p w14:paraId="00444E33" w14:textId="77777777" w:rsidR="000C60B6" w:rsidRPr="00B84935" w:rsidRDefault="000C60B6" w:rsidP="00D1398D">
            <w:pPr>
              <w:pStyle w:val="af9"/>
              <w:ind w:firstLine="0"/>
              <w:rPr>
                <w:sz w:val="22"/>
                <w:szCs w:val="22"/>
              </w:rPr>
            </w:pPr>
            <w:r w:rsidRPr="00B84935">
              <w:rPr>
                <w:sz w:val="22"/>
                <w:szCs w:val="22"/>
              </w:rPr>
              <w:t>3</w:t>
            </w:r>
          </w:p>
        </w:tc>
        <w:tc>
          <w:tcPr>
            <w:tcW w:w="4646" w:type="dxa"/>
            <w:shd w:val="clear" w:color="auto" w:fill="auto"/>
            <w:vAlign w:val="center"/>
          </w:tcPr>
          <w:p w14:paraId="5778A8FB" w14:textId="77777777" w:rsidR="000C60B6" w:rsidRPr="00B84935" w:rsidRDefault="000C60B6" w:rsidP="00D1398D">
            <w:pPr>
              <w:ind w:firstLine="0"/>
              <w:rPr>
                <w:sz w:val="22"/>
                <w:szCs w:val="22"/>
              </w:rPr>
            </w:pPr>
            <w:r w:rsidRPr="00B84935">
              <w:rPr>
                <w:sz w:val="22"/>
                <w:szCs w:val="22"/>
              </w:rPr>
              <w:t>Общественно-деловая зона</w:t>
            </w:r>
          </w:p>
        </w:tc>
        <w:tc>
          <w:tcPr>
            <w:tcW w:w="1030" w:type="dxa"/>
            <w:shd w:val="clear" w:color="auto" w:fill="auto"/>
            <w:vAlign w:val="center"/>
          </w:tcPr>
          <w:p w14:paraId="4AF796B3" w14:textId="77777777" w:rsidR="000C60B6" w:rsidRPr="00B84935" w:rsidRDefault="000C60B6" w:rsidP="00D1398D">
            <w:pPr>
              <w:ind w:firstLine="0"/>
              <w:rPr>
                <w:sz w:val="22"/>
                <w:szCs w:val="22"/>
              </w:rPr>
            </w:pPr>
            <w:r w:rsidRPr="00B84935">
              <w:rPr>
                <w:sz w:val="22"/>
                <w:szCs w:val="22"/>
              </w:rPr>
              <w:t>5,8</w:t>
            </w:r>
          </w:p>
        </w:tc>
        <w:tc>
          <w:tcPr>
            <w:tcW w:w="2268" w:type="dxa"/>
            <w:shd w:val="clear" w:color="auto" w:fill="auto"/>
            <w:vAlign w:val="center"/>
          </w:tcPr>
          <w:p w14:paraId="175D4060" w14:textId="77777777" w:rsidR="000C60B6" w:rsidRPr="00B84935" w:rsidRDefault="000C60B6" w:rsidP="00D1398D">
            <w:pPr>
              <w:ind w:firstLine="0"/>
              <w:rPr>
                <w:sz w:val="22"/>
                <w:szCs w:val="22"/>
              </w:rPr>
            </w:pPr>
            <w:r w:rsidRPr="00B84935">
              <w:rPr>
                <w:sz w:val="22"/>
                <w:szCs w:val="22"/>
              </w:rPr>
              <w:t>0,1</w:t>
            </w:r>
          </w:p>
        </w:tc>
      </w:tr>
      <w:tr w:rsidR="000C60B6" w:rsidRPr="00B84935" w14:paraId="505A0441" w14:textId="77777777" w:rsidTr="00607883">
        <w:trPr>
          <w:trHeight w:val="423"/>
          <w:jc w:val="center"/>
        </w:trPr>
        <w:tc>
          <w:tcPr>
            <w:tcW w:w="0" w:type="auto"/>
            <w:shd w:val="clear" w:color="auto" w:fill="auto"/>
            <w:vAlign w:val="center"/>
          </w:tcPr>
          <w:p w14:paraId="6933D1CC" w14:textId="77777777" w:rsidR="000C60B6" w:rsidRPr="00B84935" w:rsidRDefault="000C60B6" w:rsidP="00D1398D">
            <w:pPr>
              <w:pStyle w:val="af9"/>
              <w:ind w:firstLine="0"/>
              <w:rPr>
                <w:sz w:val="22"/>
                <w:szCs w:val="22"/>
              </w:rPr>
            </w:pPr>
            <w:r w:rsidRPr="00B84935">
              <w:rPr>
                <w:sz w:val="22"/>
                <w:szCs w:val="22"/>
              </w:rPr>
              <w:t>4</w:t>
            </w:r>
          </w:p>
        </w:tc>
        <w:tc>
          <w:tcPr>
            <w:tcW w:w="4646" w:type="dxa"/>
            <w:shd w:val="clear" w:color="auto" w:fill="auto"/>
            <w:vAlign w:val="center"/>
          </w:tcPr>
          <w:p w14:paraId="04046C22" w14:textId="77777777" w:rsidR="000C60B6" w:rsidRPr="00B84935" w:rsidRDefault="000C60B6" w:rsidP="00D1398D">
            <w:pPr>
              <w:ind w:firstLine="0"/>
              <w:rPr>
                <w:sz w:val="22"/>
                <w:szCs w:val="22"/>
              </w:rPr>
            </w:pPr>
            <w:r w:rsidRPr="00B84935">
              <w:rPr>
                <w:sz w:val="22"/>
                <w:szCs w:val="22"/>
              </w:rPr>
              <w:t>Зона инженерной инфраструктуры</w:t>
            </w:r>
          </w:p>
        </w:tc>
        <w:tc>
          <w:tcPr>
            <w:tcW w:w="1030" w:type="dxa"/>
            <w:shd w:val="clear" w:color="auto" w:fill="auto"/>
            <w:vAlign w:val="center"/>
          </w:tcPr>
          <w:p w14:paraId="38B512D8" w14:textId="77777777" w:rsidR="000C60B6" w:rsidRPr="00B84935" w:rsidRDefault="000C60B6" w:rsidP="00D1398D">
            <w:pPr>
              <w:ind w:firstLine="0"/>
              <w:rPr>
                <w:sz w:val="22"/>
                <w:szCs w:val="22"/>
              </w:rPr>
            </w:pPr>
            <w:r w:rsidRPr="00B84935">
              <w:rPr>
                <w:sz w:val="22"/>
                <w:szCs w:val="22"/>
              </w:rPr>
              <w:t>1,6</w:t>
            </w:r>
          </w:p>
        </w:tc>
        <w:tc>
          <w:tcPr>
            <w:tcW w:w="2268" w:type="dxa"/>
            <w:shd w:val="clear" w:color="auto" w:fill="auto"/>
            <w:vAlign w:val="center"/>
          </w:tcPr>
          <w:p w14:paraId="15A0AEAE" w14:textId="77777777" w:rsidR="000C60B6" w:rsidRPr="00B84935" w:rsidRDefault="000C60B6" w:rsidP="00D1398D">
            <w:pPr>
              <w:ind w:firstLine="0"/>
              <w:rPr>
                <w:sz w:val="22"/>
                <w:szCs w:val="22"/>
              </w:rPr>
            </w:pPr>
            <w:r w:rsidRPr="00B84935">
              <w:rPr>
                <w:sz w:val="22"/>
                <w:szCs w:val="22"/>
              </w:rPr>
              <w:t>0,1</w:t>
            </w:r>
          </w:p>
        </w:tc>
      </w:tr>
      <w:tr w:rsidR="000C60B6" w:rsidRPr="00B84935" w14:paraId="5634897E" w14:textId="77777777" w:rsidTr="00D1398D">
        <w:trPr>
          <w:trHeight w:val="70"/>
          <w:jc w:val="center"/>
        </w:trPr>
        <w:tc>
          <w:tcPr>
            <w:tcW w:w="0" w:type="auto"/>
            <w:shd w:val="clear" w:color="auto" w:fill="auto"/>
            <w:vAlign w:val="center"/>
          </w:tcPr>
          <w:p w14:paraId="2862108D" w14:textId="77777777" w:rsidR="000C60B6" w:rsidRPr="00B84935" w:rsidRDefault="000C60B6" w:rsidP="00D1398D">
            <w:pPr>
              <w:pStyle w:val="af9"/>
              <w:ind w:firstLine="0"/>
              <w:rPr>
                <w:sz w:val="22"/>
                <w:szCs w:val="22"/>
              </w:rPr>
            </w:pPr>
            <w:r w:rsidRPr="00B84935">
              <w:rPr>
                <w:sz w:val="22"/>
                <w:szCs w:val="22"/>
              </w:rPr>
              <w:t>5</w:t>
            </w:r>
          </w:p>
        </w:tc>
        <w:tc>
          <w:tcPr>
            <w:tcW w:w="4646" w:type="dxa"/>
            <w:shd w:val="clear" w:color="auto" w:fill="auto"/>
            <w:vAlign w:val="center"/>
          </w:tcPr>
          <w:p w14:paraId="5521AA04" w14:textId="77777777" w:rsidR="000C60B6" w:rsidRPr="00B84935" w:rsidRDefault="000C60B6" w:rsidP="00D1398D">
            <w:pPr>
              <w:ind w:firstLine="0"/>
              <w:rPr>
                <w:sz w:val="22"/>
                <w:szCs w:val="22"/>
              </w:rPr>
            </w:pPr>
            <w:r w:rsidRPr="00B84935">
              <w:rPr>
                <w:sz w:val="22"/>
                <w:szCs w:val="22"/>
              </w:rPr>
              <w:t>Зона транспортной инфраструктуры</w:t>
            </w:r>
          </w:p>
        </w:tc>
        <w:tc>
          <w:tcPr>
            <w:tcW w:w="1030" w:type="dxa"/>
            <w:shd w:val="clear" w:color="auto" w:fill="auto"/>
            <w:vAlign w:val="center"/>
          </w:tcPr>
          <w:p w14:paraId="07844F85" w14:textId="77777777" w:rsidR="000C60B6" w:rsidRPr="00B84935" w:rsidRDefault="000C60B6" w:rsidP="00D1398D">
            <w:pPr>
              <w:ind w:firstLine="0"/>
              <w:rPr>
                <w:sz w:val="22"/>
                <w:szCs w:val="22"/>
              </w:rPr>
            </w:pPr>
            <w:r w:rsidRPr="00B84935">
              <w:rPr>
                <w:sz w:val="22"/>
                <w:szCs w:val="22"/>
              </w:rPr>
              <w:t>0,9</w:t>
            </w:r>
          </w:p>
        </w:tc>
        <w:tc>
          <w:tcPr>
            <w:tcW w:w="2268" w:type="dxa"/>
            <w:shd w:val="clear" w:color="auto" w:fill="auto"/>
            <w:vAlign w:val="center"/>
          </w:tcPr>
          <w:p w14:paraId="79EB62A7" w14:textId="77777777" w:rsidR="000C60B6" w:rsidRPr="00B84935" w:rsidRDefault="000C60B6" w:rsidP="00D1398D">
            <w:pPr>
              <w:ind w:firstLine="0"/>
              <w:rPr>
                <w:sz w:val="22"/>
                <w:szCs w:val="22"/>
              </w:rPr>
            </w:pPr>
            <w:r w:rsidRPr="00B84935">
              <w:rPr>
                <w:sz w:val="22"/>
                <w:szCs w:val="22"/>
              </w:rPr>
              <w:t>0,1</w:t>
            </w:r>
          </w:p>
        </w:tc>
      </w:tr>
      <w:tr w:rsidR="000C60B6" w:rsidRPr="00B84935" w14:paraId="12C9F404" w14:textId="77777777" w:rsidTr="00D1398D">
        <w:trPr>
          <w:trHeight w:val="70"/>
          <w:jc w:val="center"/>
        </w:trPr>
        <w:tc>
          <w:tcPr>
            <w:tcW w:w="0" w:type="auto"/>
            <w:shd w:val="clear" w:color="auto" w:fill="auto"/>
            <w:vAlign w:val="center"/>
          </w:tcPr>
          <w:p w14:paraId="388B851C" w14:textId="77777777" w:rsidR="000C60B6" w:rsidRPr="00B84935" w:rsidRDefault="000C60B6" w:rsidP="00D1398D">
            <w:pPr>
              <w:pStyle w:val="af9"/>
              <w:ind w:firstLine="0"/>
              <w:rPr>
                <w:sz w:val="22"/>
                <w:szCs w:val="22"/>
              </w:rPr>
            </w:pPr>
            <w:r w:rsidRPr="00B84935">
              <w:rPr>
                <w:sz w:val="22"/>
                <w:szCs w:val="22"/>
              </w:rPr>
              <w:t>6</w:t>
            </w:r>
          </w:p>
        </w:tc>
        <w:tc>
          <w:tcPr>
            <w:tcW w:w="4646" w:type="dxa"/>
            <w:shd w:val="clear" w:color="auto" w:fill="auto"/>
            <w:vAlign w:val="center"/>
          </w:tcPr>
          <w:p w14:paraId="5B7E50F2" w14:textId="77777777" w:rsidR="000C60B6" w:rsidRPr="00B84935" w:rsidRDefault="000C60B6" w:rsidP="00D1398D">
            <w:pPr>
              <w:ind w:firstLine="0"/>
              <w:rPr>
                <w:sz w:val="22"/>
                <w:szCs w:val="22"/>
              </w:rPr>
            </w:pPr>
            <w:r w:rsidRPr="00B84935">
              <w:rPr>
                <w:sz w:val="22"/>
                <w:szCs w:val="22"/>
              </w:rPr>
              <w:t>Зона рекреационного назначения</w:t>
            </w:r>
          </w:p>
        </w:tc>
        <w:tc>
          <w:tcPr>
            <w:tcW w:w="1030" w:type="dxa"/>
            <w:shd w:val="clear" w:color="auto" w:fill="auto"/>
            <w:vAlign w:val="center"/>
          </w:tcPr>
          <w:p w14:paraId="17F44296" w14:textId="77777777" w:rsidR="000C60B6" w:rsidRPr="00B84935" w:rsidRDefault="000C60B6" w:rsidP="00D1398D">
            <w:pPr>
              <w:ind w:firstLine="0"/>
              <w:rPr>
                <w:sz w:val="22"/>
                <w:szCs w:val="22"/>
              </w:rPr>
            </w:pPr>
            <w:r w:rsidRPr="00B84935">
              <w:rPr>
                <w:sz w:val="22"/>
                <w:szCs w:val="22"/>
              </w:rPr>
              <w:t>83,0</w:t>
            </w:r>
          </w:p>
        </w:tc>
        <w:tc>
          <w:tcPr>
            <w:tcW w:w="2268" w:type="dxa"/>
            <w:shd w:val="clear" w:color="auto" w:fill="auto"/>
            <w:vAlign w:val="center"/>
          </w:tcPr>
          <w:p w14:paraId="10AB32D6" w14:textId="77777777" w:rsidR="000C60B6" w:rsidRPr="00B84935" w:rsidRDefault="000C60B6" w:rsidP="00D1398D">
            <w:pPr>
              <w:ind w:firstLine="0"/>
              <w:rPr>
                <w:sz w:val="22"/>
                <w:szCs w:val="22"/>
              </w:rPr>
            </w:pPr>
            <w:r w:rsidRPr="00B84935">
              <w:rPr>
                <w:sz w:val="22"/>
                <w:szCs w:val="22"/>
              </w:rPr>
              <w:t>1,1</w:t>
            </w:r>
          </w:p>
        </w:tc>
      </w:tr>
      <w:tr w:rsidR="000C60B6" w:rsidRPr="00B84935" w14:paraId="779C45DC" w14:textId="77777777" w:rsidTr="00D1398D">
        <w:trPr>
          <w:trHeight w:val="297"/>
          <w:jc w:val="center"/>
        </w:trPr>
        <w:tc>
          <w:tcPr>
            <w:tcW w:w="0" w:type="auto"/>
            <w:shd w:val="clear" w:color="auto" w:fill="auto"/>
            <w:vAlign w:val="center"/>
          </w:tcPr>
          <w:p w14:paraId="68A300BD" w14:textId="77777777" w:rsidR="000C60B6" w:rsidRPr="00B84935" w:rsidRDefault="000C60B6" w:rsidP="00D1398D">
            <w:pPr>
              <w:pStyle w:val="af9"/>
              <w:ind w:firstLine="0"/>
              <w:rPr>
                <w:sz w:val="22"/>
                <w:szCs w:val="22"/>
              </w:rPr>
            </w:pPr>
            <w:r w:rsidRPr="00B84935">
              <w:rPr>
                <w:sz w:val="22"/>
                <w:szCs w:val="22"/>
              </w:rPr>
              <w:t>7</w:t>
            </w:r>
          </w:p>
        </w:tc>
        <w:tc>
          <w:tcPr>
            <w:tcW w:w="4646" w:type="dxa"/>
            <w:shd w:val="clear" w:color="auto" w:fill="auto"/>
            <w:vAlign w:val="center"/>
          </w:tcPr>
          <w:p w14:paraId="506030D8" w14:textId="77777777" w:rsidR="000C60B6" w:rsidRPr="00B84935" w:rsidRDefault="000C60B6" w:rsidP="00D1398D">
            <w:pPr>
              <w:ind w:firstLine="0"/>
              <w:rPr>
                <w:sz w:val="22"/>
                <w:szCs w:val="22"/>
              </w:rPr>
            </w:pPr>
            <w:r w:rsidRPr="00B84935">
              <w:rPr>
                <w:sz w:val="22"/>
                <w:szCs w:val="22"/>
              </w:rPr>
              <w:t>Зоны сельскохозяйственного использования</w:t>
            </w:r>
          </w:p>
        </w:tc>
        <w:tc>
          <w:tcPr>
            <w:tcW w:w="1030" w:type="dxa"/>
            <w:shd w:val="clear" w:color="auto" w:fill="auto"/>
            <w:vAlign w:val="center"/>
          </w:tcPr>
          <w:p w14:paraId="153EB4AD" w14:textId="77777777" w:rsidR="000C60B6" w:rsidRPr="00B84935" w:rsidRDefault="000C60B6" w:rsidP="00D1398D">
            <w:pPr>
              <w:ind w:firstLine="0"/>
              <w:rPr>
                <w:sz w:val="22"/>
                <w:szCs w:val="22"/>
              </w:rPr>
            </w:pPr>
            <w:r w:rsidRPr="00B84935">
              <w:rPr>
                <w:sz w:val="22"/>
                <w:szCs w:val="22"/>
              </w:rPr>
              <w:t>12,9</w:t>
            </w:r>
          </w:p>
        </w:tc>
        <w:tc>
          <w:tcPr>
            <w:tcW w:w="2268" w:type="dxa"/>
            <w:shd w:val="clear" w:color="auto" w:fill="auto"/>
            <w:vAlign w:val="center"/>
          </w:tcPr>
          <w:p w14:paraId="21A5FB09" w14:textId="77777777" w:rsidR="000C60B6" w:rsidRPr="00B84935" w:rsidRDefault="000C60B6" w:rsidP="00D1398D">
            <w:pPr>
              <w:ind w:firstLine="0"/>
              <w:rPr>
                <w:sz w:val="22"/>
                <w:szCs w:val="22"/>
              </w:rPr>
            </w:pPr>
            <w:r w:rsidRPr="00B84935">
              <w:rPr>
                <w:sz w:val="22"/>
                <w:szCs w:val="22"/>
              </w:rPr>
              <w:t>0,2</w:t>
            </w:r>
          </w:p>
        </w:tc>
      </w:tr>
      <w:tr w:rsidR="000C60B6" w:rsidRPr="00B84935" w14:paraId="20EB2167" w14:textId="77777777" w:rsidTr="00D1398D">
        <w:trPr>
          <w:trHeight w:val="297"/>
          <w:jc w:val="center"/>
        </w:trPr>
        <w:tc>
          <w:tcPr>
            <w:tcW w:w="0" w:type="auto"/>
            <w:shd w:val="clear" w:color="auto" w:fill="auto"/>
            <w:vAlign w:val="center"/>
          </w:tcPr>
          <w:p w14:paraId="4130EE9A" w14:textId="77777777" w:rsidR="000C60B6" w:rsidRPr="00B84935" w:rsidRDefault="000C60B6" w:rsidP="00D1398D">
            <w:pPr>
              <w:pStyle w:val="af9"/>
              <w:ind w:firstLine="0"/>
              <w:rPr>
                <w:sz w:val="22"/>
                <w:szCs w:val="22"/>
              </w:rPr>
            </w:pPr>
            <w:r w:rsidRPr="00B84935">
              <w:rPr>
                <w:sz w:val="22"/>
                <w:szCs w:val="22"/>
              </w:rPr>
              <w:t>8</w:t>
            </w:r>
          </w:p>
        </w:tc>
        <w:tc>
          <w:tcPr>
            <w:tcW w:w="4646" w:type="dxa"/>
            <w:shd w:val="clear" w:color="auto" w:fill="auto"/>
            <w:vAlign w:val="center"/>
          </w:tcPr>
          <w:p w14:paraId="0D3E5028" w14:textId="77777777" w:rsidR="000C60B6" w:rsidRPr="00B84935" w:rsidRDefault="000C60B6" w:rsidP="00D1398D">
            <w:pPr>
              <w:ind w:firstLine="0"/>
              <w:rPr>
                <w:sz w:val="22"/>
                <w:szCs w:val="22"/>
              </w:rPr>
            </w:pPr>
            <w:r w:rsidRPr="00B84935">
              <w:rPr>
                <w:sz w:val="22"/>
                <w:szCs w:val="22"/>
              </w:rPr>
              <w:t>Зона сельскохозяйственных угодий</w:t>
            </w:r>
          </w:p>
        </w:tc>
        <w:tc>
          <w:tcPr>
            <w:tcW w:w="1030" w:type="dxa"/>
            <w:shd w:val="clear" w:color="auto" w:fill="auto"/>
            <w:vAlign w:val="center"/>
          </w:tcPr>
          <w:p w14:paraId="2A95C994" w14:textId="77777777" w:rsidR="000C60B6" w:rsidRPr="00B84935" w:rsidRDefault="000C60B6" w:rsidP="00D1398D">
            <w:pPr>
              <w:ind w:firstLine="0"/>
              <w:rPr>
                <w:sz w:val="22"/>
                <w:szCs w:val="22"/>
              </w:rPr>
            </w:pPr>
            <w:r w:rsidRPr="00B84935">
              <w:rPr>
                <w:sz w:val="22"/>
                <w:szCs w:val="22"/>
              </w:rPr>
              <w:t>5256,3</w:t>
            </w:r>
          </w:p>
        </w:tc>
        <w:tc>
          <w:tcPr>
            <w:tcW w:w="2268" w:type="dxa"/>
            <w:shd w:val="clear" w:color="auto" w:fill="auto"/>
            <w:vAlign w:val="center"/>
          </w:tcPr>
          <w:p w14:paraId="4F62EB56" w14:textId="77777777" w:rsidR="000C60B6" w:rsidRPr="00B84935" w:rsidRDefault="000C60B6" w:rsidP="00D1398D">
            <w:pPr>
              <w:ind w:firstLine="0"/>
              <w:rPr>
                <w:sz w:val="22"/>
                <w:szCs w:val="22"/>
              </w:rPr>
            </w:pPr>
            <w:r w:rsidRPr="00B84935">
              <w:rPr>
                <w:sz w:val="22"/>
                <w:szCs w:val="22"/>
              </w:rPr>
              <w:t>68,1</w:t>
            </w:r>
          </w:p>
        </w:tc>
      </w:tr>
      <w:tr w:rsidR="000C60B6" w:rsidRPr="00B84935" w14:paraId="7F46EECD" w14:textId="77777777" w:rsidTr="00D1398D">
        <w:trPr>
          <w:trHeight w:val="197"/>
          <w:jc w:val="center"/>
        </w:trPr>
        <w:tc>
          <w:tcPr>
            <w:tcW w:w="0" w:type="auto"/>
            <w:shd w:val="clear" w:color="auto" w:fill="auto"/>
            <w:vAlign w:val="center"/>
          </w:tcPr>
          <w:p w14:paraId="776D3A1E" w14:textId="77777777" w:rsidR="000C60B6" w:rsidRPr="00B84935" w:rsidRDefault="000C60B6" w:rsidP="00D1398D">
            <w:pPr>
              <w:pStyle w:val="af9"/>
              <w:ind w:firstLine="0"/>
              <w:rPr>
                <w:sz w:val="22"/>
                <w:szCs w:val="22"/>
              </w:rPr>
            </w:pPr>
            <w:r w:rsidRPr="00B84935">
              <w:rPr>
                <w:sz w:val="22"/>
                <w:szCs w:val="22"/>
              </w:rPr>
              <w:t>9</w:t>
            </w:r>
          </w:p>
        </w:tc>
        <w:tc>
          <w:tcPr>
            <w:tcW w:w="4646" w:type="dxa"/>
            <w:shd w:val="clear" w:color="auto" w:fill="auto"/>
            <w:vAlign w:val="center"/>
          </w:tcPr>
          <w:p w14:paraId="345B789A" w14:textId="77777777" w:rsidR="000C60B6" w:rsidRPr="00B84935" w:rsidRDefault="000C60B6" w:rsidP="00D1398D">
            <w:pPr>
              <w:ind w:firstLine="0"/>
              <w:rPr>
                <w:sz w:val="22"/>
                <w:szCs w:val="22"/>
              </w:rPr>
            </w:pPr>
            <w:r w:rsidRPr="00B84935">
              <w:rPr>
                <w:sz w:val="22"/>
                <w:szCs w:val="22"/>
              </w:rPr>
              <w:t>Производственная зона</w:t>
            </w:r>
          </w:p>
        </w:tc>
        <w:tc>
          <w:tcPr>
            <w:tcW w:w="1030" w:type="dxa"/>
            <w:shd w:val="clear" w:color="auto" w:fill="auto"/>
            <w:vAlign w:val="center"/>
          </w:tcPr>
          <w:p w14:paraId="342E6E68" w14:textId="77777777" w:rsidR="000C60B6" w:rsidRPr="00B84935" w:rsidRDefault="000C60B6" w:rsidP="00D1398D">
            <w:pPr>
              <w:ind w:firstLine="0"/>
              <w:rPr>
                <w:sz w:val="22"/>
                <w:szCs w:val="22"/>
              </w:rPr>
            </w:pPr>
            <w:r w:rsidRPr="00B84935">
              <w:rPr>
                <w:sz w:val="22"/>
                <w:szCs w:val="22"/>
              </w:rPr>
              <w:t>1138,5</w:t>
            </w:r>
          </w:p>
        </w:tc>
        <w:tc>
          <w:tcPr>
            <w:tcW w:w="2268" w:type="dxa"/>
            <w:shd w:val="clear" w:color="auto" w:fill="auto"/>
            <w:vAlign w:val="center"/>
          </w:tcPr>
          <w:p w14:paraId="744E6A0A" w14:textId="77777777" w:rsidR="000C60B6" w:rsidRPr="00B84935" w:rsidRDefault="000C60B6" w:rsidP="00D1398D">
            <w:pPr>
              <w:ind w:firstLine="0"/>
              <w:rPr>
                <w:sz w:val="22"/>
                <w:szCs w:val="22"/>
              </w:rPr>
            </w:pPr>
            <w:r w:rsidRPr="00B84935">
              <w:rPr>
                <w:sz w:val="22"/>
                <w:szCs w:val="22"/>
              </w:rPr>
              <w:t>14,7</w:t>
            </w:r>
          </w:p>
        </w:tc>
      </w:tr>
      <w:tr w:rsidR="000C60B6" w:rsidRPr="00B84935" w14:paraId="215C9589" w14:textId="77777777" w:rsidTr="00D1398D">
        <w:trPr>
          <w:trHeight w:val="70"/>
          <w:jc w:val="center"/>
        </w:trPr>
        <w:tc>
          <w:tcPr>
            <w:tcW w:w="0" w:type="auto"/>
            <w:shd w:val="clear" w:color="auto" w:fill="auto"/>
            <w:vAlign w:val="center"/>
          </w:tcPr>
          <w:p w14:paraId="5F442156" w14:textId="77777777" w:rsidR="000C60B6" w:rsidRPr="00B84935" w:rsidRDefault="000C60B6" w:rsidP="00D1398D">
            <w:pPr>
              <w:pStyle w:val="af9"/>
              <w:ind w:firstLine="0"/>
              <w:rPr>
                <w:sz w:val="22"/>
                <w:szCs w:val="22"/>
              </w:rPr>
            </w:pPr>
            <w:r w:rsidRPr="00B84935">
              <w:rPr>
                <w:sz w:val="22"/>
                <w:szCs w:val="22"/>
              </w:rPr>
              <w:t>10</w:t>
            </w:r>
          </w:p>
        </w:tc>
        <w:tc>
          <w:tcPr>
            <w:tcW w:w="4646" w:type="dxa"/>
            <w:shd w:val="clear" w:color="auto" w:fill="auto"/>
            <w:vAlign w:val="center"/>
          </w:tcPr>
          <w:p w14:paraId="53BFCB9D" w14:textId="77777777" w:rsidR="000C60B6" w:rsidRPr="00B84935" w:rsidRDefault="000C60B6" w:rsidP="00D1398D">
            <w:pPr>
              <w:ind w:firstLine="0"/>
              <w:rPr>
                <w:sz w:val="22"/>
                <w:szCs w:val="22"/>
              </w:rPr>
            </w:pPr>
            <w:r w:rsidRPr="00B84935">
              <w:rPr>
                <w:sz w:val="22"/>
                <w:szCs w:val="22"/>
              </w:rPr>
              <w:t>Зона специального назначения</w:t>
            </w:r>
          </w:p>
        </w:tc>
        <w:tc>
          <w:tcPr>
            <w:tcW w:w="1030" w:type="dxa"/>
            <w:shd w:val="clear" w:color="auto" w:fill="auto"/>
            <w:vAlign w:val="center"/>
          </w:tcPr>
          <w:p w14:paraId="7FF32B09" w14:textId="77777777" w:rsidR="000C60B6" w:rsidRPr="00B84935" w:rsidRDefault="000C60B6" w:rsidP="00D1398D">
            <w:pPr>
              <w:ind w:firstLine="0"/>
              <w:rPr>
                <w:sz w:val="22"/>
                <w:szCs w:val="22"/>
              </w:rPr>
            </w:pPr>
            <w:r w:rsidRPr="00B84935">
              <w:rPr>
                <w:sz w:val="22"/>
                <w:szCs w:val="22"/>
              </w:rPr>
              <w:t>1,4</w:t>
            </w:r>
          </w:p>
        </w:tc>
        <w:tc>
          <w:tcPr>
            <w:tcW w:w="2268" w:type="dxa"/>
            <w:shd w:val="clear" w:color="auto" w:fill="auto"/>
            <w:vAlign w:val="center"/>
          </w:tcPr>
          <w:p w14:paraId="2EC6F2C7" w14:textId="77777777" w:rsidR="000C60B6" w:rsidRPr="00B84935" w:rsidRDefault="000C60B6" w:rsidP="00D1398D">
            <w:pPr>
              <w:ind w:firstLine="0"/>
              <w:rPr>
                <w:sz w:val="22"/>
                <w:szCs w:val="22"/>
              </w:rPr>
            </w:pPr>
            <w:r w:rsidRPr="00B84935">
              <w:rPr>
                <w:sz w:val="22"/>
                <w:szCs w:val="22"/>
              </w:rPr>
              <w:t>0,1</w:t>
            </w:r>
          </w:p>
        </w:tc>
      </w:tr>
      <w:tr w:rsidR="000C60B6" w:rsidRPr="00B84935" w14:paraId="16843D20" w14:textId="77777777" w:rsidTr="00D1398D">
        <w:trPr>
          <w:trHeight w:val="70"/>
          <w:jc w:val="center"/>
        </w:trPr>
        <w:tc>
          <w:tcPr>
            <w:tcW w:w="0" w:type="auto"/>
            <w:shd w:val="clear" w:color="auto" w:fill="auto"/>
            <w:vAlign w:val="center"/>
          </w:tcPr>
          <w:p w14:paraId="77E1690E" w14:textId="77777777" w:rsidR="000C60B6" w:rsidRPr="00B84935" w:rsidRDefault="000C60B6" w:rsidP="00D1398D">
            <w:pPr>
              <w:pStyle w:val="af9"/>
              <w:ind w:firstLine="0"/>
              <w:rPr>
                <w:sz w:val="22"/>
                <w:szCs w:val="22"/>
              </w:rPr>
            </w:pPr>
            <w:r w:rsidRPr="00B84935">
              <w:rPr>
                <w:sz w:val="22"/>
                <w:szCs w:val="22"/>
              </w:rPr>
              <w:t>11</w:t>
            </w:r>
          </w:p>
        </w:tc>
        <w:tc>
          <w:tcPr>
            <w:tcW w:w="4646" w:type="dxa"/>
            <w:shd w:val="clear" w:color="auto" w:fill="auto"/>
            <w:vAlign w:val="center"/>
          </w:tcPr>
          <w:p w14:paraId="1D883872" w14:textId="77777777" w:rsidR="000C60B6" w:rsidRPr="00B84935" w:rsidRDefault="000C60B6" w:rsidP="00D1398D">
            <w:pPr>
              <w:ind w:firstLine="0"/>
              <w:rPr>
                <w:sz w:val="22"/>
                <w:szCs w:val="22"/>
              </w:rPr>
            </w:pPr>
            <w:r w:rsidRPr="00B84935">
              <w:rPr>
                <w:sz w:val="22"/>
                <w:szCs w:val="22"/>
              </w:rPr>
              <w:t>Зона акваторий</w:t>
            </w:r>
          </w:p>
        </w:tc>
        <w:tc>
          <w:tcPr>
            <w:tcW w:w="1030" w:type="dxa"/>
            <w:shd w:val="clear" w:color="auto" w:fill="auto"/>
            <w:vAlign w:val="center"/>
          </w:tcPr>
          <w:p w14:paraId="0DEA38B8" w14:textId="77777777" w:rsidR="000C60B6" w:rsidRPr="00B84935" w:rsidRDefault="000C60B6" w:rsidP="00D1398D">
            <w:pPr>
              <w:ind w:firstLine="0"/>
              <w:rPr>
                <w:sz w:val="22"/>
                <w:szCs w:val="22"/>
              </w:rPr>
            </w:pPr>
            <w:r w:rsidRPr="00B84935">
              <w:rPr>
                <w:sz w:val="22"/>
                <w:szCs w:val="22"/>
              </w:rPr>
              <w:t>356,2</w:t>
            </w:r>
          </w:p>
        </w:tc>
        <w:tc>
          <w:tcPr>
            <w:tcW w:w="2268" w:type="dxa"/>
            <w:shd w:val="clear" w:color="auto" w:fill="auto"/>
            <w:vAlign w:val="center"/>
          </w:tcPr>
          <w:p w14:paraId="6D8EB35F" w14:textId="77777777" w:rsidR="000C60B6" w:rsidRPr="00B84935" w:rsidRDefault="000C60B6" w:rsidP="00D1398D">
            <w:pPr>
              <w:ind w:firstLine="0"/>
              <w:rPr>
                <w:sz w:val="22"/>
                <w:szCs w:val="22"/>
              </w:rPr>
            </w:pPr>
            <w:r w:rsidRPr="00B84935">
              <w:rPr>
                <w:sz w:val="22"/>
                <w:szCs w:val="22"/>
              </w:rPr>
              <w:t>4,6</w:t>
            </w:r>
          </w:p>
        </w:tc>
      </w:tr>
      <w:tr w:rsidR="000C60B6" w:rsidRPr="00B84935" w14:paraId="7864E106" w14:textId="77777777" w:rsidTr="00D1398D">
        <w:trPr>
          <w:trHeight w:val="70"/>
          <w:jc w:val="center"/>
        </w:trPr>
        <w:tc>
          <w:tcPr>
            <w:tcW w:w="0" w:type="auto"/>
            <w:shd w:val="clear" w:color="auto" w:fill="auto"/>
            <w:vAlign w:val="center"/>
          </w:tcPr>
          <w:p w14:paraId="6A29A09B" w14:textId="77777777" w:rsidR="000C60B6" w:rsidRPr="00B84935" w:rsidRDefault="000C60B6" w:rsidP="00D1398D">
            <w:pPr>
              <w:pStyle w:val="af9"/>
              <w:ind w:firstLine="0"/>
              <w:rPr>
                <w:sz w:val="22"/>
                <w:szCs w:val="22"/>
              </w:rPr>
            </w:pPr>
            <w:r w:rsidRPr="00B84935">
              <w:rPr>
                <w:sz w:val="22"/>
                <w:szCs w:val="22"/>
              </w:rPr>
              <w:t>12</w:t>
            </w:r>
          </w:p>
        </w:tc>
        <w:tc>
          <w:tcPr>
            <w:tcW w:w="4646" w:type="dxa"/>
            <w:shd w:val="clear" w:color="auto" w:fill="auto"/>
            <w:vAlign w:val="center"/>
          </w:tcPr>
          <w:p w14:paraId="5A034C0C" w14:textId="77777777" w:rsidR="000C60B6" w:rsidRPr="00B84935" w:rsidRDefault="000C60B6" w:rsidP="00D1398D">
            <w:pPr>
              <w:ind w:firstLine="0"/>
              <w:rPr>
                <w:sz w:val="22"/>
                <w:szCs w:val="22"/>
              </w:rPr>
            </w:pPr>
            <w:r w:rsidRPr="00B84935">
              <w:rPr>
                <w:sz w:val="22"/>
                <w:szCs w:val="22"/>
              </w:rPr>
              <w:t>Зона лесов</w:t>
            </w:r>
          </w:p>
        </w:tc>
        <w:tc>
          <w:tcPr>
            <w:tcW w:w="1030" w:type="dxa"/>
            <w:shd w:val="clear" w:color="auto" w:fill="auto"/>
            <w:vAlign w:val="center"/>
          </w:tcPr>
          <w:p w14:paraId="4B895E39" w14:textId="77777777" w:rsidR="000C60B6" w:rsidRPr="00B84935" w:rsidRDefault="000C60B6" w:rsidP="00D1398D">
            <w:pPr>
              <w:ind w:firstLine="0"/>
              <w:rPr>
                <w:sz w:val="22"/>
                <w:szCs w:val="22"/>
              </w:rPr>
            </w:pPr>
            <w:r w:rsidRPr="00B84935">
              <w:rPr>
                <w:sz w:val="22"/>
                <w:szCs w:val="22"/>
              </w:rPr>
              <w:t>804,3</w:t>
            </w:r>
          </w:p>
        </w:tc>
        <w:tc>
          <w:tcPr>
            <w:tcW w:w="2268" w:type="dxa"/>
            <w:shd w:val="clear" w:color="auto" w:fill="auto"/>
            <w:vAlign w:val="center"/>
          </w:tcPr>
          <w:p w14:paraId="6FF07FD4" w14:textId="77777777" w:rsidR="000C60B6" w:rsidRPr="00B84935" w:rsidRDefault="000C60B6" w:rsidP="00D1398D">
            <w:pPr>
              <w:ind w:firstLine="0"/>
              <w:rPr>
                <w:sz w:val="22"/>
                <w:szCs w:val="22"/>
              </w:rPr>
            </w:pPr>
            <w:r w:rsidRPr="00B84935">
              <w:rPr>
                <w:sz w:val="22"/>
                <w:szCs w:val="22"/>
              </w:rPr>
              <w:t>10,3</w:t>
            </w:r>
          </w:p>
        </w:tc>
      </w:tr>
      <w:tr w:rsidR="000C60B6" w:rsidRPr="00B84935" w14:paraId="5EF42166" w14:textId="77777777" w:rsidTr="00D1398D">
        <w:trPr>
          <w:trHeight w:val="70"/>
          <w:jc w:val="center"/>
        </w:trPr>
        <w:tc>
          <w:tcPr>
            <w:tcW w:w="0" w:type="auto"/>
            <w:shd w:val="clear" w:color="auto" w:fill="auto"/>
            <w:vAlign w:val="center"/>
          </w:tcPr>
          <w:p w14:paraId="51198A81" w14:textId="77777777" w:rsidR="000C60B6" w:rsidRPr="00B84935" w:rsidRDefault="000C60B6" w:rsidP="00D1398D">
            <w:pPr>
              <w:pStyle w:val="af9"/>
              <w:ind w:firstLine="0"/>
              <w:rPr>
                <w:sz w:val="22"/>
                <w:szCs w:val="22"/>
              </w:rPr>
            </w:pPr>
            <w:r w:rsidRPr="00B84935">
              <w:rPr>
                <w:sz w:val="22"/>
                <w:szCs w:val="22"/>
              </w:rPr>
              <w:t>13</w:t>
            </w:r>
          </w:p>
        </w:tc>
        <w:tc>
          <w:tcPr>
            <w:tcW w:w="4646" w:type="dxa"/>
            <w:shd w:val="clear" w:color="auto" w:fill="auto"/>
            <w:vAlign w:val="center"/>
          </w:tcPr>
          <w:p w14:paraId="5BE36348" w14:textId="77777777" w:rsidR="000C60B6" w:rsidRPr="00B84935" w:rsidRDefault="000C60B6" w:rsidP="00D1398D">
            <w:pPr>
              <w:ind w:firstLine="0"/>
              <w:rPr>
                <w:sz w:val="22"/>
                <w:szCs w:val="22"/>
              </w:rPr>
            </w:pPr>
            <w:r w:rsidRPr="00B84935">
              <w:rPr>
                <w:sz w:val="22"/>
                <w:szCs w:val="22"/>
              </w:rPr>
              <w:t>Зона территорий общего пользования</w:t>
            </w:r>
          </w:p>
        </w:tc>
        <w:tc>
          <w:tcPr>
            <w:tcW w:w="1030" w:type="dxa"/>
            <w:shd w:val="clear" w:color="auto" w:fill="auto"/>
            <w:vAlign w:val="center"/>
          </w:tcPr>
          <w:p w14:paraId="3D64BAFD" w14:textId="77777777" w:rsidR="000C60B6" w:rsidRPr="00B84935" w:rsidRDefault="000C60B6" w:rsidP="00D1398D">
            <w:pPr>
              <w:ind w:firstLine="0"/>
              <w:rPr>
                <w:sz w:val="22"/>
                <w:szCs w:val="22"/>
              </w:rPr>
            </w:pPr>
            <w:r w:rsidRPr="00B84935">
              <w:rPr>
                <w:sz w:val="22"/>
                <w:szCs w:val="22"/>
              </w:rPr>
              <w:t>18,8</w:t>
            </w:r>
          </w:p>
        </w:tc>
        <w:tc>
          <w:tcPr>
            <w:tcW w:w="2268" w:type="dxa"/>
            <w:shd w:val="clear" w:color="auto" w:fill="auto"/>
            <w:vAlign w:val="center"/>
          </w:tcPr>
          <w:p w14:paraId="5C666316" w14:textId="77777777" w:rsidR="000C60B6" w:rsidRPr="00B84935" w:rsidRDefault="000C60B6" w:rsidP="00D1398D">
            <w:pPr>
              <w:ind w:firstLine="0"/>
              <w:rPr>
                <w:sz w:val="22"/>
                <w:szCs w:val="22"/>
              </w:rPr>
            </w:pPr>
            <w:r w:rsidRPr="00B84935">
              <w:rPr>
                <w:sz w:val="22"/>
                <w:szCs w:val="22"/>
              </w:rPr>
              <w:t>0,2</w:t>
            </w:r>
          </w:p>
        </w:tc>
      </w:tr>
    </w:tbl>
    <w:p w14:paraId="56B24129" w14:textId="77777777" w:rsidR="000C60B6" w:rsidRDefault="000C60B6" w:rsidP="000C60B6">
      <w:pPr>
        <w:autoSpaceDE w:val="0"/>
        <w:ind w:firstLine="567"/>
      </w:pPr>
    </w:p>
    <w:p w14:paraId="0F7AAC72" w14:textId="77777777" w:rsidR="000C60B6" w:rsidRPr="00C221F1" w:rsidRDefault="000C60B6" w:rsidP="000C60B6">
      <w:pPr>
        <w:jc w:val="center"/>
        <w:rPr>
          <w:lang w:eastAsia="ar-SA"/>
        </w:rPr>
      </w:pPr>
      <w:r w:rsidRPr="00D02B8C">
        <w:rPr>
          <w:lang w:eastAsia="ar-SA"/>
        </w:rPr>
        <w:t>Сведения о застройке населе</w:t>
      </w:r>
      <w:r>
        <w:rPr>
          <w:lang w:eastAsia="ar-SA"/>
        </w:rPr>
        <w:t>нного пункта</w:t>
      </w:r>
    </w:p>
    <w:p w14:paraId="70365020" w14:textId="77777777" w:rsidR="000C60B6" w:rsidRDefault="000C60B6" w:rsidP="000C60B6">
      <w:pPr>
        <w:widowControl w:val="0"/>
        <w:ind w:right="-143" w:firstLine="567"/>
      </w:pPr>
      <w:r>
        <w:t>Коэффициент застройки поселения – 0,04</w:t>
      </w:r>
    </w:p>
    <w:p w14:paraId="6EACDD19" w14:textId="77777777" w:rsidR="000C60B6" w:rsidRDefault="000C60B6" w:rsidP="000C60B6">
      <w:pPr>
        <w:widowControl w:val="0"/>
        <w:ind w:right="-143" w:firstLine="567"/>
      </w:pPr>
      <w:r w:rsidRPr="00795D83">
        <w:rPr>
          <w:lang w:eastAsia="ar-SA"/>
        </w:rPr>
        <w:t xml:space="preserve">Коэффициент плотности застройки </w:t>
      </w:r>
      <w:r>
        <w:rPr>
          <w:lang w:eastAsia="ar-SA"/>
        </w:rPr>
        <w:t>поселения – 0,07</w:t>
      </w:r>
    </w:p>
    <w:p w14:paraId="78AB037C" w14:textId="5B96CF45" w:rsidR="000C60B6" w:rsidRDefault="000C60B6" w:rsidP="000C60B6">
      <w:pPr>
        <w:widowControl w:val="0"/>
        <w:ind w:right="-143" w:firstLine="567"/>
        <w:rPr>
          <w:lang w:eastAsia="ar-SA"/>
        </w:rPr>
      </w:pPr>
      <w:r w:rsidRPr="00BD3219">
        <w:t>Средняя плотность населения на территории жилой застройки</w:t>
      </w:r>
      <w:r>
        <w:rPr>
          <w:lang w:eastAsia="ar-SA"/>
        </w:rPr>
        <w:t xml:space="preserve"> – 70,8 </w:t>
      </w:r>
      <w:r w:rsidR="00BA0471">
        <w:rPr>
          <w:lang w:eastAsia="ar-SA"/>
        </w:rPr>
        <w:t>чел.</w:t>
      </w:r>
      <w:r>
        <w:rPr>
          <w:lang w:eastAsia="ar-SA"/>
        </w:rPr>
        <w:t>/га.</w:t>
      </w:r>
    </w:p>
    <w:p w14:paraId="53B1B28B" w14:textId="77777777" w:rsidR="000C60B6" w:rsidRDefault="000C60B6" w:rsidP="000C60B6">
      <w:pPr>
        <w:widowControl w:val="0"/>
        <w:ind w:right="-143" w:firstLine="567"/>
        <w:rPr>
          <w:lang w:eastAsia="ar-SA"/>
        </w:rPr>
      </w:pPr>
    </w:p>
    <w:p w14:paraId="631B5A22" w14:textId="77777777" w:rsidR="000C60B6" w:rsidRPr="003352FE" w:rsidRDefault="000C60B6" w:rsidP="000C60B6">
      <w:pPr>
        <w:tabs>
          <w:tab w:val="left" w:pos="900"/>
        </w:tabs>
        <w:spacing w:before="240"/>
        <w:ind w:firstLine="567"/>
        <w:jc w:val="center"/>
        <w:rPr>
          <w:b/>
          <w:lang w:eastAsia="ar-SA"/>
        </w:rPr>
      </w:pPr>
      <w:r w:rsidRPr="003352FE">
        <w:rPr>
          <w:b/>
          <w:lang w:eastAsia="ar-SA"/>
        </w:rPr>
        <w:t>Красные линии</w:t>
      </w:r>
    </w:p>
    <w:p w14:paraId="2B5DA9D0" w14:textId="77777777" w:rsidR="000C60B6" w:rsidRDefault="000C60B6" w:rsidP="000C60B6">
      <w:pPr>
        <w:ind w:firstLine="567"/>
        <w:rPr>
          <w:lang w:eastAsia="ar-SA"/>
        </w:rPr>
      </w:pPr>
      <w:r w:rsidRPr="007B7F23">
        <w:rPr>
          <w:lang w:eastAsia="ar-SA"/>
        </w:rPr>
        <w:t xml:space="preserve">Красные линии установлены с учётом ранее выполненной проектной документации, </w:t>
      </w:r>
      <w:r w:rsidRPr="00D21128">
        <w:rPr>
          <w:lang w:eastAsia="ar-SA"/>
        </w:rPr>
        <w:t xml:space="preserve">сложившейся застройки, </w:t>
      </w:r>
      <w:r w:rsidRPr="007B7F23">
        <w:rPr>
          <w:lang w:eastAsia="ar-SA"/>
        </w:rPr>
        <w:t>в увязке с существующими улицами, проездами, действующими землепользованиями, инженерными сетями</w:t>
      </w:r>
      <w:r>
        <w:rPr>
          <w:lang w:eastAsia="ar-SA"/>
        </w:rPr>
        <w:t xml:space="preserve">. </w:t>
      </w:r>
    </w:p>
    <w:p w14:paraId="434853C6" w14:textId="77777777" w:rsidR="000C60B6" w:rsidRPr="00D21128" w:rsidRDefault="000C60B6" w:rsidP="000C60B6">
      <w:pPr>
        <w:keepNext/>
        <w:keepLines/>
        <w:ind w:firstLine="567"/>
      </w:pPr>
      <w:r w:rsidRPr="00D21128">
        <w:t xml:space="preserve">Генеральным планом </w:t>
      </w:r>
      <w:r w:rsidRPr="00260B16">
        <w:rPr>
          <w:lang w:eastAsia="ar-SA"/>
        </w:rPr>
        <w:t xml:space="preserve">муниципального образования сельское поселение </w:t>
      </w:r>
      <w:r>
        <w:rPr>
          <w:lang w:eastAsia="ar-SA"/>
        </w:rPr>
        <w:t>Селиярово</w:t>
      </w:r>
      <w:r w:rsidRPr="00260B16">
        <w:rPr>
          <w:lang w:eastAsia="ar-SA"/>
        </w:rPr>
        <w:t xml:space="preserve">, д. </w:t>
      </w:r>
      <w:r>
        <w:rPr>
          <w:lang w:eastAsia="ar-SA"/>
        </w:rPr>
        <w:t>Селиярово</w:t>
      </w:r>
      <w:r w:rsidRPr="00D21128">
        <w:t xml:space="preserve"> определены главные направления формирования и развития улично-дорожной сети населённого пункта в целом. Ширина в красных линиях улиц и проездов местного значения определилась с учетом их категорий, согласно Генеральному плану, в зависимости от типа застройки, размещения границ землепользований. Основные параметры улиц и дорог назначены в соответствии с </w:t>
      </w:r>
      <w:r w:rsidRPr="00790B4A">
        <w:t xml:space="preserve">СП 42.13330.2011 «Градостроительство. Планировка и застройка </w:t>
      </w:r>
      <w:r>
        <w:t>городских и сельских поселений».</w:t>
      </w:r>
    </w:p>
    <w:p w14:paraId="48C2AA25" w14:textId="77777777" w:rsidR="000C60B6" w:rsidRDefault="000C60B6" w:rsidP="000C60B6">
      <w:pPr>
        <w:ind w:firstLine="567"/>
        <w:rPr>
          <w:lang w:eastAsia="ar-SA"/>
        </w:rPr>
      </w:pPr>
      <w:r>
        <w:rPr>
          <w:lang w:eastAsia="ar-SA"/>
        </w:rPr>
        <w:t>Ведомость координат поворотных точек проектируемых красных линий приведена в Приложении 1.</w:t>
      </w:r>
    </w:p>
    <w:p w14:paraId="6F0637C3" w14:textId="77777777" w:rsidR="000C60B6" w:rsidRDefault="000C60B6" w:rsidP="000C60B6">
      <w:pPr>
        <w:widowControl w:val="0"/>
        <w:ind w:right="-143" w:firstLine="567"/>
      </w:pPr>
    </w:p>
    <w:p w14:paraId="5C962A60" w14:textId="77777777" w:rsidR="000C60B6" w:rsidRDefault="000C60B6" w:rsidP="000C60B6">
      <w:pPr>
        <w:jc w:val="center"/>
        <w:rPr>
          <w:rFonts w:eastAsia="GOST Type AU"/>
          <w:b/>
        </w:rPr>
      </w:pPr>
      <w:r w:rsidRPr="00E16967">
        <w:rPr>
          <w:rFonts w:eastAsia="GOST Type AU"/>
          <w:b/>
        </w:rPr>
        <w:t>Новое жилищное строительство</w:t>
      </w:r>
    </w:p>
    <w:p w14:paraId="07E48C81" w14:textId="77777777" w:rsidR="000C60B6" w:rsidRPr="00E16967" w:rsidRDefault="000C60B6" w:rsidP="000C60B6">
      <w:pPr>
        <w:jc w:val="center"/>
        <w:rPr>
          <w:b/>
        </w:rPr>
      </w:pPr>
    </w:p>
    <w:p w14:paraId="65EEEC5B" w14:textId="2CD0F430" w:rsidR="000C60B6" w:rsidRDefault="000C60B6" w:rsidP="000C60B6">
      <w:pPr>
        <w:autoSpaceDE w:val="0"/>
        <w:ind w:firstLine="567"/>
      </w:pPr>
      <w:r>
        <w:lastRenderedPageBreak/>
        <w:t xml:space="preserve">Для достижения средней нормы жилищной обеспеченности на человека, в восточной части по ул. </w:t>
      </w:r>
      <w:r w:rsidR="00FB302A">
        <w:t>Набережная с.</w:t>
      </w:r>
      <w:r>
        <w:t xml:space="preserve"> Селиярово планируется разместить кварталы жилой застройки. Данная территория свободна от объектов капитального строительства.</w:t>
      </w:r>
    </w:p>
    <w:p w14:paraId="19EE4171" w14:textId="77777777" w:rsidR="000C60B6" w:rsidRPr="00506832" w:rsidRDefault="000C60B6" w:rsidP="000C60B6">
      <w:pPr>
        <w:pStyle w:val="aff5"/>
        <w:jc w:val="both"/>
        <w:rPr>
          <w:b w:val="0"/>
          <w:bCs w:val="0"/>
          <w:sz w:val="24"/>
          <w:szCs w:val="20"/>
          <w:lang w:val="ru-RU"/>
        </w:rPr>
      </w:pPr>
      <w:r w:rsidRPr="00506832">
        <w:rPr>
          <w:b w:val="0"/>
          <w:bCs w:val="0"/>
          <w:sz w:val="24"/>
          <w:szCs w:val="20"/>
          <w:lang w:val="ru-RU"/>
        </w:rPr>
        <w:t xml:space="preserve">Таблица </w:t>
      </w:r>
      <w:r>
        <w:rPr>
          <w:b w:val="0"/>
          <w:bCs w:val="0"/>
          <w:sz w:val="24"/>
          <w:szCs w:val="20"/>
          <w:lang w:val="ru-RU"/>
        </w:rPr>
        <w:t>2</w:t>
      </w:r>
      <w:r w:rsidRPr="00506832">
        <w:rPr>
          <w:b w:val="0"/>
          <w:bCs w:val="0"/>
          <w:sz w:val="24"/>
          <w:szCs w:val="20"/>
          <w:lang w:val="ru-RU"/>
        </w:rPr>
        <w:t xml:space="preserve"> – Характеристики проектируемого жилищного фонда на территории сельского поселения Селиярово</w:t>
      </w: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2"/>
        <w:gridCol w:w="3260"/>
        <w:gridCol w:w="3260"/>
      </w:tblGrid>
      <w:tr w:rsidR="000C60B6" w:rsidRPr="00BD3219" w14:paraId="208D5545" w14:textId="77777777" w:rsidTr="00FB302A">
        <w:trPr>
          <w:trHeight w:val="936"/>
          <w:jc w:val="center"/>
        </w:trPr>
        <w:tc>
          <w:tcPr>
            <w:tcW w:w="562" w:type="dxa"/>
            <w:shd w:val="clear" w:color="auto" w:fill="auto"/>
            <w:vAlign w:val="center"/>
          </w:tcPr>
          <w:p w14:paraId="6451527B" w14:textId="77777777" w:rsidR="000C60B6" w:rsidRPr="00BD3219" w:rsidRDefault="000C60B6" w:rsidP="00D1398D">
            <w:pPr>
              <w:pStyle w:val="aff"/>
              <w:rPr>
                <w:b w:val="0"/>
              </w:rPr>
            </w:pPr>
            <w:r w:rsidRPr="00BD3219">
              <w:rPr>
                <w:b w:val="0"/>
              </w:rPr>
              <w:t>№ п/п</w:t>
            </w:r>
          </w:p>
        </w:tc>
        <w:tc>
          <w:tcPr>
            <w:tcW w:w="2262" w:type="dxa"/>
            <w:shd w:val="clear" w:color="auto" w:fill="auto"/>
            <w:vAlign w:val="center"/>
          </w:tcPr>
          <w:p w14:paraId="1ED62EFF" w14:textId="77777777" w:rsidR="000C60B6" w:rsidRPr="00506832" w:rsidRDefault="000C60B6" w:rsidP="00D1398D">
            <w:pPr>
              <w:pStyle w:val="af9"/>
              <w:ind w:firstLine="0"/>
              <w:rPr>
                <w:sz w:val="22"/>
                <w:szCs w:val="22"/>
              </w:rPr>
            </w:pPr>
            <w:r w:rsidRPr="00506832">
              <w:rPr>
                <w:sz w:val="22"/>
                <w:szCs w:val="22"/>
              </w:rPr>
              <w:t>Территория</w:t>
            </w:r>
          </w:p>
        </w:tc>
        <w:tc>
          <w:tcPr>
            <w:tcW w:w="3260" w:type="dxa"/>
            <w:shd w:val="clear" w:color="auto" w:fill="auto"/>
            <w:vAlign w:val="center"/>
          </w:tcPr>
          <w:p w14:paraId="19D5BF36" w14:textId="77777777" w:rsidR="000C60B6" w:rsidRPr="00506832" w:rsidRDefault="000C60B6" w:rsidP="00D1398D">
            <w:pPr>
              <w:pStyle w:val="af9"/>
              <w:ind w:firstLine="0"/>
              <w:rPr>
                <w:sz w:val="22"/>
                <w:szCs w:val="22"/>
              </w:rPr>
            </w:pPr>
            <w:r w:rsidRPr="00506832">
              <w:rPr>
                <w:sz w:val="22"/>
                <w:szCs w:val="22"/>
              </w:rPr>
              <w:t>Общая площадь жилищного фонда по типу застройки, кв.м.</w:t>
            </w:r>
          </w:p>
        </w:tc>
        <w:tc>
          <w:tcPr>
            <w:tcW w:w="3260" w:type="dxa"/>
          </w:tcPr>
          <w:p w14:paraId="3815348A" w14:textId="77777777" w:rsidR="000C60B6" w:rsidRPr="00506832" w:rsidRDefault="000C60B6" w:rsidP="00D1398D">
            <w:pPr>
              <w:pStyle w:val="af9"/>
              <w:ind w:firstLine="0"/>
              <w:rPr>
                <w:sz w:val="22"/>
                <w:szCs w:val="22"/>
              </w:rPr>
            </w:pPr>
            <w:r w:rsidRPr="00506832">
              <w:rPr>
                <w:sz w:val="22"/>
                <w:szCs w:val="22"/>
              </w:rPr>
              <w:t>Расчетный срок</w:t>
            </w:r>
          </w:p>
        </w:tc>
      </w:tr>
      <w:tr w:rsidR="000C60B6" w:rsidRPr="00BD3219" w14:paraId="46C895DF" w14:textId="77777777" w:rsidTr="00FB302A">
        <w:trPr>
          <w:trHeight w:val="292"/>
          <w:jc w:val="center"/>
        </w:trPr>
        <w:tc>
          <w:tcPr>
            <w:tcW w:w="562" w:type="dxa"/>
            <w:shd w:val="clear" w:color="auto" w:fill="auto"/>
            <w:vAlign w:val="center"/>
          </w:tcPr>
          <w:p w14:paraId="690D0850" w14:textId="77777777" w:rsidR="000C60B6" w:rsidRPr="00BD3219" w:rsidRDefault="000C60B6" w:rsidP="00D1398D">
            <w:pPr>
              <w:pStyle w:val="af9"/>
              <w:spacing w:before="0" w:after="0"/>
              <w:ind w:firstLine="0"/>
              <w:jc w:val="center"/>
              <w:rPr>
                <w:sz w:val="20"/>
                <w:szCs w:val="20"/>
              </w:rPr>
            </w:pPr>
            <w:r w:rsidRPr="00BD3219">
              <w:rPr>
                <w:sz w:val="20"/>
                <w:szCs w:val="20"/>
              </w:rPr>
              <w:t>1</w:t>
            </w:r>
          </w:p>
        </w:tc>
        <w:tc>
          <w:tcPr>
            <w:tcW w:w="2262" w:type="dxa"/>
            <w:shd w:val="clear" w:color="auto" w:fill="auto"/>
          </w:tcPr>
          <w:p w14:paraId="3404D382" w14:textId="77777777" w:rsidR="000C60B6" w:rsidRPr="00506832" w:rsidRDefault="000C60B6" w:rsidP="00D1398D">
            <w:pPr>
              <w:pStyle w:val="af9"/>
              <w:ind w:firstLine="0"/>
              <w:jc w:val="center"/>
              <w:rPr>
                <w:sz w:val="22"/>
                <w:szCs w:val="22"/>
              </w:rPr>
            </w:pPr>
            <w:r w:rsidRPr="00506832">
              <w:rPr>
                <w:sz w:val="22"/>
                <w:szCs w:val="22"/>
              </w:rPr>
              <w:t>с. Селиярово</w:t>
            </w:r>
          </w:p>
        </w:tc>
        <w:tc>
          <w:tcPr>
            <w:tcW w:w="3260" w:type="dxa"/>
            <w:shd w:val="clear" w:color="auto" w:fill="auto"/>
            <w:vAlign w:val="center"/>
          </w:tcPr>
          <w:p w14:paraId="3832F207" w14:textId="77777777" w:rsidR="000C60B6" w:rsidRPr="00506832" w:rsidRDefault="000C60B6" w:rsidP="00D1398D">
            <w:pPr>
              <w:pStyle w:val="af9"/>
              <w:ind w:firstLine="0"/>
              <w:jc w:val="center"/>
              <w:rPr>
                <w:sz w:val="22"/>
                <w:szCs w:val="22"/>
              </w:rPr>
            </w:pPr>
            <w:r w:rsidRPr="00506832">
              <w:rPr>
                <w:sz w:val="22"/>
                <w:szCs w:val="22"/>
              </w:rPr>
              <w:t>34619,7</w:t>
            </w:r>
          </w:p>
        </w:tc>
        <w:tc>
          <w:tcPr>
            <w:tcW w:w="3260" w:type="dxa"/>
            <w:vMerge w:val="restart"/>
            <w:vAlign w:val="center"/>
          </w:tcPr>
          <w:p w14:paraId="157BBB2E" w14:textId="77777777" w:rsidR="000C60B6" w:rsidRPr="00506832" w:rsidRDefault="000C60B6" w:rsidP="00D1398D">
            <w:pPr>
              <w:pStyle w:val="af9"/>
              <w:ind w:firstLine="0"/>
              <w:jc w:val="center"/>
              <w:rPr>
                <w:sz w:val="22"/>
                <w:szCs w:val="22"/>
              </w:rPr>
            </w:pPr>
            <w:r w:rsidRPr="00506832">
              <w:rPr>
                <w:sz w:val="22"/>
                <w:szCs w:val="22"/>
              </w:rPr>
              <w:t>2039 год</w:t>
            </w:r>
          </w:p>
        </w:tc>
      </w:tr>
      <w:tr w:rsidR="000C60B6" w:rsidRPr="00BD3219" w14:paraId="2993E136" w14:textId="77777777" w:rsidTr="00FB302A">
        <w:trPr>
          <w:trHeight w:val="83"/>
          <w:jc w:val="center"/>
        </w:trPr>
        <w:tc>
          <w:tcPr>
            <w:tcW w:w="2824" w:type="dxa"/>
            <w:gridSpan w:val="2"/>
            <w:shd w:val="clear" w:color="auto" w:fill="auto"/>
            <w:vAlign w:val="center"/>
          </w:tcPr>
          <w:p w14:paraId="182A74C4" w14:textId="4B756774" w:rsidR="000C60B6" w:rsidRPr="00BD3219" w:rsidRDefault="000C60B6" w:rsidP="00D1398D">
            <w:pPr>
              <w:pStyle w:val="af9"/>
              <w:spacing w:before="0" w:after="0"/>
              <w:ind w:firstLine="0"/>
              <w:jc w:val="center"/>
              <w:rPr>
                <w:sz w:val="20"/>
                <w:szCs w:val="20"/>
              </w:rPr>
            </w:pPr>
            <w:r w:rsidRPr="00BD3219">
              <w:rPr>
                <w:sz w:val="20"/>
                <w:szCs w:val="20"/>
              </w:rPr>
              <w:t xml:space="preserve">сельское поселение </w:t>
            </w:r>
            <w:r w:rsidR="00FB302A" w:rsidRPr="00BD3219">
              <w:rPr>
                <w:sz w:val="20"/>
                <w:szCs w:val="20"/>
              </w:rPr>
              <w:t>Селияр</w:t>
            </w:r>
            <w:r w:rsidR="00FB302A">
              <w:rPr>
                <w:sz w:val="20"/>
                <w:szCs w:val="20"/>
                <w:lang w:val="ru-RU"/>
              </w:rPr>
              <w:t>ово</w:t>
            </w:r>
          </w:p>
        </w:tc>
        <w:tc>
          <w:tcPr>
            <w:tcW w:w="3260" w:type="dxa"/>
            <w:shd w:val="clear" w:color="auto" w:fill="auto"/>
            <w:vAlign w:val="center"/>
          </w:tcPr>
          <w:p w14:paraId="2FCE3422" w14:textId="77777777" w:rsidR="000C60B6" w:rsidRPr="00BD3219" w:rsidRDefault="000C60B6" w:rsidP="00D1398D">
            <w:pPr>
              <w:pStyle w:val="af9"/>
              <w:ind w:firstLine="0"/>
              <w:jc w:val="center"/>
              <w:rPr>
                <w:sz w:val="20"/>
                <w:szCs w:val="20"/>
              </w:rPr>
            </w:pPr>
            <w:r w:rsidRPr="00502909">
              <w:rPr>
                <w:sz w:val="22"/>
                <w:szCs w:val="22"/>
              </w:rPr>
              <w:t>34619,7</w:t>
            </w:r>
          </w:p>
        </w:tc>
        <w:tc>
          <w:tcPr>
            <w:tcW w:w="3260" w:type="dxa"/>
            <w:vMerge/>
          </w:tcPr>
          <w:p w14:paraId="14B2C748" w14:textId="77777777" w:rsidR="000C60B6" w:rsidRPr="00BD3219" w:rsidRDefault="000C60B6" w:rsidP="00D1398D">
            <w:pPr>
              <w:pStyle w:val="af9"/>
              <w:spacing w:before="0" w:after="0"/>
              <w:ind w:firstLine="0"/>
              <w:jc w:val="center"/>
              <w:rPr>
                <w:sz w:val="20"/>
                <w:szCs w:val="20"/>
              </w:rPr>
            </w:pPr>
          </w:p>
        </w:tc>
      </w:tr>
    </w:tbl>
    <w:p w14:paraId="2933961B" w14:textId="77777777" w:rsidR="000C60B6" w:rsidRDefault="000C60B6" w:rsidP="000C60B6">
      <w:pPr>
        <w:autoSpaceDE w:val="0"/>
        <w:ind w:firstLine="567"/>
      </w:pPr>
    </w:p>
    <w:p w14:paraId="3B125A35" w14:textId="77777777" w:rsidR="000C60B6" w:rsidRDefault="000C60B6" w:rsidP="000C60B6">
      <w:pPr>
        <w:ind w:firstLine="567"/>
        <w:rPr>
          <w:lang w:eastAsia="ar-SA"/>
        </w:rPr>
      </w:pPr>
      <w:r w:rsidRPr="00925711">
        <w:rPr>
          <w:lang w:eastAsia="ar-SA"/>
        </w:rPr>
        <w:t>Новое жилищное строительство предусматривается за счет средств насе</w:t>
      </w:r>
      <w:r>
        <w:rPr>
          <w:lang w:eastAsia="ar-SA"/>
        </w:rPr>
        <w:t xml:space="preserve">ления, </w:t>
      </w:r>
      <w:r w:rsidRPr="00506832">
        <w:rPr>
          <w:lang w:eastAsia="ar-SA"/>
        </w:rPr>
        <w:t>коммерческих организаций и муниципальных программ развития жилищного строительства</w:t>
      </w:r>
      <w:r w:rsidRPr="00925711">
        <w:rPr>
          <w:lang w:eastAsia="ar-SA"/>
        </w:rPr>
        <w:t>. Новое жилищное строительство размещается на свободных территориях</w:t>
      </w:r>
      <w:r>
        <w:rPr>
          <w:lang w:eastAsia="ar-SA"/>
        </w:rPr>
        <w:t>.</w:t>
      </w:r>
      <w:r w:rsidRPr="00925711">
        <w:rPr>
          <w:lang w:eastAsia="ar-SA"/>
        </w:rPr>
        <w:t xml:space="preserve"> </w:t>
      </w:r>
    </w:p>
    <w:p w14:paraId="4A1B7945" w14:textId="77777777" w:rsidR="000C60B6" w:rsidRDefault="000C60B6" w:rsidP="000C60B6">
      <w:pPr>
        <w:ind w:firstLine="567"/>
        <w:rPr>
          <w:lang w:eastAsia="ar-SA"/>
        </w:rPr>
      </w:pPr>
      <w:r>
        <w:rPr>
          <w:lang w:eastAsia="ar-SA"/>
        </w:rPr>
        <w:t xml:space="preserve">Структура нового жилищного строительства представлена таблице 3. </w:t>
      </w:r>
    </w:p>
    <w:p w14:paraId="1B0839FD" w14:textId="77777777" w:rsidR="000C60B6" w:rsidRPr="00925711" w:rsidRDefault="000C60B6" w:rsidP="000C60B6">
      <w:pPr>
        <w:ind w:firstLine="567"/>
        <w:rPr>
          <w:lang w:eastAsia="ar-SA"/>
        </w:rPr>
      </w:pPr>
      <w:r>
        <w:rPr>
          <w:lang w:eastAsia="ar-SA"/>
        </w:rPr>
        <w:t xml:space="preserve">Таблица 3 – Структура нового жилищного строительства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48"/>
        <w:gridCol w:w="3054"/>
        <w:gridCol w:w="1301"/>
        <w:gridCol w:w="2410"/>
        <w:gridCol w:w="2232"/>
      </w:tblGrid>
      <w:tr w:rsidR="000C60B6" w:rsidRPr="00124492" w14:paraId="59AC654C" w14:textId="77777777" w:rsidTr="00D1398D">
        <w:trPr>
          <w:trHeight w:val="483"/>
        </w:trPr>
        <w:tc>
          <w:tcPr>
            <w:tcW w:w="748" w:type="dxa"/>
            <w:shd w:val="clear" w:color="auto" w:fill="FFFFFF"/>
            <w:hideMark/>
          </w:tcPr>
          <w:p w14:paraId="25A5644C" w14:textId="00F2E6BB" w:rsidR="000C60B6" w:rsidRPr="00150440" w:rsidRDefault="000C60B6" w:rsidP="00FB302A">
            <w:pPr>
              <w:pStyle w:val="af9"/>
              <w:ind w:firstLine="0"/>
              <w:jc w:val="center"/>
              <w:rPr>
                <w:sz w:val="22"/>
                <w:szCs w:val="22"/>
              </w:rPr>
            </w:pPr>
            <w:r w:rsidRPr="00150440">
              <w:rPr>
                <w:sz w:val="22"/>
                <w:szCs w:val="22"/>
              </w:rPr>
              <w:t>№</w:t>
            </w:r>
            <w:r w:rsidR="00FB302A">
              <w:rPr>
                <w:sz w:val="22"/>
                <w:szCs w:val="22"/>
                <w:lang w:val="ru-RU"/>
              </w:rPr>
              <w:t xml:space="preserve"> </w:t>
            </w:r>
            <w:r w:rsidRPr="00150440">
              <w:rPr>
                <w:sz w:val="22"/>
                <w:szCs w:val="22"/>
              </w:rPr>
              <w:t>п</w:t>
            </w:r>
            <w:r w:rsidR="00FB302A">
              <w:rPr>
                <w:sz w:val="22"/>
                <w:szCs w:val="22"/>
                <w:lang w:val="ru-RU"/>
              </w:rPr>
              <w:t>/</w:t>
            </w:r>
            <w:r w:rsidRPr="00150440">
              <w:rPr>
                <w:sz w:val="22"/>
                <w:szCs w:val="22"/>
              </w:rPr>
              <w:t>п</w:t>
            </w:r>
          </w:p>
        </w:tc>
        <w:tc>
          <w:tcPr>
            <w:tcW w:w="3054" w:type="dxa"/>
            <w:shd w:val="clear" w:color="auto" w:fill="FFFFFF"/>
            <w:hideMark/>
          </w:tcPr>
          <w:p w14:paraId="550572BA" w14:textId="77777777" w:rsidR="000C60B6" w:rsidRPr="00150440" w:rsidRDefault="000C60B6" w:rsidP="00D1398D">
            <w:pPr>
              <w:pStyle w:val="af9"/>
              <w:ind w:firstLine="0"/>
              <w:rPr>
                <w:sz w:val="22"/>
                <w:szCs w:val="22"/>
              </w:rPr>
            </w:pPr>
            <w:r w:rsidRPr="00150440">
              <w:rPr>
                <w:sz w:val="22"/>
                <w:szCs w:val="22"/>
              </w:rPr>
              <w:t>Объект</w:t>
            </w:r>
          </w:p>
        </w:tc>
        <w:tc>
          <w:tcPr>
            <w:tcW w:w="1301" w:type="dxa"/>
            <w:shd w:val="clear" w:color="auto" w:fill="FFFFFF"/>
            <w:hideMark/>
          </w:tcPr>
          <w:p w14:paraId="4D0F2F79" w14:textId="77777777" w:rsidR="000C60B6" w:rsidRPr="00150440" w:rsidRDefault="000C60B6" w:rsidP="00D1398D">
            <w:pPr>
              <w:pStyle w:val="af9"/>
              <w:ind w:firstLine="0"/>
              <w:rPr>
                <w:sz w:val="22"/>
                <w:szCs w:val="22"/>
              </w:rPr>
            </w:pPr>
            <w:r w:rsidRPr="00150440">
              <w:rPr>
                <w:sz w:val="22"/>
                <w:szCs w:val="22"/>
              </w:rPr>
              <w:t>Кол-во</w:t>
            </w:r>
          </w:p>
        </w:tc>
        <w:tc>
          <w:tcPr>
            <w:tcW w:w="2410" w:type="dxa"/>
            <w:shd w:val="clear" w:color="auto" w:fill="FFFFFF"/>
            <w:hideMark/>
          </w:tcPr>
          <w:p w14:paraId="5A9D0FFE" w14:textId="77777777" w:rsidR="000C60B6" w:rsidRPr="00150440" w:rsidRDefault="000C60B6" w:rsidP="00D1398D">
            <w:pPr>
              <w:pStyle w:val="af9"/>
              <w:ind w:firstLine="0"/>
              <w:rPr>
                <w:sz w:val="22"/>
                <w:szCs w:val="22"/>
              </w:rPr>
            </w:pPr>
            <w:r w:rsidRPr="00150440">
              <w:rPr>
                <w:sz w:val="22"/>
                <w:szCs w:val="22"/>
              </w:rPr>
              <w:t>Ед. изм.</w:t>
            </w:r>
          </w:p>
        </w:tc>
        <w:tc>
          <w:tcPr>
            <w:tcW w:w="2232" w:type="dxa"/>
            <w:shd w:val="clear" w:color="auto" w:fill="FFFFFF"/>
            <w:hideMark/>
          </w:tcPr>
          <w:p w14:paraId="567B77B6" w14:textId="77777777" w:rsidR="000C60B6" w:rsidRPr="00150440" w:rsidRDefault="000C60B6" w:rsidP="00D1398D">
            <w:pPr>
              <w:pStyle w:val="af9"/>
              <w:ind w:firstLine="0"/>
              <w:rPr>
                <w:sz w:val="22"/>
                <w:szCs w:val="22"/>
              </w:rPr>
            </w:pPr>
            <w:r w:rsidRPr="00150440">
              <w:rPr>
                <w:sz w:val="22"/>
                <w:szCs w:val="22"/>
              </w:rPr>
              <w:t>Показатель</w:t>
            </w:r>
          </w:p>
        </w:tc>
      </w:tr>
      <w:tr w:rsidR="000C60B6" w:rsidRPr="00124492" w14:paraId="150EED27" w14:textId="77777777" w:rsidTr="00D1398D">
        <w:tc>
          <w:tcPr>
            <w:tcW w:w="9745" w:type="dxa"/>
            <w:gridSpan w:val="5"/>
            <w:shd w:val="clear" w:color="auto" w:fill="FFFFFF"/>
            <w:hideMark/>
          </w:tcPr>
          <w:p w14:paraId="45B6E8D4" w14:textId="77777777" w:rsidR="000C60B6" w:rsidRPr="00150440" w:rsidRDefault="000C60B6" w:rsidP="00D1398D">
            <w:pPr>
              <w:pStyle w:val="af9"/>
              <w:ind w:firstLine="0"/>
              <w:rPr>
                <w:sz w:val="22"/>
                <w:szCs w:val="22"/>
              </w:rPr>
            </w:pPr>
            <w:r w:rsidRPr="00150440">
              <w:rPr>
                <w:sz w:val="22"/>
                <w:szCs w:val="22"/>
              </w:rPr>
              <w:t>Объекты жилой застройки</w:t>
            </w:r>
          </w:p>
        </w:tc>
      </w:tr>
      <w:tr w:rsidR="000C60B6" w:rsidRPr="00124492" w14:paraId="2FBBE0D0" w14:textId="77777777" w:rsidTr="00D1398D">
        <w:tc>
          <w:tcPr>
            <w:tcW w:w="748" w:type="dxa"/>
            <w:shd w:val="clear" w:color="auto" w:fill="FFFFFF"/>
            <w:hideMark/>
          </w:tcPr>
          <w:p w14:paraId="78ACA65D" w14:textId="77777777" w:rsidR="000C60B6" w:rsidRPr="00150440" w:rsidRDefault="000C60B6" w:rsidP="00D1398D">
            <w:pPr>
              <w:pStyle w:val="af9"/>
              <w:ind w:firstLine="0"/>
              <w:rPr>
                <w:sz w:val="22"/>
                <w:szCs w:val="22"/>
              </w:rPr>
            </w:pPr>
            <w:r w:rsidRPr="00150440">
              <w:rPr>
                <w:sz w:val="22"/>
                <w:szCs w:val="22"/>
              </w:rPr>
              <w:t>1</w:t>
            </w:r>
          </w:p>
        </w:tc>
        <w:tc>
          <w:tcPr>
            <w:tcW w:w="3054" w:type="dxa"/>
            <w:shd w:val="clear" w:color="auto" w:fill="FFFFFF"/>
          </w:tcPr>
          <w:p w14:paraId="12773CA4" w14:textId="77777777" w:rsidR="000C60B6" w:rsidRPr="00150440" w:rsidRDefault="000C60B6" w:rsidP="00D1398D">
            <w:pPr>
              <w:pStyle w:val="af9"/>
              <w:ind w:firstLine="0"/>
              <w:rPr>
                <w:sz w:val="22"/>
                <w:szCs w:val="22"/>
              </w:rPr>
            </w:pPr>
            <w:r w:rsidRPr="00150440">
              <w:rPr>
                <w:sz w:val="22"/>
                <w:szCs w:val="22"/>
              </w:rPr>
              <w:t>Индивидуальный жилой дом</w:t>
            </w:r>
          </w:p>
        </w:tc>
        <w:tc>
          <w:tcPr>
            <w:tcW w:w="1301" w:type="dxa"/>
            <w:shd w:val="clear" w:color="auto" w:fill="FFFFFF"/>
          </w:tcPr>
          <w:p w14:paraId="035E26FD" w14:textId="77777777" w:rsidR="000C60B6" w:rsidRPr="00150440" w:rsidRDefault="000C60B6" w:rsidP="00D1398D">
            <w:pPr>
              <w:pStyle w:val="af9"/>
              <w:ind w:firstLine="0"/>
              <w:rPr>
                <w:sz w:val="22"/>
                <w:szCs w:val="22"/>
              </w:rPr>
            </w:pPr>
            <w:r>
              <w:rPr>
                <w:sz w:val="22"/>
                <w:szCs w:val="22"/>
              </w:rPr>
              <w:t>57</w:t>
            </w:r>
          </w:p>
        </w:tc>
        <w:tc>
          <w:tcPr>
            <w:tcW w:w="2410" w:type="dxa"/>
            <w:shd w:val="clear" w:color="auto" w:fill="FFFFFF"/>
          </w:tcPr>
          <w:p w14:paraId="4E0A6F5B" w14:textId="77777777" w:rsidR="000C60B6" w:rsidRPr="00150440" w:rsidRDefault="000C60B6" w:rsidP="00D1398D">
            <w:pPr>
              <w:pStyle w:val="af9"/>
              <w:ind w:firstLine="0"/>
              <w:rPr>
                <w:sz w:val="22"/>
                <w:szCs w:val="22"/>
              </w:rPr>
            </w:pPr>
            <w:r w:rsidRPr="00150440">
              <w:rPr>
                <w:sz w:val="22"/>
                <w:szCs w:val="22"/>
              </w:rPr>
              <w:t>общ. площадь, кв.м</w:t>
            </w:r>
          </w:p>
        </w:tc>
        <w:tc>
          <w:tcPr>
            <w:tcW w:w="2232" w:type="dxa"/>
            <w:shd w:val="clear" w:color="auto" w:fill="FFFFFF"/>
          </w:tcPr>
          <w:p w14:paraId="015EDFC9" w14:textId="77777777" w:rsidR="000C60B6" w:rsidRPr="00150440" w:rsidRDefault="000C60B6" w:rsidP="00D1398D">
            <w:pPr>
              <w:pStyle w:val="af9"/>
              <w:ind w:firstLine="0"/>
              <w:rPr>
                <w:sz w:val="22"/>
                <w:szCs w:val="22"/>
              </w:rPr>
            </w:pPr>
            <w:r w:rsidRPr="00150440">
              <w:rPr>
                <w:sz w:val="22"/>
                <w:szCs w:val="22"/>
              </w:rPr>
              <w:t xml:space="preserve">80 х </w:t>
            </w:r>
            <w:r>
              <w:rPr>
                <w:sz w:val="22"/>
                <w:szCs w:val="22"/>
              </w:rPr>
              <w:t>57</w:t>
            </w:r>
            <w:r w:rsidRPr="00150440">
              <w:rPr>
                <w:sz w:val="22"/>
                <w:szCs w:val="22"/>
              </w:rPr>
              <w:t xml:space="preserve"> = </w:t>
            </w:r>
            <w:r>
              <w:rPr>
                <w:sz w:val="22"/>
                <w:szCs w:val="22"/>
              </w:rPr>
              <w:t>4560</w:t>
            </w:r>
          </w:p>
        </w:tc>
      </w:tr>
      <w:tr w:rsidR="000C60B6" w:rsidRPr="00124492" w14:paraId="62A56402" w14:textId="77777777" w:rsidTr="00D1398D">
        <w:tc>
          <w:tcPr>
            <w:tcW w:w="748" w:type="dxa"/>
            <w:shd w:val="clear" w:color="auto" w:fill="FFFFFF"/>
          </w:tcPr>
          <w:p w14:paraId="55AC4748" w14:textId="77777777" w:rsidR="000C60B6" w:rsidRPr="00150440" w:rsidRDefault="000C60B6" w:rsidP="00D1398D">
            <w:pPr>
              <w:pStyle w:val="af9"/>
              <w:ind w:firstLine="0"/>
              <w:rPr>
                <w:sz w:val="22"/>
                <w:szCs w:val="22"/>
              </w:rPr>
            </w:pPr>
            <w:r>
              <w:rPr>
                <w:sz w:val="22"/>
                <w:szCs w:val="22"/>
              </w:rPr>
              <w:t>2</w:t>
            </w:r>
          </w:p>
        </w:tc>
        <w:tc>
          <w:tcPr>
            <w:tcW w:w="3054" w:type="dxa"/>
            <w:shd w:val="clear" w:color="auto" w:fill="FFFFFF"/>
          </w:tcPr>
          <w:p w14:paraId="4D377194" w14:textId="77777777" w:rsidR="000C60B6" w:rsidRPr="00150440" w:rsidRDefault="000C60B6" w:rsidP="00D1398D">
            <w:pPr>
              <w:pStyle w:val="af9"/>
              <w:ind w:firstLine="0"/>
              <w:rPr>
                <w:sz w:val="22"/>
                <w:szCs w:val="22"/>
              </w:rPr>
            </w:pPr>
            <w:r>
              <w:rPr>
                <w:sz w:val="22"/>
                <w:szCs w:val="22"/>
              </w:rPr>
              <w:t>Малоэтажная многоквартирная застройка</w:t>
            </w:r>
          </w:p>
        </w:tc>
        <w:tc>
          <w:tcPr>
            <w:tcW w:w="1301" w:type="dxa"/>
            <w:shd w:val="clear" w:color="auto" w:fill="FFFFFF"/>
          </w:tcPr>
          <w:p w14:paraId="630D29CF" w14:textId="77777777" w:rsidR="000C60B6" w:rsidRPr="00150440" w:rsidRDefault="000C60B6" w:rsidP="00D1398D">
            <w:pPr>
              <w:pStyle w:val="af9"/>
              <w:ind w:firstLine="0"/>
              <w:rPr>
                <w:sz w:val="22"/>
                <w:szCs w:val="22"/>
              </w:rPr>
            </w:pPr>
            <w:r>
              <w:rPr>
                <w:sz w:val="22"/>
                <w:szCs w:val="22"/>
              </w:rPr>
              <w:t>12</w:t>
            </w:r>
          </w:p>
        </w:tc>
        <w:tc>
          <w:tcPr>
            <w:tcW w:w="2410" w:type="dxa"/>
            <w:shd w:val="clear" w:color="auto" w:fill="FFFFFF"/>
          </w:tcPr>
          <w:p w14:paraId="0B09CB63" w14:textId="77777777" w:rsidR="000C60B6" w:rsidRPr="00150440" w:rsidRDefault="000C60B6" w:rsidP="00D1398D">
            <w:pPr>
              <w:pStyle w:val="af9"/>
              <w:ind w:firstLine="0"/>
              <w:rPr>
                <w:sz w:val="22"/>
                <w:szCs w:val="22"/>
              </w:rPr>
            </w:pPr>
            <w:r w:rsidRPr="00150440">
              <w:rPr>
                <w:sz w:val="22"/>
                <w:szCs w:val="22"/>
              </w:rPr>
              <w:t>общ. площадь, кв.м</w:t>
            </w:r>
          </w:p>
        </w:tc>
        <w:tc>
          <w:tcPr>
            <w:tcW w:w="2232" w:type="dxa"/>
            <w:shd w:val="clear" w:color="auto" w:fill="FFFFFF"/>
          </w:tcPr>
          <w:p w14:paraId="11CC38A2" w14:textId="77777777" w:rsidR="000C60B6" w:rsidRPr="00150440" w:rsidRDefault="000C60B6" w:rsidP="00D1398D">
            <w:pPr>
              <w:pStyle w:val="af9"/>
              <w:ind w:firstLine="0"/>
              <w:rPr>
                <w:sz w:val="22"/>
                <w:szCs w:val="22"/>
              </w:rPr>
            </w:pPr>
            <w:r>
              <w:rPr>
                <w:sz w:val="22"/>
                <w:szCs w:val="22"/>
              </w:rPr>
              <w:t xml:space="preserve">160 </w:t>
            </w:r>
            <w:r w:rsidRPr="00150440">
              <w:rPr>
                <w:sz w:val="22"/>
                <w:szCs w:val="22"/>
              </w:rPr>
              <w:t>х</w:t>
            </w:r>
            <w:r>
              <w:rPr>
                <w:sz w:val="22"/>
                <w:szCs w:val="22"/>
              </w:rPr>
              <w:t xml:space="preserve"> 12 = 1920</w:t>
            </w:r>
          </w:p>
        </w:tc>
      </w:tr>
      <w:tr w:rsidR="000C60B6" w:rsidRPr="00124492" w14:paraId="50EDC71A" w14:textId="77777777" w:rsidTr="00D1398D">
        <w:tc>
          <w:tcPr>
            <w:tcW w:w="748" w:type="dxa"/>
            <w:shd w:val="clear" w:color="auto" w:fill="FFFFFF"/>
          </w:tcPr>
          <w:p w14:paraId="7DFA93AA" w14:textId="77777777" w:rsidR="000C60B6" w:rsidRPr="00150440" w:rsidRDefault="000C60B6" w:rsidP="00D1398D">
            <w:pPr>
              <w:pStyle w:val="af9"/>
              <w:ind w:firstLine="0"/>
              <w:rPr>
                <w:sz w:val="22"/>
                <w:szCs w:val="22"/>
              </w:rPr>
            </w:pPr>
          </w:p>
        </w:tc>
        <w:tc>
          <w:tcPr>
            <w:tcW w:w="3054" w:type="dxa"/>
            <w:shd w:val="clear" w:color="auto" w:fill="FFFFFF"/>
          </w:tcPr>
          <w:p w14:paraId="10FFD307" w14:textId="77777777" w:rsidR="000C60B6" w:rsidRPr="00150440" w:rsidRDefault="000C60B6" w:rsidP="00D1398D">
            <w:pPr>
              <w:pStyle w:val="af9"/>
              <w:ind w:firstLine="0"/>
              <w:rPr>
                <w:sz w:val="22"/>
                <w:szCs w:val="22"/>
              </w:rPr>
            </w:pPr>
            <w:r w:rsidRPr="00150440">
              <w:rPr>
                <w:sz w:val="22"/>
                <w:szCs w:val="22"/>
              </w:rPr>
              <w:t>Всего:</w:t>
            </w:r>
          </w:p>
        </w:tc>
        <w:tc>
          <w:tcPr>
            <w:tcW w:w="1301" w:type="dxa"/>
            <w:shd w:val="clear" w:color="auto" w:fill="FFFFFF"/>
          </w:tcPr>
          <w:p w14:paraId="414F672B" w14:textId="77777777" w:rsidR="000C60B6" w:rsidRPr="00150440" w:rsidRDefault="000C60B6" w:rsidP="00D1398D">
            <w:pPr>
              <w:pStyle w:val="af9"/>
              <w:ind w:firstLine="0"/>
              <w:rPr>
                <w:sz w:val="22"/>
                <w:szCs w:val="22"/>
              </w:rPr>
            </w:pPr>
            <w:r w:rsidRPr="00150440">
              <w:rPr>
                <w:sz w:val="22"/>
                <w:szCs w:val="22"/>
              </w:rPr>
              <w:t>6</w:t>
            </w:r>
            <w:r>
              <w:rPr>
                <w:sz w:val="22"/>
                <w:szCs w:val="22"/>
              </w:rPr>
              <w:t>9</w:t>
            </w:r>
          </w:p>
        </w:tc>
        <w:tc>
          <w:tcPr>
            <w:tcW w:w="2410" w:type="dxa"/>
            <w:shd w:val="clear" w:color="auto" w:fill="FFFFFF"/>
          </w:tcPr>
          <w:p w14:paraId="1E35BC3B" w14:textId="77777777" w:rsidR="000C60B6" w:rsidRPr="00150440" w:rsidRDefault="000C60B6" w:rsidP="00D1398D">
            <w:pPr>
              <w:pStyle w:val="af9"/>
              <w:ind w:firstLine="0"/>
              <w:rPr>
                <w:sz w:val="22"/>
                <w:szCs w:val="22"/>
              </w:rPr>
            </w:pPr>
          </w:p>
        </w:tc>
        <w:tc>
          <w:tcPr>
            <w:tcW w:w="2232" w:type="dxa"/>
            <w:shd w:val="clear" w:color="auto" w:fill="FFFFFF"/>
          </w:tcPr>
          <w:p w14:paraId="0E82F496" w14:textId="77777777" w:rsidR="000C60B6" w:rsidRPr="00150440" w:rsidRDefault="000C60B6" w:rsidP="00D1398D">
            <w:pPr>
              <w:pStyle w:val="af9"/>
              <w:ind w:firstLine="0"/>
              <w:rPr>
                <w:sz w:val="22"/>
                <w:szCs w:val="22"/>
              </w:rPr>
            </w:pPr>
            <w:r>
              <w:rPr>
                <w:sz w:val="22"/>
                <w:szCs w:val="22"/>
              </w:rPr>
              <w:t>6480</w:t>
            </w:r>
          </w:p>
        </w:tc>
      </w:tr>
    </w:tbl>
    <w:p w14:paraId="4CFC1B84" w14:textId="77777777" w:rsidR="000C60B6" w:rsidRDefault="000C60B6" w:rsidP="000C60B6">
      <w:pPr>
        <w:autoSpaceDE w:val="0"/>
        <w:ind w:firstLine="567"/>
      </w:pPr>
    </w:p>
    <w:p w14:paraId="7EB88671" w14:textId="77777777" w:rsidR="000C60B6" w:rsidRPr="00E16967" w:rsidRDefault="000C60B6" w:rsidP="000C60B6">
      <w:pPr>
        <w:jc w:val="center"/>
        <w:rPr>
          <w:b/>
        </w:rPr>
      </w:pPr>
    </w:p>
    <w:p w14:paraId="080AA80C" w14:textId="77777777" w:rsidR="000C60B6" w:rsidRDefault="000C60B6" w:rsidP="000C60B6">
      <w:pPr>
        <w:jc w:val="center"/>
        <w:rPr>
          <w:b/>
        </w:rPr>
      </w:pPr>
      <w:r w:rsidRPr="00E16967">
        <w:rPr>
          <w:b/>
        </w:rPr>
        <w:t>Развитие системы социального и культурного - бытового обслуживания</w:t>
      </w:r>
    </w:p>
    <w:p w14:paraId="1BDD85BD" w14:textId="77777777" w:rsidR="000C60B6" w:rsidRPr="00E16967" w:rsidRDefault="000C60B6" w:rsidP="000C60B6">
      <w:pPr>
        <w:jc w:val="center"/>
        <w:rPr>
          <w:b/>
        </w:rPr>
      </w:pPr>
    </w:p>
    <w:p w14:paraId="1C60720A" w14:textId="77777777" w:rsidR="000C60B6" w:rsidRDefault="000C60B6" w:rsidP="000C60B6">
      <w:pPr>
        <w:ind w:left="170" w:right="170" w:firstLine="567"/>
      </w:pPr>
      <w:r>
        <w:t>Необходимая мощность объектов социальной инфраструктуры местного значения поселения рассчитана в соответствии с действующими нормативами по укрупненным показателям, исходя из современного состояния сложившейся системы обслуживания населения и решения задачи наиболее полного удовлетворения потребностей жителей в учреждениях различных видов обслуживания.</w:t>
      </w:r>
    </w:p>
    <w:p w14:paraId="3B039CF6" w14:textId="77777777" w:rsidR="000C60B6" w:rsidRDefault="000C60B6" w:rsidP="000C60B6">
      <w:pPr>
        <w:ind w:left="170" w:right="170" w:firstLine="567"/>
      </w:pPr>
      <w:r>
        <w:t>На проектируемой территории предлагается размещение следующих новых объектов обслуживания местного уровня:</w:t>
      </w:r>
    </w:p>
    <w:p w14:paraId="14A94D1B" w14:textId="77777777" w:rsidR="000C60B6" w:rsidRDefault="000C60B6" w:rsidP="000C60B6">
      <w:pPr>
        <w:ind w:left="170" w:right="170" w:firstLine="567"/>
      </w:pPr>
      <w:bookmarkStart w:id="3" w:name="_Ref369183759"/>
      <w:r w:rsidRPr="00CF7FB8">
        <w:t xml:space="preserve">Таблица </w:t>
      </w:r>
      <w:bookmarkEnd w:id="3"/>
      <w:r>
        <w:t>4 - Расчет обеспеченности сельского поселения Селиярово объектами социальной сферы местного значения (на расчетный срок реализации проекта)</w:t>
      </w:r>
    </w:p>
    <w:tbl>
      <w:tblPr>
        <w:tblW w:w="0" w:type="auto"/>
        <w:jc w:val="center"/>
        <w:tblLayout w:type="fixed"/>
        <w:tblLook w:val="0000" w:firstRow="0" w:lastRow="0" w:firstColumn="0" w:lastColumn="0" w:noHBand="0" w:noVBand="0"/>
      </w:tblPr>
      <w:tblGrid>
        <w:gridCol w:w="565"/>
        <w:gridCol w:w="2983"/>
        <w:gridCol w:w="1895"/>
        <w:gridCol w:w="881"/>
        <w:gridCol w:w="1063"/>
        <w:gridCol w:w="980"/>
      </w:tblGrid>
      <w:tr w:rsidR="000C60B6" w:rsidRPr="00CF7FB8" w14:paraId="69E5474E" w14:textId="77777777" w:rsidTr="00D1398D">
        <w:trPr>
          <w:trHeight w:val="725"/>
          <w:tblHeader/>
          <w:jc w:val="center"/>
        </w:trPr>
        <w:tc>
          <w:tcPr>
            <w:tcW w:w="565" w:type="dxa"/>
            <w:tcBorders>
              <w:top w:val="single" w:sz="4" w:space="0" w:color="000000"/>
              <w:left w:val="single" w:sz="4" w:space="0" w:color="000000"/>
              <w:bottom w:val="single" w:sz="4" w:space="0" w:color="000000"/>
            </w:tcBorders>
            <w:shd w:val="clear" w:color="auto" w:fill="auto"/>
            <w:vAlign w:val="center"/>
          </w:tcPr>
          <w:p w14:paraId="3DFFC014" w14:textId="77777777" w:rsidR="000C60B6" w:rsidRPr="00CF7FB8" w:rsidRDefault="000C60B6" w:rsidP="00D1398D">
            <w:pPr>
              <w:ind w:firstLine="0"/>
              <w:jc w:val="center"/>
              <w:rPr>
                <w:sz w:val="22"/>
                <w:szCs w:val="22"/>
              </w:rPr>
            </w:pPr>
            <w:r w:rsidRPr="00CF7FB8">
              <w:rPr>
                <w:sz w:val="22"/>
                <w:szCs w:val="22"/>
              </w:rPr>
              <w:t>№№ п/п</w:t>
            </w:r>
          </w:p>
        </w:tc>
        <w:tc>
          <w:tcPr>
            <w:tcW w:w="2983" w:type="dxa"/>
            <w:tcBorders>
              <w:top w:val="single" w:sz="4" w:space="0" w:color="000000"/>
              <w:left w:val="single" w:sz="4" w:space="0" w:color="000000"/>
              <w:bottom w:val="single" w:sz="4" w:space="0" w:color="000000"/>
            </w:tcBorders>
            <w:shd w:val="clear" w:color="auto" w:fill="auto"/>
            <w:vAlign w:val="center"/>
          </w:tcPr>
          <w:p w14:paraId="17788CBF" w14:textId="77777777" w:rsidR="000C60B6" w:rsidRPr="00CF7FB8" w:rsidRDefault="000C60B6" w:rsidP="00D1398D">
            <w:pPr>
              <w:ind w:firstLine="0"/>
              <w:jc w:val="center"/>
              <w:rPr>
                <w:sz w:val="22"/>
                <w:szCs w:val="22"/>
              </w:rPr>
            </w:pPr>
            <w:r w:rsidRPr="00CF7FB8">
              <w:rPr>
                <w:bCs/>
                <w:sz w:val="22"/>
                <w:szCs w:val="22"/>
              </w:rPr>
              <w:t>Наименование</w:t>
            </w:r>
          </w:p>
        </w:tc>
        <w:tc>
          <w:tcPr>
            <w:tcW w:w="1895" w:type="dxa"/>
            <w:tcBorders>
              <w:top w:val="single" w:sz="4" w:space="0" w:color="000000"/>
              <w:left w:val="single" w:sz="4" w:space="0" w:color="000000"/>
              <w:bottom w:val="single" w:sz="4" w:space="0" w:color="000000"/>
            </w:tcBorders>
            <w:shd w:val="clear" w:color="auto" w:fill="auto"/>
            <w:vAlign w:val="center"/>
          </w:tcPr>
          <w:p w14:paraId="06BC27D3" w14:textId="77777777" w:rsidR="000C60B6" w:rsidRPr="00CF7FB8" w:rsidRDefault="000C60B6" w:rsidP="00D1398D">
            <w:pPr>
              <w:ind w:firstLine="0"/>
              <w:jc w:val="center"/>
              <w:rPr>
                <w:sz w:val="22"/>
                <w:szCs w:val="22"/>
              </w:rPr>
            </w:pPr>
            <w:r w:rsidRPr="00CF7FB8">
              <w:rPr>
                <w:bCs/>
                <w:sz w:val="22"/>
                <w:szCs w:val="22"/>
              </w:rPr>
              <w:t>Норматив и единицы измерения</w:t>
            </w:r>
          </w:p>
        </w:tc>
        <w:tc>
          <w:tcPr>
            <w:tcW w:w="881" w:type="dxa"/>
            <w:tcBorders>
              <w:top w:val="single" w:sz="4" w:space="0" w:color="000000"/>
              <w:left w:val="single" w:sz="4" w:space="0" w:color="000000"/>
              <w:bottom w:val="single" w:sz="4" w:space="0" w:color="000000"/>
            </w:tcBorders>
            <w:shd w:val="clear" w:color="auto" w:fill="auto"/>
            <w:vAlign w:val="center"/>
          </w:tcPr>
          <w:p w14:paraId="7B50721C" w14:textId="77777777" w:rsidR="000C60B6" w:rsidRPr="00CF7FB8" w:rsidRDefault="000C60B6" w:rsidP="00D1398D">
            <w:pPr>
              <w:ind w:firstLine="0"/>
              <w:jc w:val="center"/>
              <w:rPr>
                <w:sz w:val="22"/>
                <w:szCs w:val="22"/>
              </w:rPr>
            </w:pPr>
            <w:r w:rsidRPr="00CF7FB8">
              <w:rPr>
                <w:bCs/>
                <w:sz w:val="22"/>
                <w:szCs w:val="22"/>
              </w:rPr>
              <w:t>М пр</w:t>
            </w:r>
            <w:r w:rsidRPr="00CF7FB8">
              <w:rPr>
                <w:bCs/>
                <w:sz w:val="22"/>
                <w:szCs w:val="22"/>
                <w:lang w:val="en-US"/>
              </w:rPr>
              <w:t>.</w:t>
            </w:r>
          </w:p>
        </w:tc>
        <w:tc>
          <w:tcPr>
            <w:tcW w:w="1063" w:type="dxa"/>
            <w:tcBorders>
              <w:top w:val="single" w:sz="4" w:space="0" w:color="000000"/>
              <w:left w:val="single" w:sz="4" w:space="0" w:color="000000"/>
              <w:bottom w:val="single" w:sz="4" w:space="0" w:color="000000"/>
            </w:tcBorders>
            <w:shd w:val="clear" w:color="auto" w:fill="auto"/>
            <w:vAlign w:val="center"/>
          </w:tcPr>
          <w:p w14:paraId="58369FAB" w14:textId="77777777" w:rsidR="000C60B6" w:rsidRPr="00CF7FB8" w:rsidRDefault="000C60B6" w:rsidP="00D1398D">
            <w:pPr>
              <w:ind w:firstLine="0"/>
              <w:jc w:val="center"/>
              <w:rPr>
                <w:sz w:val="22"/>
                <w:szCs w:val="22"/>
              </w:rPr>
            </w:pPr>
            <w:r w:rsidRPr="00CF7FB8">
              <w:rPr>
                <w:bCs/>
                <w:sz w:val="22"/>
                <w:szCs w:val="22"/>
              </w:rPr>
              <w:t>Норма</w:t>
            </w: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85AEE" w14:textId="77777777" w:rsidR="000C60B6" w:rsidRPr="00CF7FB8" w:rsidRDefault="000C60B6" w:rsidP="00D1398D">
            <w:pPr>
              <w:ind w:firstLine="0"/>
              <w:jc w:val="center"/>
              <w:rPr>
                <w:sz w:val="22"/>
                <w:szCs w:val="22"/>
              </w:rPr>
            </w:pPr>
            <w:r w:rsidRPr="00CF7FB8">
              <w:rPr>
                <w:bCs/>
                <w:sz w:val="22"/>
                <w:szCs w:val="22"/>
              </w:rPr>
              <w:t>Д/И</w:t>
            </w:r>
          </w:p>
        </w:tc>
      </w:tr>
      <w:tr w:rsidR="000C60B6" w:rsidRPr="00CF7FB8" w14:paraId="00C5ED84" w14:textId="77777777" w:rsidTr="00D1398D">
        <w:trPr>
          <w:trHeight w:val="23"/>
          <w:jc w:val="center"/>
        </w:trPr>
        <w:tc>
          <w:tcPr>
            <w:tcW w:w="836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1BED7C4A" w14:textId="77777777" w:rsidR="000C60B6" w:rsidRPr="00CF7FB8" w:rsidRDefault="000C60B6" w:rsidP="00D1398D">
            <w:pPr>
              <w:ind w:firstLine="0"/>
              <w:jc w:val="center"/>
              <w:rPr>
                <w:sz w:val="22"/>
                <w:szCs w:val="22"/>
              </w:rPr>
            </w:pPr>
            <w:r w:rsidRPr="00CF7FB8">
              <w:rPr>
                <w:bCs/>
                <w:sz w:val="22"/>
                <w:szCs w:val="22"/>
              </w:rPr>
              <w:t>Учреждения культуры для сельских населенных пунктов или их групп</w:t>
            </w:r>
          </w:p>
        </w:tc>
      </w:tr>
      <w:tr w:rsidR="000C60B6" w:rsidRPr="00CF7FB8" w14:paraId="715D97A5" w14:textId="77777777" w:rsidTr="00D1398D">
        <w:trPr>
          <w:trHeight w:val="470"/>
          <w:jc w:val="center"/>
        </w:trPr>
        <w:tc>
          <w:tcPr>
            <w:tcW w:w="565" w:type="dxa"/>
            <w:tcBorders>
              <w:top w:val="single" w:sz="4" w:space="0" w:color="000000"/>
              <w:left w:val="single" w:sz="4" w:space="0" w:color="000000"/>
              <w:bottom w:val="single" w:sz="4" w:space="0" w:color="000000"/>
            </w:tcBorders>
            <w:shd w:val="clear" w:color="auto" w:fill="auto"/>
            <w:vAlign w:val="center"/>
          </w:tcPr>
          <w:p w14:paraId="44359122" w14:textId="77777777" w:rsidR="000C60B6" w:rsidRPr="00CF7FB8" w:rsidRDefault="000C60B6" w:rsidP="00D1398D">
            <w:pPr>
              <w:ind w:firstLine="0"/>
              <w:jc w:val="center"/>
              <w:rPr>
                <w:sz w:val="22"/>
                <w:szCs w:val="22"/>
              </w:rPr>
            </w:pPr>
            <w:r w:rsidRPr="00CF7FB8">
              <w:rPr>
                <w:sz w:val="22"/>
                <w:szCs w:val="22"/>
              </w:rPr>
              <w:t>1</w:t>
            </w:r>
          </w:p>
        </w:tc>
        <w:tc>
          <w:tcPr>
            <w:tcW w:w="2983" w:type="dxa"/>
            <w:tcBorders>
              <w:top w:val="single" w:sz="4" w:space="0" w:color="000000"/>
              <w:left w:val="single" w:sz="4" w:space="0" w:color="000000"/>
              <w:bottom w:val="single" w:sz="4" w:space="0" w:color="000000"/>
            </w:tcBorders>
            <w:shd w:val="clear" w:color="auto" w:fill="auto"/>
            <w:vAlign w:val="center"/>
          </w:tcPr>
          <w:p w14:paraId="560D9753" w14:textId="77777777" w:rsidR="000C60B6" w:rsidRPr="00CF7FB8" w:rsidRDefault="000C60B6" w:rsidP="00D1398D">
            <w:pPr>
              <w:ind w:firstLine="0"/>
              <w:jc w:val="center"/>
              <w:rPr>
                <w:sz w:val="22"/>
                <w:szCs w:val="22"/>
              </w:rPr>
            </w:pPr>
            <w:r w:rsidRPr="00CF7FB8">
              <w:rPr>
                <w:sz w:val="22"/>
                <w:szCs w:val="22"/>
              </w:rPr>
              <w:t xml:space="preserve">Помещения для      </w:t>
            </w:r>
            <w:r w:rsidRPr="00CF7FB8">
              <w:rPr>
                <w:sz w:val="22"/>
                <w:szCs w:val="22"/>
              </w:rPr>
              <w:br/>
              <w:t xml:space="preserve">организации досуга </w:t>
            </w:r>
            <w:r w:rsidRPr="00CF7FB8">
              <w:rPr>
                <w:sz w:val="22"/>
                <w:szCs w:val="22"/>
              </w:rPr>
              <w:br/>
              <w:t xml:space="preserve">населения, детей и </w:t>
            </w:r>
            <w:r w:rsidRPr="00CF7FB8">
              <w:rPr>
                <w:sz w:val="22"/>
                <w:szCs w:val="22"/>
              </w:rPr>
              <w:br/>
              <w:t xml:space="preserve">подростков в жилой </w:t>
            </w:r>
            <w:r w:rsidRPr="00CF7FB8">
              <w:rPr>
                <w:sz w:val="22"/>
                <w:szCs w:val="22"/>
              </w:rPr>
              <w:br/>
              <w:t>застройке, кв. м площади пола</w:t>
            </w:r>
          </w:p>
        </w:tc>
        <w:tc>
          <w:tcPr>
            <w:tcW w:w="1895" w:type="dxa"/>
            <w:tcBorders>
              <w:top w:val="single" w:sz="4" w:space="0" w:color="000000"/>
              <w:left w:val="single" w:sz="4" w:space="0" w:color="000000"/>
              <w:bottom w:val="single" w:sz="4" w:space="0" w:color="000000"/>
            </w:tcBorders>
            <w:shd w:val="clear" w:color="auto" w:fill="auto"/>
            <w:vAlign w:val="center"/>
          </w:tcPr>
          <w:p w14:paraId="62732584" w14:textId="77777777" w:rsidR="000C60B6" w:rsidRPr="00CF7FB8" w:rsidRDefault="000C60B6" w:rsidP="00D1398D">
            <w:pPr>
              <w:ind w:firstLine="0"/>
              <w:jc w:val="center"/>
              <w:rPr>
                <w:sz w:val="22"/>
                <w:szCs w:val="22"/>
              </w:rPr>
            </w:pPr>
            <w:r w:rsidRPr="00CF7FB8">
              <w:rPr>
                <w:sz w:val="22"/>
                <w:szCs w:val="22"/>
              </w:rPr>
              <w:t>50 на 1000 человек</w:t>
            </w:r>
          </w:p>
        </w:tc>
        <w:tc>
          <w:tcPr>
            <w:tcW w:w="881" w:type="dxa"/>
            <w:tcBorders>
              <w:top w:val="single" w:sz="4" w:space="0" w:color="000000"/>
              <w:left w:val="single" w:sz="4" w:space="0" w:color="000000"/>
              <w:bottom w:val="single" w:sz="4" w:space="0" w:color="000000"/>
            </w:tcBorders>
            <w:shd w:val="clear" w:color="auto" w:fill="auto"/>
            <w:vAlign w:val="center"/>
          </w:tcPr>
          <w:p w14:paraId="76731509" w14:textId="77777777" w:rsidR="000C60B6" w:rsidRPr="00CF7FB8" w:rsidRDefault="000C60B6" w:rsidP="00D1398D">
            <w:pPr>
              <w:ind w:firstLine="0"/>
              <w:jc w:val="center"/>
              <w:rPr>
                <w:sz w:val="22"/>
                <w:szCs w:val="22"/>
              </w:rPr>
            </w:pPr>
            <w:r w:rsidRPr="00CF7FB8">
              <w:rPr>
                <w:sz w:val="22"/>
                <w:szCs w:val="22"/>
              </w:rPr>
              <w:t>-</w:t>
            </w:r>
          </w:p>
        </w:tc>
        <w:tc>
          <w:tcPr>
            <w:tcW w:w="1063" w:type="dxa"/>
            <w:tcBorders>
              <w:top w:val="single" w:sz="4" w:space="0" w:color="000000"/>
              <w:left w:val="single" w:sz="4" w:space="0" w:color="000000"/>
              <w:bottom w:val="single" w:sz="4" w:space="0" w:color="000000"/>
            </w:tcBorders>
            <w:shd w:val="clear" w:color="auto" w:fill="auto"/>
            <w:vAlign w:val="center"/>
          </w:tcPr>
          <w:p w14:paraId="37FB038A" w14:textId="77777777" w:rsidR="000C60B6" w:rsidRPr="00CF7FB8" w:rsidRDefault="000C60B6" w:rsidP="00D1398D">
            <w:pPr>
              <w:ind w:firstLine="0"/>
              <w:jc w:val="center"/>
              <w:rPr>
                <w:sz w:val="22"/>
                <w:szCs w:val="22"/>
              </w:rPr>
            </w:pPr>
            <w:r w:rsidRPr="00CF7FB8">
              <w:rPr>
                <w:sz w:val="22"/>
                <w:szCs w:val="22"/>
              </w:rPr>
              <w:t>100</w:t>
            </w: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395FB" w14:textId="77777777" w:rsidR="000C60B6" w:rsidRPr="00CF7FB8" w:rsidRDefault="000C60B6" w:rsidP="00D1398D">
            <w:pPr>
              <w:ind w:firstLine="0"/>
              <w:jc w:val="center"/>
              <w:rPr>
                <w:sz w:val="22"/>
                <w:szCs w:val="22"/>
              </w:rPr>
            </w:pPr>
            <w:r w:rsidRPr="00CF7FB8">
              <w:rPr>
                <w:sz w:val="22"/>
                <w:szCs w:val="22"/>
              </w:rPr>
              <w:t>-100</w:t>
            </w:r>
          </w:p>
        </w:tc>
      </w:tr>
      <w:tr w:rsidR="000C60B6" w:rsidRPr="00CF7FB8" w14:paraId="529F6231" w14:textId="77777777" w:rsidTr="00D1398D">
        <w:trPr>
          <w:trHeight w:val="470"/>
          <w:jc w:val="center"/>
        </w:trPr>
        <w:tc>
          <w:tcPr>
            <w:tcW w:w="565" w:type="dxa"/>
            <w:tcBorders>
              <w:top w:val="single" w:sz="4" w:space="0" w:color="000000"/>
              <w:left w:val="single" w:sz="4" w:space="0" w:color="000000"/>
              <w:bottom w:val="single" w:sz="4" w:space="0" w:color="000000"/>
            </w:tcBorders>
            <w:shd w:val="clear" w:color="auto" w:fill="auto"/>
            <w:vAlign w:val="center"/>
          </w:tcPr>
          <w:p w14:paraId="2E8F9080" w14:textId="77777777" w:rsidR="000C60B6" w:rsidRPr="00CF7FB8" w:rsidRDefault="000C60B6" w:rsidP="00D1398D">
            <w:pPr>
              <w:ind w:firstLine="0"/>
              <w:jc w:val="center"/>
              <w:rPr>
                <w:sz w:val="22"/>
                <w:szCs w:val="22"/>
              </w:rPr>
            </w:pPr>
            <w:r w:rsidRPr="00CF7FB8">
              <w:rPr>
                <w:sz w:val="22"/>
                <w:szCs w:val="22"/>
              </w:rPr>
              <w:lastRenderedPageBreak/>
              <w:t>2</w:t>
            </w:r>
          </w:p>
        </w:tc>
        <w:tc>
          <w:tcPr>
            <w:tcW w:w="2983" w:type="dxa"/>
            <w:tcBorders>
              <w:top w:val="single" w:sz="4" w:space="0" w:color="000000"/>
              <w:left w:val="single" w:sz="4" w:space="0" w:color="000000"/>
              <w:bottom w:val="single" w:sz="4" w:space="0" w:color="000000"/>
            </w:tcBorders>
            <w:shd w:val="clear" w:color="auto" w:fill="auto"/>
            <w:vAlign w:val="center"/>
          </w:tcPr>
          <w:p w14:paraId="54A74635" w14:textId="7298EC89" w:rsidR="000C60B6" w:rsidRPr="00CF7FB8" w:rsidRDefault="00FB302A" w:rsidP="00D1398D">
            <w:pPr>
              <w:ind w:firstLine="0"/>
              <w:jc w:val="center"/>
              <w:rPr>
                <w:sz w:val="22"/>
                <w:szCs w:val="22"/>
              </w:rPr>
            </w:pPr>
            <w:r w:rsidRPr="00CF7FB8">
              <w:rPr>
                <w:sz w:val="22"/>
                <w:szCs w:val="22"/>
              </w:rPr>
              <w:t>Библиотеки (</w:t>
            </w:r>
            <w:r w:rsidR="000C60B6" w:rsidRPr="00CF7FB8">
              <w:rPr>
                <w:sz w:val="22"/>
                <w:szCs w:val="22"/>
              </w:rPr>
              <w:t>массовые), объект</w:t>
            </w:r>
          </w:p>
        </w:tc>
        <w:tc>
          <w:tcPr>
            <w:tcW w:w="1895" w:type="dxa"/>
            <w:tcBorders>
              <w:top w:val="single" w:sz="4" w:space="0" w:color="000000"/>
              <w:left w:val="single" w:sz="4" w:space="0" w:color="000000"/>
              <w:bottom w:val="single" w:sz="4" w:space="0" w:color="000000"/>
            </w:tcBorders>
            <w:shd w:val="clear" w:color="auto" w:fill="auto"/>
            <w:vAlign w:val="center"/>
          </w:tcPr>
          <w:p w14:paraId="303D3293" w14:textId="77777777" w:rsidR="000C60B6" w:rsidRPr="00CF7FB8" w:rsidRDefault="000C60B6" w:rsidP="00D1398D">
            <w:pPr>
              <w:ind w:firstLine="0"/>
              <w:jc w:val="center"/>
              <w:rPr>
                <w:sz w:val="22"/>
                <w:szCs w:val="22"/>
              </w:rPr>
            </w:pPr>
            <w:r w:rsidRPr="00CF7FB8">
              <w:rPr>
                <w:sz w:val="22"/>
                <w:szCs w:val="22"/>
              </w:rPr>
              <w:t>1 объект</w:t>
            </w:r>
          </w:p>
        </w:tc>
        <w:tc>
          <w:tcPr>
            <w:tcW w:w="881" w:type="dxa"/>
            <w:tcBorders>
              <w:top w:val="single" w:sz="4" w:space="0" w:color="000000"/>
              <w:left w:val="single" w:sz="4" w:space="0" w:color="000000"/>
              <w:bottom w:val="single" w:sz="4" w:space="0" w:color="000000"/>
            </w:tcBorders>
            <w:shd w:val="clear" w:color="auto" w:fill="auto"/>
            <w:vAlign w:val="center"/>
          </w:tcPr>
          <w:p w14:paraId="36CA0AA5" w14:textId="77777777" w:rsidR="000C60B6" w:rsidRPr="00CF7FB8" w:rsidRDefault="000C60B6" w:rsidP="00D1398D">
            <w:pPr>
              <w:ind w:firstLine="0"/>
              <w:jc w:val="center"/>
              <w:rPr>
                <w:sz w:val="22"/>
                <w:szCs w:val="22"/>
              </w:rPr>
            </w:pPr>
            <w:r w:rsidRPr="00CF7FB8">
              <w:rPr>
                <w:sz w:val="22"/>
                <w:szCs w:val="22"/>
              </w:rPr>
              <w:t>1</w:t>
            </w:r>
          </w:p>
        </w:tc>
        <w:tc>
          <w:tcPr>
            <w:tcW w:w="1063" w:type="dxa"/>
            <w:tcBorders>
              <w:top w:val="single" w:sz="4" w:space="0" w:color="000000"/>
              <w:left w:val="single" w:sz="4" w:space="0" w:color="000000"/>
              <w:bottom w:val="single" w:sz="4" w:space="0" w:color="000000"/>
            </w:tcBorders>
            <w:shd w:val="clear" w:color="auto" w:fill="auto"/>
            <w:vAlign w:val="center"/>
          </w:tcPr>
          <w:p w14:paraId="00071C3C" w14:textId="77777777" w:rsidR="000C60B6" w:rsidRPr="00CF7FB8" w:rsidRDefault="000C60B6" w:rsidP="00D1398D">
            <w:pPr>
              <w:ind w:firstLine="0"/>
              <w:jc w:val="center"/>
              <w:rPr>
                <w:sz w:val="22"/>
                <w:szCs w:val="22"/>
              </w:rPr>
            </w:pPr>
            <w:r w:rsidRPr="00CF7FB8">
              <w:rPr>
                <w:sz w:val="22"/>
                <w:szCs w:val="22"/>
              </w:rPr>
              <w:t>1</w:t>
            </w: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2D76E" w14:textId="77777777" w:rsidR="000C60B6" w:rsidRPr="00CF7FB8" w:rsidRDefault="000C60B6" w:rsidP="00D1398D">
            <w:pPr>
              <w:ind w:firstLine="0"/>
              <w:jc w:val="center"/>
              <w:rPr>
                <w:sz w:val="22"/>
                <w:szCs w:val="22"/>
              </w:rPr>
            </w:pPr>
            <w:r w:rsidRPr="00CF7FB8">
              <w:rPr>
                <w:sz w:val="22"/>
                <w:szCs w:val="22"/>
              </w:rPr>
              <w:t>-</w:t>
            </w:r>
          </w:p>
        </w:tc>
      </w:tr>
      <w:tr w:rsidR="000C60B6" w:rsidRPr="00CF7FB8" w14:paraId="4ABD3342" w14:textId="77777777" w:rsidTr="00D1398D">
        <w:trPr>
          <w:trHeight w:val="470"/>
          <w:jc w:val="center"/>
        </w:trPr>
        <w:tc>
          <w:tcPr>
            <w:tcW w:w="565" w:type="dxa"/>
            <w:tcBorders>
              <w:top w:val="single" w:sz="4" w:space="0" w:color="000000"/>
              <w:left w:val="single" w:sz="4" w:space="0" w:color="000000"/>
              <w:bottom w:val="single" w:sz="4" w:space="0" w:color="000000"/>
            </w:tcBorders>
            <w:shd w:val="clear" w:color="auto" w:fill="auto"/>
            <w:vAlign w:val="center"/>
          </w:tcPr>
          <w:p w14:paraId="4786C100" w14:textId="77777777" w:rsidR="000C60B6" w:rsidRPr="00CF7FB8" w:rsidRDefault="000C60B6" w:rsidP="00D1398D">
            <w:pPr>
              <w:ind w:firstLine="0"/>
              <w:jc w:val="center"/>
              <w:rPr>
                <w:sz w:val="22"/>
                <w:szCs w:val="22"/>
              </w:rPr>
            </w:pPr>
            <w:r w:rsidRPr="00CF7FB8">
              <w:rPr>
                <w:sz w:val="22"/>
                <w:szCs w:val="22"/>
              </w:rPr>
              <w:t>3</w:t>
            </w:r>
          </w:p>
        </w:tc>
        <w:tc>
          <w:tcPr>
            <w:tcW w:w="2983" w:type="dxa"/>
            <w:tcBorders>
              <w:top w:val="single" w:sz="4" w:space="0" w:color="000000"/>
              <w:left w:val="single" w:sz="4" w:space="0" w:color="000000"/>
              <w:bottom w:val="single" w:sz="4" w:space="0" w:color="000000"/>
            </w:tcBorders>
            <w:shd w:val="clear" w:color="auto" w:fill="auto"/>
            <w:vAlign w:val="center"/>
          </w:tcPr>
          <w:p w14:paraId="17A6F69E" w14:textId="77777777" w:rsidR="000C60B6" w:rsidRPr="00CF7FB8" w:rsidRDefault="000C60B6" w:rsidP="00D1398D">
            <w:pPr>
              <w:ind w:firstLine="0"/>
              <w:jc w:val="center"/>
              <w:rPr>
                <w:sz w:val="22"/>
                <w:szCs w:val="22"/>
              </w:rPr>
            </w:pPr>
            <w:r w:rsidRPr="00CF7FB8">
              <w:rPr>
                <w:sz w:val="22"/>
                <w:szCs w:val="22"/>
              </w:rPr>
              <w:t xml:space="preserve">Клубы, дома        </w:t>
            </w:r>
            <w:r w:rsidRPr="00CF7FB8">
              <w:rPr>
                <w:sz w:val="22"/>
                <w:szCs w:val="22"/>
              </w:rPr>
              <w:br/>
              <w:t>культуры, мест</w:t>
            </w:r>
          </w:p>
        </w:tc>
        <w:tc>
          <w:tcPr>
            <w:tcW w:w="1895" w:type="dxa"/>
            <w:tcBorders>
              <w:top w:val="single" w:sz="4" w:space="0" w:color="000000"/>
              <w:left w:val="single" w:sz="4" w:space="0" w:color="000000"/>
              <w:bottom w:val="single" w:sz="4" w:space="0" w:color="000000"/>
            </w:tcBorders>
            <w:shd w:val="clear" w:color="auto" w:fill="auto"/>
            <w:vAlign w:val="center"/>
          </w:tcPr>
          <w:p w14:paraId="7B4FC829" w14:textId="77777777" w:rsidR="000C60B6" w:rsidRPr="00CF7FB8" w:rsidRDefault="000C60B6" w:rsidP="00D1398D">
            <w:pPr>
              <w:ind w:firstLine="0"/>
              <w:jc w:val="center"/>
              <w:rPr>
                <w:sz w:val="22"/>
                <w:szCs w:val="22"/>
              </w:rPr>
            </w:pPr>
            <w:r w:rsidRPr="00CF7FB8">
              <w:rPr>
                <w:sz w:val="22"/>
                <w:szCs w:val="22"/>
              </w:rPr>
              <w:t>до 0,5 тыс. человек – 200;</w:t>
            </w:r>
          </w:p>
          <w:p w14:paraId="3EBED903" w14:textId="77777777" w:rsidR="000C60B6" w:rsidRPr="00CF7FB8" w:rsidRDefault="000C60B6" w:rsidP="00D1398D">
            <w:pPr>
              <w:ind w:firstLine="0"/>
              <w:jc w:val="center"/>
              <w:rPr>
                <w:sz w:val="22"/>
                <w:szCs w:val="22"/>
              </w:rPr>
            </w:pPr>
            <w:r w:rsidRPr="00CF7FB8">
              <w:rPr>
                <w:sz w:val="22"/>
                <w:szCs w:val="22"/>
              </w:rPr>
              <w:t>свыше 0,5 до 2,0 – 150</w:t>
            </w:r>
          </w:p>
        </w:tc>
        <w:tc>
          <w:tcPr>
            <w:tcW w:w="881" w:type="dxa"/>
            <w:tcBorders>
              <w:top w:val="single" w:sz="4" w:space="0" w:color="000000"/>
              <w:left w:val="single" w:sz="4" w:space="0" w:color="000000"/>
              <w:bottom w:val="single" w:sz="4" w:space="0" w:color="000000"/>
            </w:tcBorders>
            <w:shd w:val="clear" w:color="auto" w:fill="auto"/>
            <w:vAlign w:val="center"/>
          </w:tcPr>
          <w:p w14:paraId="3A981557" w14:textId="77777777" w:rsidR="000C60B6" w:rsidRPr="00CF7FB8" w:rsidRDefault="000C60B6" w:rsidP="00D1398D">
            <w:pPr>
              <w:ind w:firstLine="0"/>
              <w:jc w:val="center"/>
              <w:rPr>
                <w:sz w:val="22"/>
                <w:szCs w:val="22"/>
              </w:rPr>
            </w:pPr>
            <w:r w:rsidRPr="00CF7FB8">
              <w:rPr>
                <w:sz w:val="22"/>
                <w:szCs w:val="22"/>
              </w:rPr>
              <w:t>200</w:t>
            </w:r>
          </w:p>
        </w:tc>
        <w:tc>
          <w:tcPr>
            <w:tcW w:w="1063" w:type="dxa"/>
            <w:tcBorders>
              <w:top w:val="single" w:sz="4" w:space="0" w:color="000000"/>
              <w:left w:val="single" w:sz="4" w:space="0" w:color="000000"/>
              <w:bottom w:val="single" w:sz="4" w:space="0" w:color="000000"/>
            </w:tcBorders>
            <w:shd w:val="clear" w:color="auto" w:fill="auto"/>
            <w:vAlign w:val="center"/>
          </w:tcPr>
          <w:p w14:paraId="77778EDB" w14:textId="77777777" w:rsidR="000C60B6" w:rsidRPr="00CF7FB8" w:rsidRDefault="000C60B6" w:rsidP="00D1398D">
            <w:pPr>
              <w:ind w:firstLine="0"/>
              <w:jc w:val="center"/>
              <w:rPr>
                <w:sz w:val="22"/>
                <w:szCs w:val="22"/>
              </w:rPr>
            </w:pPr>
            <w:r w:rsidRPr="00CF7FB8">
              <w:rPr>
                <w:sz w:val="22"/>
                <w:szCs w:val="22"/>
              </w:rPr>
              <w:t>150</w:t>
            </w: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0691C" w14:textId="77777777" w:rsidR="000C60B6" w:rsidRPr="00CF7FB8" w:rsidRDefault="000C60B6" w:rsidP="00D1398D">
            <w:pPr>
              <w:ind w:firstLine="0"/>
              <w:jc w:val="center"/>
              <w:rPr>
                <w:sz w:val="22"/>
                <w:szCs w:val="22"/>
              </w:rPr>
            </w:pPr>
            <w:r w:rsidRPr="00CF7FB8">
              <w:rPr>
                <w:sz w:val="22"/>
                <w:szCs w:val="22"/>
              </w:rPr>
              <w:t>+50</w:t>
            </w:r>
          </w:p>
        </w:tc>
      </w:tr>
      <w:tr w:rsidR="000C60B6" w:rsidRPr="00CF7FB8" w14:paraId="3E0CA7F3" w14:textId="77777777" w:rsidTr="00D1398D">
        <w:trPr>
          <w:trHeight w:val="94"/>
          <w:jc w:val="center"/>
        </w:trPr>
        <w:tc>
          <w:tcPr>
            <w:tcW w:w="836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7644DE1" w14:textId="77777777" w:rsidR="000C60B6" w:rsidRPr="00CF7FB8" w:rsidRDefault="000C60B6" w:rsidP="00D1398D">
            <w:pPr>
              <w:ind w:firstLine="0"/>
              <w:jc w:val="center"/>
              <w:rPr>
                <w:sz w:val="22"/>
                <w:szCs w:val="22"/>
              </w:rPr>
            </w:pPr>
            <w:r w:rsidRPr="00CF7FB8">
              <w:rPr>
                <w:bCs/>
                <w:sz w:val="22"/>
                <w:szCs w:val="22"/>
              </w:rPr>
              <w:t>Спортивные и физкультурно-оздоровительные учреждения для сельских населенных пунктов или их групп</w:t>
            </w:r>
          </w:p>
        </w:tc>
      </w:tr>
      <w:tr w:rsidR="000C60B6" w:rsidRPr="00CF7FB8" w14:paraId="3DC1C125" w14:textId="77777777" w:rsidTr="00D1398D">
        <w:trPr>
          <w:trHeight w:val="470"/>
          <w:jc w:val="center"/>
        </w:trPr>
        <w:tc>
          <w:tcPr>
            <w:tcW w:w="565" w:type="dxa"/>
            <w:tcBorders>
              <w:top w:val="single" w:sz="4" w:space="0" w:color="000000"/>
              <w:left w:val="single" w:sz="4" w:space="0" w:color="000000"/>
              <w:bottom w:val="single" w:sz="4" w:space="0" w:color="000000"/>
            </w:tcBorders>
            <w:shd w:val="clear" w:color="auto" w:fill="auto"/>
            <w:vAlign w:val="center"/>
          </w:tcPr>
          <w:p w14:paraId="0693EEBF" w14:textId="77777777" w:rsidR="000C60B6" w:rsidRPr="00CF7FB8" w:rsidRDefault="000C60B6" w:rsidP="00D1398D">
            <w:pPr>
              <w:ind w:firstLine="0"/>
              <w:jc w:val="center"/>
              <w:rPr>
                <w:sz w:val="22"/>
                <w:szCs w:val="22"/>
              </w:rPr>
            </w:pPr>
            <w:r w:rsidRPr="00CF7FB8">
              <w:rPr>
                <w:sz w:val="22"/>
                <w:szCs w:val="22"/>
              </w:rPr>
              <w:t>4</w:t>
            </w:r>
          </w:p>
        </w:tc>
        <w:tc>
          <w:tcPr>
            <w:tcW w:w="2983" w:type="dxa"/>
            <w:tcBorders>
              <w:top w:val="single" w:sz="4" w:space="0" w:color="000000"/>
              <w:left w:val="single" w:sz="4" w:space="0" w:color="000000"/>
              <w:bottom w:val="single" w:sz="4" w:space="0" w:color="000000"/>
            </w:tcBorders>
            <w:shd w:val="clear" w:color="auto" w:fill="auto"/>
            <w:vAlign w:val="center"/>
          </w:tcPr>
          <w:p w14:paraId="743AC437" w14:textId="77777777" w:rsidR="000C60B6" w:rsidRPr="00CF7FB8" w:rsidRDefault="000C60B6" w:rsidP="00D1398D">
            <w:pPr>
              <w:ind w:firstLine="0"/>
              <w:jc w:val="center"/>
              <w:rPr>
                <w:sz w:val="22"/>
                <w:szCs w:val="22"/>
              </w:rPr>
            </w:pPr>
            <w:r w:rsidRPr="00CF7FB8">
              <w:rPr>
                <w:sz w:val="22"/>
                <w:szCs w:val="22"/>
              </w:rPr>
              <w:t>Спортивные залы общего пользования, кв. м общей площади</w:t>
            </w:r>
          </w:p>
        </w:tc>
        <w:tc>
          <w:tcPr>
            <w:tcW w:w="1895" w:type="dxa"/>
            <w:tcBorders>
              <w:top w:val="single" w:sz="4" w:space="0" w:color="000000"/>
              <w:left w:val="single" w:sz="4" w:space="0" w:color="000000"/>
              <w:bottom w:val="single" w:sz="4" w:space="0" w:color="000000"/>
            </w:tcBorders>
            <w:shd w:val="clear" w:color="auto" w:fill="auto"/>
            <w:vAlign w:val="center"/>
          </w:tcPr>
          <w:p w14:paraId="0D865FFB" w14:textId="77777777" w:rsidR="000C60B6" w:rsidRPr="00CF7FB8" w:rsidRDefault="000C60B6" w:rsidP="00D1398D">
            <w:pPr>
              <w:ind w:firstLine="0"/>
              <w:jc w:val="center"/>
              <w:rPr>
                <w:sz w:val="22"/>
                <w:szCs w:val="22"/>
              </w:rPr>
            </w:pPr>
            <w:r w:rsidRPr="00CF7FB8">
              <w:rPr>
                <w:sz w:val="22"/>
                <w:szCs w:val="22"/>
              </w:rPr>
              <w:t>350 на 1000 человек</w:t>
            </w:r>
          </w:p>
        </w:tc>
        <w:tc>
          <w:tcPr>
            <w:tcW w:w="881" w:type="dxa"/>
            <w:tcBorders>
              <w:top w:val="single" w:sz="4" w:space="0" w:color="000000"/>
              <w:left w:val="single" w:sz="4" w:space="0" w:color="000000"/>
              <w:bottom w:val="single" w:sz="4" w:space="0" w:color="000000"/>
            </w:tcBorders>
            <w:shd w:val="clear" w:color="auto" w:fill="auto"/>
            <w:vAlign w:val="center"/>
          </w:tcPr>
          <w:p w14:paraId="771CC62B" w14:textId="77777777" w:rsidR="000C60B6" w:rsidRPr="00CF7FB8" w:rsidRDefault="000C60B6" w:rsidP="00D1398D">
            <w:pPr>
              <w:ind w:firstLine="0"/>
              <w:jc w:val="center"/>
              <w:rPr>
                <w:sz w:val="22"/>
                <w:szCs w:val="22"/>
              </w:rPr>
            </w:pPr>
            <w:r w:rsidRPr="00CF7FB8">
              <w:rPr>
                <w:sz w:val="22"/>
                <w:szCs w:val="22"/>
              </w:rPr>
              <w:t>276</w:t>
            </w:r>
          </w:p>
        </w:tc>
        <w:tc>
          <w:tcPr>
            <w:tcW w:w="1063" w:type="dxa"/>
            <w:tcBorders>
              <w:top w:val="single" w:sz="4" w:space="0" w:color="000000"/>
              <w:left w:val="single" w:sz="4" w:space="0" w:color="000000"/>
              <w:bottom w:val="single" w:sz="4" w:space="0" w:color="000000"/>
            </w:tcBorders>
            <w:shd w:val="clear" w:color="auto" w:fill="auto"/>
            <w:vAlign w:val="center"/>
          </w:tcPr>
          <w:p w14:paraId="25EB6359" w14:textId="77777777" w:rsidR="000C60B6" w:rsidRPr="00CF7FB8" w:rsidRDefault="000C60B6" w:rsidP="00D1398D">
            <w:pPr>
              <w:ind w:firstLine="0"/>
              <w:jc w:val="center"/>
              <w:rPr>
                <w:sz w:val="22"/>
                <w:szCs w:val="22"/>
              </w:rPr>
            </w:pPr>
            <w:r w:rsidRPr="00CF7FB8">
              <w:rPr>
                <w:sz w:val="22"/>
                <w:szCs w:val="22"/>
              </w:rPr>
              <w:t>700</w:t>
            </w: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F0D65" w14:textId="77777777" w:rsidR="000C60B6" w:rsidRPr="00CF7FB8" w:rsidRDefault="000C60B6" w:rsidP="00D1398D">
            <w:pPr>
              <w:ind w:firstLine="0"/>
              <w:jc w:val="center"/>
              <w:rPr>
                <w:sz w:val="22"/>
                <w:szCs w:val="22"/>
              </w:rPr>
            </w:pPr>
            <w:r w:rsidRPr="00CF7FB8">
              <w:rPr>
                <w:sz w:val="22"/>
                <w:szCs w:val="22"/>
              </w:rPr>
              <w:t>-424</w:t>
            </w:r>
          </w:p>
        </w:tc>
      </w:tr>
      <w:tr w:rsidR="000C60B6" w:rsidRPr="00CF7FB8" w14:paraId="0A8FD19F" w14:textId="77777777" w:rsidTr="00D1398D">
        <w:trPr>
          <w:trHeight w:val="274"/>
          <w:jc w:val="center"/>
        </w:trPr>
        <w:tc>
          <w:tcPr>
            <w:tcW w:w="565" w:type="dxa"/>
            <w:tcBorders>
              <w:top w:val="single" w:sz="4" w:space="0" w:color="000000"/>
              <w:left w:val="single" w:sz="4" w:space="0" w:color="000000"/>
              <w:bottom w:val="single" w:sz="4" w:space="0" w:color="000000"/>
            </w:tcBorders>
            <w:shd w:val="clear" w:color="auto" w:fill="auto"/>
            <w:vAlign w:val="center"/>
          </w:tcPr>
          <w:p w14:paraId="4D1B8008" w14:textId="77777777" w:rsidR="000C60B6" w:rsidRPr="00CF7FB8" w:rsidRDefault="000C60B6" w:rsidP="00D1398D">
            <w:pPr>
              <w:ind w:firstLine="0"/>
              <w:jc w:val="center"/>
              <w:rPr>
                <w:sz w:val="22"/>
                <w:szCs w:val="22"/>
              </w:rPr>
            </w:pPr>
            <w:r w:rsidRPr="00CF7FB8">
              <w:rPr>
                <w:sz w:val="22"/>
                <w:szCs w:val="22"/>
              </w:rPr>
              <w:t>5</w:t>
            </w:r>
          </w:p>
        </w:tc>
        <w:tc>
          <w:tcPr>
            <w:tcW w:w="2983" w:type="dxa"/>
            <w:tcBorders>
              <w:top w:val="single" w:sz="4" w:space="0" w:color="000000"/>
              <w:left w:val="single" w:sz="4" w:space="0" w:color="000000"/>
              <w:bottom w:val="single" w:sz="4" w:space="0" w:color="000000"/>
            </w:tcBorders>
            <w:shd w:val="clear" w:color="auto" w:fill="auto"/>
            <w:vAlign w:val="center"/>
          </w:tcPr>
          <w:p w14:paraId="330B99B5" w14:textId="77777777" w:rsidR="000C60B6" w:rsidRPr="00CF7FB8" w:rsidRDefault="000C60B6" w:rsidP="00D1398D">
            <w:pPr>
              <w:ind w:firstLine="0"/>
              <w:jc w:val="center"/>
              <w:rPr>
                <w:sz w:val="22"/>
                <w:szCs w:val="22"/>
              </w:rPr>
            </w:pPr>
            <w:r w:rsidRPr="00CF7FB8">
              <w:rPr>
                <w:sz w:val="22"/>
                <w:szCs w:val="22"/>
              </w:rPr>
              <w:t xml:space="preserve">Плоскостные сооружения, </w:t>
            </w:r>
          </w:p>
          <w:p w14:paraId="5F1496AF" w14:textId="77777777" w:rsidR="000C60B6" w:rsidRPr="00CF7FB8" w:rsidRDefault="000C60B6" w:rsidP="00D1398D">
            <w:pPr>
              <w:ind w:firstLine="0"/>
              <w:jc w:val="center"/>
              <w:rPr>
                <w:sz w:val="22"/>
                <w:szCs w:val="22"/>
              </w:rPr>
            </w:pPr>
            <w:r w:rsidRPr="00CF7FB8">
              <w:rPr>
                <w:sz w:val="22"/>
                <w:szCs w:val="22"/>
              </w:rPr>
              <w:t>кв. м общей площади</w:t>
            </w:r>
          </w:p>
        </w:tc>
        <w:tc>
          <w:tcPr>
            <w:tcW w:w="1895" w:type="dxa"/>
            <w:tcBorders>
              <w:top w:val="single" w:sz="4" w:space="0" w:color="000000"/>
              <w:left w:val="single" w:sz="4" w:space="0" w:color="000000"/>
              <w:bottom w:val="single" w:sz="4" w:space="0" w:color="000000"/>
            </w:tcBorders>
            <w:shd w:val="clear" w:color="auto" w:fill="auto"/>
            <w:vAlign w:val="center"/>
          </w:tcPr>
          <w:p w14:paraId="33E5A0ED" w14:textId="77777777" w:rsidR="000C60B6" w:rsidRPr="00CF7FB8" w:rsidRDefault="000C60B6" w:rsidP="00D1398D">
            <w:pPr>
              <w:ind w:firstLine="0"/>
              <w:jc w:val="center"/>
              <w:rPr>
                <w:sz w:val="22"/>
                <w:szCs w:val="22"/>
              </w:rPr>
            </w:pPr>
            <w:r w:rsidRPr="00CF7FB8">
              <w:rPr>
                <w:sz w:val="22"/>
                <w:szCs w:val="22"/>
              </w:rPr>
              <w:t>1950 на 1000 человек</w:t>
            </w:r>
          </w:p>
        </w:tc>
        <w:tc>
          <w:tcPr>
            <w:tcW w:w="881" w:type="dxa"/>
            <w:tcBorders>
              <w:top w:val="single" w:sz="4" w:space="0" w:color="000000"/>
              <w:left w:val="single" w:sz="4" w:space="0" w:color="000000"/>
              <w:bottom w:val="single" w:sz="4" w:space="0" w:color="000000"/>
            </w:tcBorders>
            <w:shd w:val="clear" w:color="auto" w:fill="auto"/>
            <w:vAlign w:val="center"/>
          </w:tcPr>
          <w:p w14:paraId="0B5B666A" w14:textId="77777777" w:rsidR="000C60B6" w:rsidRPr="00CF7FB8" w:rsidRDefault="000C60B6" w:rsidP="00D1398D">
            <w:pPr>
              <w:ind w:firstLine="0"/>
              <w:jc w:val="center"/>
              <w:rPr>
                <w:sz w:val="22"/>
                <w:szCs w:val="22"/>
              </w:rPr>
            </w:pPr>
            <w:r w:rsidRPr="00CF7FB8">
              <w:rPr>
                <w:sz w:val="22"/>
                <w:szCs w:val="22"/>
              </w:rPr>
              <w:t>402</w:t>
            </w:r>
          </w:p>
        </w:tc>
        <w:tc>
          <w:tcPr>
            <w:tcW w:w="1063" w:type="dxa"/>
            <w:tcBorders>
              <w:top w:val="single" w:sz="4" w:space="0" w:color="000000"/>
              <w:left w:val="single" w:sz="4" w:space="0" w:color="000000"/>
              <w:bottom w:val="single" w:sz="4" w:space="0" w:color="000000"/>
            </w:tcBorders>
            <w:shd w:val="clear" w:color="auto" w:fill="auto"/>
            <w:vAlign w:val="center"/>
          </w:tcPr>
          <w:p w14:paraId="4C749A78" w14:textId="77777777" w:rsidR="000C60B6" w:rsidRPr="00CF7FB8" w:rsidRDefault="000C60B6" w:rsidP="00D1398D">
            <w:pPr>
              <w:ind w:firstLine="0"/>
              <w:jc w:val="center"/>
              <w:rPr>
                <w:sz w:val="22"/>
                <w:szCs w:val="22"/>
              </w:rPr>
            </w:pPr>
            <w:r w:rsidRPr="00CF7FB8">
              <w:rPr>
                <w:sz w:val="22"/>
                <w:szCs w:val="22"/>
              </w:rPr>
              <w:t>4000</w:t>
            </w: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6BCA5" w14:textId="77777777" w:rsidR="000C60B6" w:rsidRPr="00CF7FB8" w:rsidRDefault="000C60B6" w:rsidP="00D1398D">
            <w:pPr>
              <w:ind w:firstLine="0"/>
              <w:jc w:val="center"/>
              <w:rPr>
                <w:sz w:val="22"/>
                <w:szCs w:val="22"/>
              </w:rPr>
            </w:pPr>
            <w:r w:rsidRPr="00CF7FB8">
              <w:rPr>
                <w:sz w:val="22"/>
                <w:szCs w:val="22"/>
              </w:rPr>
              <w:t>-3598</w:t>
            </w:r>
          </w:p>
        </w:tc>
      </w:tr>
    </w:tbl>
    <w:p w14:paraId="4A6985C5" w14:textId="77777777" w:rsidR="000C60B6" w:rsidRDefault="000C60B6" w:rsidP="000C60B6">
      <w:pPr>
        <w:pStyle w:val="af9"/>
        <w:spacing w:before="0" w:after="0"/>
        <w:ind w:left="170" w:right="170"/>
      </w:pPr>
    </w:p>
    <w:p w14:paraId="4D3DBB92" w14:textId="77777777" w:rsidR="000C60B6" w:rsidRDefault="000C60B6" w:rsidP="000C60B6">
      <w:pPr>
        <w:pStyle w:val="a"/>
        <w:ind w:left="170" w:right="170"/>
      </w:pPr>
      <w:r>
        <w:t>На основании проведенного анализа обеспеченности поселения объектами социальной инфраструктуры необходимость в строительстве новых объектов не выявлена, вместе с тем предусмотрено размещение детской спортивно-игровой площадки по ул. Набережная на территории с. Селиярово (Таблица 5).</w:t>
      </w:r>
    </w:p>
    <w:p w14:paraId="5451A42F" w14:textId="77777777" w:rsidR="000C60B6" w:rsidRPr="00EA68E9" w:rsidRDefault="000C60B6" w:rsidP="000C60B6">
      <w:pPr>
        <w:ind w:firstLine="567"/>
        <w:jc w:val="center"/>
        <w:rPr>
          <w:bCs/>
          <w:lang w:eastAsia="ar-SA"/>
        </w:rPr>
      </w:pPr>
      <w:r>
        <w:rPr>
          <w:bCs/>
          <w:lang w:eastAsia="ar-SA"/>
        </w:rPr>
        <w:t xml:space="preserve">Таблица 5 – </w:t>
      </w:r>
      <w:r w:rsidRPr="000E1A1D">
        <w:rPr>
          <w:bCs/>
          <w:lang w:eastAsia="ar-SA"/>
        </w:rPr>
        <w:t>Перечень объектов обслуживания, предлагаемых к размещению</w:t>
      </w: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224"/>
        <w:gridCol w:w="2150"/>
        <w:gridCol w:w="1026"/>
        <w:gridCol w:w="1768"/>
        <w:gridCol w:w="2106"/>
      </w:tblGrid>
      <w:tr w:rsidR="000C60B6" w:rsidRPr="0067785B" w14:paraId="6F641A29" w14:textId="77777777" w:rsidTr="00D1398D">
        <w:trPr>
          <w:trHeight w:val="782"/>
          <w:jc w:val="center"/>
        </w:trPr>
        <w:tc>
          <w:tcPr>
            <w:tcW w:w="578" w:type="dxa"/>
            <w:shd w:val="clear" w:color="auto" w:fill="auto"/>
            <w:vAlign w:val="center"/>
          </w:tcPr>
          <w:p w14:paraId="5B14783D" w14:textId="77777777" w:rsidR="000C60B6" w:rsidRPr="00CF7FB8" w:rsidRDefault="000C60B6" w:rsidP="00D1398D">
            <w:pPr>
              <w:ind w:firstLine="0"/>
              <w:jc w:val="left"/>
              <w:rPr>
                <w:sz w:val="22"/>
                <w:szCs w:val="22"/>
                <w:lang w:eastAsia="ar-SA"/>
              </w:rPr>
            </w:pPr>
            <w:r w:rsidRPr="00CF7FB8">
              <w:rPr>
                <w:sz w:val="22"/>
                <w:szCs w:val="22"/>
                <w:lang w:eastAsia="ar-SA"/>
              </w:rPr>
              <w:t>№</w:t>
            </w:r>
          </w:p>
        </w:tc>
        <w:tc>
          <w:tcPr>
            <w:tcW w:w="2224" w:type="dxa"/>
            <w:shd w:val="clear" w:color="auto" w:fill="auto"/>
            <w:vAlign w:val="center"/>
          </w:tcPr>
          <w:p w14:paraId="3B559BD8" w14:textId="77777777" w:rsidR="000C60B6" w:rsidRPr="00CF7FB8" w:rsidRDefault="000C60B6" w:rsidP="00D1398D">
            <w:pPr>
              <w:ind w:firstLine="0"/>
              <w:jc w:val="left"/>
              <w:rPr>
                <w:sz w:val="22"/>
                <w:szCs w:val="22"/>
                <w:lang w:eastAsia="ar-SA"/>
              </w:rPr>
            </w:pPr>
            <w:r w:rsidRPr="00CF7FB8">
              <w:rPr>
                <w:sz w:val="22"/>
                <w:szCs w:val="22"/>
                <w:lang w:eastAsia="ar-SA"/>
              </w:rPr>
              <w:t>Вид объекта</w:t>
            </w:r>
          </w:p>
        </w:tc>
        <w:tc>
          <w:tcPr>
            <w:tcW w:w="2150" w:type="dxa"/>
          </w:tcPr>
          <w:p w14:paraId="5E488595" w14:textId="77777777" w:rsidR="000C60B6" w:rsidRPr="00CF7FB8" w:rsidRDefault="000C60B6" w:rsidP="00D1398D">
            <w:pPr>
              <w:ind w:firstLine="0"/>
              <w:jc w:val="left"/>
              <w:rPr>
                <w:sz w:val="22"/>
                <w:szCs w:val="22"/>
                <w:lang w:eastAsia="ar-SA"/>
              </w:rPr>
            </w:pPr>
            <w:r w:rsidRPr="005D3844">
              <w:rPr>
                <w:sz w:val="22"/>
                <w:szCs w:val="22"/>
                <w:lang w:eastAsia="ar-SA"/>
              </w:rPr>
              <w:t>Назначение, наименование, местоположение</w:t>
            </w:r>
          </w:p>
        </w:tc>
        <w:tc>
          <w:tcPr>
            <w:tcW w:w="1026" w:type="dxa"/>
            <w:vAlign w:val="center"/>
          </w:tcPr>
          <w:p w14:paraId="1F399659" w14:textId="77777777" w:rsidR="000C60B6" w:rsidRPr="00CF7FB8" w:rsidRDefault="000C60B6" w:rsidP="00D1398D">
            <w:pPr>
              <w:ind w:firstLine="0"/>
              <w:jc w:val="left"/>
              <w:rPr>
                <w:sz w:val="22"/>
                <w:szCs w:val="22"/>
                <w:lang w:eastAsia="ar-SA"/>
              </w:rPr>
            </w:pPr>
            <w:r w:rsidRPr="00CF7FB8">
              <w:rPr>
                <w:sz w:val="22"/>
                <w:szCs w:val="22"/>
                <w:lang w:eastAsia="ar-SA"/>
              </w:rPr>
              <w:t>Основные характеристики</w:t>
            </w:r>
          </w:p>
        </w:tc>
        <w:tc>
          <w:tcPr>
            <w:tcW w:w="1768" w:type="dxa"/>
            <w:shd w:val="clear" w:color="auto" w:fill="auto"/>
            <w:vAlign w:val="center"/>
          </w:tcPr>
          <w:p w14:paraId="7F49996A" w14:textId="77777777" w:rsidR="000C60B6" w:rsidRPr="00CF7FB8" w:rsidRDefault="000C60B6" w:rsidP="00D1398D">
            <w:pPr>
              <w:ind w:firstLine="0"/>
              <w:jc w:val="left"/>
              <w:rPr>
                <w:sz w:val="22"/>
                <w:szCs w:val="22"/>
                <w:lang w:eastAsia="ar-SA"/>
              </w:rPr>
            </w:pPr>
            <w:r w:rsidRPr="00CF7FB8">
              <w:rPr>
                <w:sz w:val="22"/>
                <w:szCs w:val="22"/>
                <w:lang w:eastAsia="ar-SA"/>
              </w:rPr>
              <w:t>Наименование функциональной зоны</w:t>
            </w:r>
          </w:p>
        </w:tc>
        <w:tc>
          <w:tcPr>
            <w:tcW w:w="2106" w:type="dxa"/>
            <w:shd w:val="clear" w:color="auto" w:fill="auto"/>
          </w:tcPr>
          <w:p w14:paraId="458F637B" w14:textId="77777777" w:rsidR="000C60B6" w:rsidRPr="00CF7FB8" w:rsidRDefault="000C60B6" w:rsidP="00D1398D">
            <w:pPr>
              <w:ind w:firstLine="0"/>
              <w:jc w:val="left"/>
              <w:rPr>
                <w:sz w:val="22"/>
                <w:szCs w:val="22"/>
                <w:lang w:eastAsia="ar-SA"/>
              </w:rPr>
            </w:pPr>
          </w:p>
          <w:p w14:paraId="28E835C9" w14:textId="77777777" w:rsidR="000C60B6" w:rsidRPr="00CF7FB8" w:rsidRDefault="000C60B6" w:rsidP="00D1398D">
            <w:pPr>
              <w:ind w:firstLine="0"/>
              <w:jc w:val="left"/>
              <w:rPr>
                <w:sz w:val="22"/>
                <w:szCs w:val="22"/>
                <w:lang w:eastAsia="ar-SA"/>
              </w:rPr>
            </w:pPr>
            <w:r w:rsidRPr="00CF7FB8">
              <w:rPr>
                <w:sz w:val="22"/>
                <w:szCs w:val="22"/>
                <w:lang w:eastAsia="ar-SA"/>
              </w:rPr>
              <w:t xml:space="preserve">Срок реализации </w:t>
            </w:r>
          </w:p>
        </w:tc>
      </w:tr>
      <w:tr w:rsidR="000C60B6" w:rsidRPr="0067785B" w14:paraId="5D243041" w14:textId="77777777" w:rsidTr="00D1398D">
        <w:trPr>
          <w:trHeight w:val="1038"/>
          <w:jc w:val="center"/>
        </w:trPr>
        <w:tc>
          <w:tcPr>
            <w:tcW w:w="578" w:type="dxa"/>
            <w:shd w:val="clear" w:color="auto" w:fill="auto"/>
            <w:vAlign w:val="center"/>
          </w:tcPr>
          <w:p w14:paraId="6E4C954C" w14:textId="77777777" w:rsidR="000C60B6" w:rsidRPr="00CF7FB8" w:rsidRDefault="000C60B6" w:rsidP="00D1398D">
            <w:pPr>
              <w:ind w:firstLine="0"/>
              <w:jc w:val="left"/>
              <w:rPr>
                <w:sz w:val="22"/>
                <w:szCs w:val="22"/>
                <w:lang w:eastAsia="ar-SA"/>
              </w:rPr>
            </w:pPr>
            <w:r w:rsidRPr="00CF7FB8">
              <w:rPr>
                <w:sz w:val="22"/>
                <w:szCs w:val="22"/>
                <w:lang w:eastAsia="ar-SA"/>
              </w:rPr>
              <w:t>1</w:t>
            </w:r>
          </w:p>
        </w:tc>
        <w:tc>
          <w:tcPr>
            <w:tcW w:w="2224" w:type="dxa"/>
            <w:shd w:val="clear" w:color="auto" w:fill="auto"/>
            <w:vAlign w:val="center"/>
          </w:tcPr>
          <w:p w14:paraId="0B086EF0" w14:textId="77777777" w:rsidR="000C60B6" w:rsidRPr="00CF7FB8" w:rsidRDefault="000C60B6" w:rsidP="00D1398D">
            <w:pPr>
              <w:ind w:firstLine="0"/>
              <w:jc w:val="left"/>
              <w:rPr>
                <w:sz w:val="22"/>
                <w:szCs w:val="22"/>
                <w:lang w:eastAsia="ar-SA"/>
              </w:rPr>
            </w:pPr>
            <w:r w:rsidRPr="005D3844">
              <w:rPr>
                <w:sz w:val="22"/>
                <w:szCs w:val="22"/>
                <w:lang w:eastAsia="ar-SA"/>
              </w:rPr>
              <w:t>Объекты физической культуры и массового спорта</w:t>
            </w:r>
          </w:p>
        </w:tc>
        <w:tc>
          <w:tcPr>
            <w:tcW w:w="2150" w:type="dxa"/>
          </w:tcPr>
          <w:p w14:paraId="5D949712" w14:textId="77777777" w:rsidR="000C60B6" w:rsidRPr="00CF7FB8" w:rsidRDefault="000C60B6" w:rsidP="00D1398D">
            <w:pPr>
              <w:ind w:firstLine="0"/>
              <w:jc w:val="left"/>
              <w:rPr>
                <w:sz w:val="22"/>
                <w:szCs w:val="22"/>
                <w:lang w:eastAsia="ar-SA"/>
              </w:rPr>
            </w:pPr>
            <w:r w:rsidRPr="00CF7FB8">
              <w:rPr>
                <w:sz w:val="22"/>
                <w:szCs w:val="22"/>
                <w:lang w:eastAsia="ar-SA"/>
              </w:rPr>
              <w:t>Детская спортивно-игровая площадка по          ул. Набережная                               с. Селиярово</w:t>
            </w:r>
          </w:p>
        </w:tc>
        <w:tc>
          <w:tcPr>
            <w:tcW w:w="1026" w:type="dxa"/>
            <w:vAlign w:val="center"/>
          </w:tcPr>
          <w:p w14:paraId="28747BFC" w14:textId="77777777" w:rsidR="000C60B6" w:rsidRPr="00CF7FB8" w:rsidRDefault="000C60B6" w:rsidP="00D1398D">
            <w:pPr>
              <w:ind w:firstLine="0"/>
              <w:jc w:val="left"/>
              <w:rPr>
                <w:sz w:val="22"/>
                <w:szCs w:val="22"/>
                <w:lang w:eastAsia="ar-SA"/>
              </w:rPr>
            </w:pPr>
            <w:r w:rsidRPr="00CF7FB8">
              <w:rPr>
                <w:sz w:val="22"/>
                <w:szCs w:val="22"/>
                <w:lang w:eastAsia="ar-SA"/>
              </w:rPr>
              <w:t>1 объект</w:t>
            </w:r>
          </w:p>
        </w:tc>
        <w:tc>
          <w:tcPr>
            <w:tcW w:w="1768" w:type="dxa"/>
            <w:shd w:val="clear" w:color="auto" w:fill="auto"/>
            <w:vAlign w:val="center"/>
          </w:tcPr>
          <w:p w14:paraId="17C54259" w14:textId="77777777" w:rsidR="000C60B6" w:rsidRPr="00CF7FB8" w:rsidRDefault="000C60B6" w:rsidP="00D1398D">
            <w:pPr>
              <w:ind w:firstLine="0"/>
              <w:jc w:val="center"/>
              <w:rPr>
                <w:sz w:val="22"/>
                <w:szCs w:val="22"/>
                <w:lang w:eastAsia="ar-SA"/>
              </w:rPr>
            </w:pPr>
            <w:r w:rsidRPr="005D3844">
              <w:rPr>
                <w:snapToGrid w:val="0"/>
                <w:sz w:val="22"/>
                <w:szCs w:val="22"/>
                <w:lang w:eastAsia="x-none"/>
              </w:rPr>
              <w:t>Рекреационная зона</w:t>
            </w:r>
          </w:p>
        </w:tc>
        <w:tc>
          <w:tcPr>
            <w:tcW w:w="2106" w:type="dxa"/>
            <w:shd w:val="clear" w:color="auto" w:fill="auto"/>
          </w:tcPr>
          <w:p w14:paraId="058F14F8" w14:textId="77777777" w:rsidR="000C60B6" w:rsidRPr="00CF7FB8" w:rsidRDefault="000C60B6" w:rsidP="00D1398D">
            <w:pPr>
              <w:ind w:firstLine="0"/>
              <w:jc w:val="left"/>
              <w:rPr>
                <w:sz w:val="22"/>
                <w:szCs w:val="22"/>
                <w:lang w:eastAsia="ar-SA"/>
              </w:rPr>
            </w:pPr>
            <w:r w:rsidRPr="005D3844">
              <w:rPr>
                <w:sz w:val="22"/>
                <w:szCs w:val="22"/>
                <w:lang w:eastAsia="ar-SA"/>
              </w:rPr>
              <w:t>Расчётный срок 2039 г.</w:t>
            </w:r>
          </w:p>
        </w:tc>
      </w:tr>
    </w:tbl>
    <w:p w14:paraId="505C165D" w14:textId="77777777" w:rsidR="000C60B6" w:rsidRDefault="000C60B6" w:rsidP="000C60B6">
      <w:pPr>
        <w:pStyle w:val="a"/>
        <w:ind w:left="170" w:right="170"/>
      </w:pPr>
    </w:p>
    <w:p w14:paraId="77D2C513" w14:textId="77777777" w:rsidR="000C60B6" w:rsidRDefault="000C60B6" w:rsidP="000C60B6">
      <w:pPr>
        <w:jc w:val="center"/>
        <w:rPr>
          <w:rFonts w:eastAsia="GOST Type AU"/>
          <w:b/>
        </w:rPr>
      </w:pPr>
      <w:r w:rsidRPr="00E16967">
        <w:rPr>
          <w:rFonts w:eastAsia="GOST Type AU"/>
          <w:b/>
        </w:rPr>
        <w:t>Развитие улично-дорожной сети</w:t>
      </w:r>
    </w:p>
    <w:p w14:paraId="6BDF5B31" w14:textId="77777777" w:rsidR="000C60B6" w:rsidRPr="00E16967" w:rsidRDefault="000C60B6" w:rsidP="000C60B6">
      <w:pPr>
        <w:jc w:val="center"/>
        <w:rPr>
          <w:b/>
        </w:rPr>
      </w:pPr>
    </w:p>
    <w:p w14:paraId="72BA5937" w14:textId="77777777" w:rsidR="000C60B6" w:rsidRDefault="000C60B6" w:rsidP="000C60B6">
      <w:pPr>
        <w:pStyle w:val="Default"/>
        <w:ind w:left="170" w:right="170" w:firstLine="567"/>
        <w:jc w:val="both"/>
      </w:pPr>
      <w:r>
        <w:rPr>
          <w:color w:val="auto"/>
          <w:lang w:eastAsia="ru-RU"/>
        </w:rPr>
        <w:t>Проектом планировки предусмотрено сохранение и развитие улично-дорожной сети в увязке планируемой территории с существующей и проектируемой сетью внешнего транспорта и транспортной инфраструктурой, предусмотренной генеральным планом.</w:t>
      </w:r>
    </w:p>
    <w:p w14:paraId="71FD7AE7" w14:textId="77777777" w:rsidR="000C60B6" w:rsidRDefault="000C60B6" w:rsidP="000C60B6">
      <w:pPr>
        <w:pStyle w:val="Default"/>
        <w:ind w:left="170" w:right="170" w:firstLine="567"/>
        <w:jc w:val="both"/>
        <w:rPr>
          <w:color w:val="auto"/>
          <w:lang w:eastAsia="ru-RU"/>
        </w:rPr>
      </w:pPr>
      <w:r>
        <w:rPr>
          <w:color w:val="auto"/>
          <w:lang w:eastAsia="ru-RU"/>
        </w:rPr>
        <w:t>Проектом предусмотрено строительство:</w:t>
      </w:r>
    </w:p>
    <w:p w14:paraId="2460EDB9" w14:textId="77777777" w:rsidR="000C60B6" w:rsidRPr="00F04871" w:rsidRDefault="000C60B6" w:rsidP="000C60B6">
      <w:pPr>
        <w:pStyle w:val="Default"/>
        <w:ind w:left="170" w:right="170" w:firstLine="567"/>
        <w:jc w:val="both"/>
        <w:rPr>
          <w:color w:val="auto"/>
          <w:u w:val="single"/>
          <w:lang w:eastAsia="ru-RU"/>
        </w:rPr>
      </w:pPr>
      <w:r w:rsidRPr="00F04871">
        <w:rPr>
          <w:color w:val="auto"/>
          <w:u w:val="single"/>
          <w:lang w:eastAsia="ru-RU"/>
        </w:rPr>
        <w:t>Улично-дорожная сеть</w:t>
      </w:r>
    </w:p>
    <w:p w14:paraId="358CAB26" w14:textId="77777777" w:rsidR="000C60B6" w:rsidRDefault="000C60B6" w:rsidP="000C60B6">
      <w:pPr>
        <w:pStyle w:val="Default"/>
        <w:ind w:left="170" w:right="170" w:firstLine="567"/>
        <w:jc w:val="both"/>
      </w:pPr>
      <w:r>
        <w:rPr>
          <w:color w:val="auto"/>
          <w:lang w:eastAsia="ru-RU"/>
        </w:rPr>
        <w:t>Расчетный срок</w:t>
      </w:r>
    </w:p>
    <w:p w14:paraId="708E9B95" w14:textId="77777777" w:rsidR="000C60B6" w:rsidRDefault="000C60B6" w:rsidP="000C60B6">
      <w:pPr>
        <w:pStyle w:val="Default"/>
        <w:ind w:left="170" w:right="170" w:firstLine="567"/>
        <w:jc w:val="both"/>
      </w:pPr>
      <w:r>
        <w:rPr>
          <w:color w:val="auto"/>
          <w:lang w:eastAsia="ru-RU"/>
        </w:rPr>
        <w:t xml:space="preserve">- автомобильной дороги общего пользования местного значения от ул. Колхозной до планируемых канализационных очистных сооружений с. Селиярово, общая протяженность 1,0 км; </w:t>
      </w:r>
    </w:p>
    <w:p w14:paraId="29F3879C" w14:textId="77777777" w:rsidR="000C60B6" w:rsidRDefault="000C60B6" w:rsidP="000C60B6">
      <w:pPr>
        <w:pStyle w:val="Default"/>
        <w:ind w:left="170" w:right="170" w:firstLine="567"/>
        <w:jc w:val="both"/>
      </w:pPr>
      <w:r>
        <w:rPr>
          <w:color w:val="auto"/>
          <w:lang w:eastAsia="ru-RU"/>
        </w:rPr>
        <w:t xml:space="preserve">- автомобильной дороги общего пользования местного значения для обеспечения планируемой индивидуальной жилой застройки с. Селиярово. общая протяженность 2,6 км; </w:t>
      </w:r>
    </w:p>
    <w:p w14:paraId="7EA63579" w14:textId="77777777" w:rsidR="000C60B6" w:rsidRDefault="000C60B6" w:rsidP="000C60B6">
      <w:pPr>
        <w:pStyle w:val="af9"/>
        <w:spacing w:before="0" w:after="0"/>
        <w:ind w:left="170" w:right="170"/>
      </w:pPr>
      <w:r>
        <w:t>Требования к обеспеченности легкового автотранспорта автозаправочными станциями (далее по тексту - АЗС), станциями технического обслуживания (далее по тексту - СТО) обозначены в Региональных нормативах градостроительного проектирования Ханты – Мансийского автономного округа – Югры, утвержденных Постановлением Правительства Ханты-Мансийского автономного округа – Югры от 29.12.2014 №534-п (далее по тексту – РНГП ХМАО-Югры):</w:t>
      </w:r>
    </w:p>
    <w:p w14:paraId="495E5FF0" w14:textId="77777777" w:rsidR="000C60B6" w:rsidRDefault="000C60B6" w:rsidP="000C60B6">
      <w:pPr>
        <w:pStyle w:val="a"/>
        <w:numPr>
          <w:ilvl w:val="0"/>
          <w:numId w:val="22"/>
        </w:numPr>
        <w:suppressAutoHyphens/>
        <w:snapToGrid w:val="0"/>
        <w:spacing w:after="0"/>
        <w:ind w:left="170" w:right="170"/>
      </w:pPr>
      <w:r>
        <w:t>согласно п. 3.5.7.5 потребность в АЗС составляет: 1 топливо-раздаточная колонка на 1200 легковых автомобилей;</w:t>
      </w:r>
    </w:p>
    <w:p w14:paraId="44935321" w14:textId="77777777" w:rsidR="000C60B6" w:rsidRDefault="000C60B6" w:rsidP="000C60B6">
      <w:pPr>
        <w:pStyle w:val="a"/>
        <w:numPr>
          <w:ilvl w:val="0"/>
          <w:numId w:val="22"/>
        </w:numPr>
        <w:suppressAutoHyphens/>
        <w:snapToGrid w:val="0"/>
        <w:spacing w:after="0"/>
        <w:ind w:left="170" w:right="170"/>
      </w:pPr>
      <w:r>
        <w:lastRenderedPageBreak/>
        <w:t>согласно п. 3.5.7.4 потребность в СТО составляет: 1 пост на 200 легковых автомобилей;</w:t>
      </w:r>
    </w:p>
    <w:p w14:paraId="62E8E3C4" w14:textId="77777777" w:rsidR="000C60B6" w:rsidRDefault="000C60B6" w:rsidP="000C60B6">
      <w:pPr>
        <w:pStyle w:val="af9"/>
        <w:spacing w:before="0" w:after="0"/>
        <w:ind w:left="170" w:right="170"/>
      </w:pPr>
      <w:r>
        <w:t>Исходя из общего количества автомобилей (на 01.01.2019 г. оставляет 103 единицы), требований РНГП ХМАО-Югры и наличия объектов дорожного сервиса видно, что для обеспечения нормального функционирования легкового автотранспорта рекомендуются к размещению:</w:t>
      </w:r>
    </w:p>
    <w:p w14:paraId="1B76BAAF" w14:textId="77777777" w:rsidR="000C60B6" w:rsidRDefault="000C60B6" w:rsidP="000C60B6">
      <w:pPr>
        <w:pStyle w:val="a"/>
        <w:numPr>
          <w:ilvl w:val="0"/>
          <w:numId w:val="22"/>
        </w:numPr>
        <w:suppressAutoHyphens/>
        <w:snapToGrid w:val="0"/>
        <w:spacing w:after="0"/>
        <w:ind w:left="170" w:right="170"/>
      </w:pPr>
      <w:r>
        <w:t>1 АЗС, мощностью 2 топливо-раздаточные колонки (число колонок соответствует числу видов топлива);</w:t>
      </w:r>
    </w:p>
    <w:p w14:paraId="34E4954E" w14:textId="77777777" w:rsidR="000C60B6" w:rsidRDefault="000C60B6" w:rsidP="000C60B6">
      <w:pPr>
        <w:pStyle w:val="a"/>
        <w:numPr>
          <w:ilvl w:val="0"/>
          <w:numId w:val="22"/>
        </w:numPr>
        <w:suppressAutoHyphens/>
        <w:snapToGrid w:val="0"/>
        <w:spacing w:after="0"/>
        <w:ind w:left="170" w:right="170"/>
      </w:pPr>
      <w:r>
        <w:t>1 СТО, мощностью 1 пост.</w:t>
      </w:r>
    </w:p>
    <w:p w14:paraId="4040A0FC" w14:textId="77777777" w:rsidR="000C60B6" w:rsidRDefault="000C60B6" w:rsidP="000C60B6">
      <w:pPr>
        <w:rPr>
          <w:b/>
        </w:rPr>
      </w:pPr>
    </w:p>
    <w:p w14:paraId="0A6CC09D" w14:textId="77777777" w:rsidR="000C60B6" w:rsidRDefault="000C60B6" w:rsidP="000C60B6">
      <w:pPr>
        <w:jc w:val="center"/>
        <w:rPr>
          <w:b/>
        </w:rPr>
      </w:pPr>
      <w:r w:rsidRPr="00E16967">
        <w:rPr>
          <w:b/>
        </w:rPr>
        <w:t>Развитие системы инженерно-технического и коммунального обеспечения территории</w:t>
      </w:r>
    </w:p>
    <w:p w14:paraId="0925EB14" w14:textId="77777777" w:rsidR="000C60B6" w:rsidRPr="00E16967" w:rsidRDefault="000C60B6" w:rsidP="000C60B6">
      <w:pPr>
        <w:rPr>
          <w:b/>
        </w:rPr>
      </w:pPr>
    </w:p>
    <w:p w14:paraId="0EB81FE8" w14:textId="77777777" w:rsidR="000C60B6" w:rsidRPr="00777C33" w:rsidRDefault="000C60B6" w:rsidP="000C60B6">
      <w:pPr>
        <w:ind w:firstLine="567"/>
        <w:rPr>
          <w:lang w:eastAsia="ar-SA"/>
        </w:rPr>
      </w:pPr>
      <w:r w:rsidRPr="00777C33">
        <w:rPr>
          <w:lang w:eastAsia="ar-SA"/>
        </w:rPr>
        <w:t xml:space="preserve">Для обеспечения защиты территории </w:t>
      </w:r>
      <w:r>
        <w:rPr>
          <w:lang w:eastAsia="ar-SA"/>
        </w:rPr>
        <w:t>поселения</w:t>
      </w:r>
      <w:r w:rsidRPr="00777C33">
        <w:rPr>
          <w:lang w:eastAsia="ar-SA"/>
        </w:rPr>
        <w:t xml:space="preserve"> от подтопления, затопления и речной эрозии, а также организации поверхностного водоотвода предлагается:</w:t>
      </w:r>
    </w:p>
    <w:p w14:paraId="48ACBF41" w14:textId="77777777" w:rsidR="000C60B6" w:rsidRPr="00777C33" w:rsidRDefault="000C60B6" w:rsidP="000C60B6">
      <w:pPr>
        <w:ind w:firstLine="567"/>
        <w:rPr>
          <w:lang w:eastAsia="ar-SA"/>
        </w:rPr>
      </w:pPr>
      <w:r w:rsidRPr="00777C33">
        <w:rPr>
          <w:lang w:eastAsia="ar-SA"/>
        </w:rPr>
        <w:t>- вертикальная планировка территории;</w:t>
      </w:r>
    </w:p>
    <w:p w14:paraId="2631EE64" w14:textId="77777777" w:rsidR="000C60B6" w:rsidRPr="00777C33" w:rsidRDefault="000C60B6" w:rsidP="000C60B6">
      <w:pPr>
        <w:ind w:firstLine="567"/>
        <w:rPr>
          <w:lang w:eastAsia="ar-SA"/>
        </w:rPr>
      </w:pPr>
      <w:r w:rsidRPr="00777C33">
        <w:rPr>
          <w:lang w:eastAsia="ar-SA"/>
        </w:rPr>
        <w:t>- строительство ливневой канализации открытого тип</w:t>
      </w:r>
      <w:r>
        <w:rPr>
          <w:lang w:eastAsia="ar-SA"/>
        </w:rPr>
        <w:t>а</w:t>
      </w:r>
      <w:r w:rsidRPr="00777C33">
        <w:rPr>
          <w:lang w:eastAsia="ar-SA"/>
        </w:rPr>
        <w:t>, с устройством очистных сооружений на выпусках (местное значение).</w:t>
      </w:r>
    </w:p>
    <w:p w14:paraId="64933AA2" w14:textId="77777777" w:rsidR="000C60B6" w:rsidRPr="006B7B46" w:rsidRDefault="000C60B6" w:rsidP="000C60B6">
      <w:pPr>
        <w:rPr>
          <w:u w:val="single"/>
        </w:rPr>
      </w:pPr>
      <w:r w:rsidRPr="006B7B46">
        <w:rPr>
          <w:u w:val="single"/>
        </w:rPr>
        <w:t>Водоснабжение</w:t>
      </w:r>
    </w:p>
    <w:p w14:paraId="7F3D3D8D" w14:textId="77777777" w:rsidR="000C60B6" w:rsidRPr="00BD3219" w:rsidRDefault="000C60B6" w:rsidP="000C60B6">
      <w:pPr>
        <w:pStyle w:val="af9"/>
        <w:spacing w:before="0" w:after="0"/>
        <w:ind w:left="170" w:right="170"/>
      </w:pPr>
      <w:r w:rsidRPr="00BD3219">
        <w:t xml:space="preserve">Генеральным планом на расчетный срок в сельском поселении Селиярово предусмотрено развитие централизованной системы водоснабжения. </w:t>
      </w:r>
    </w:p>
    <w:p w14:paraId="6B6F4F38" w14:textId="77777777" w:rsidR="000C60B6" w:rsidRPr="00BD3219" w:rsidRDefault="000C60B6" w:rsidP="000C60B6">
      <w:pPr>
        <w:pStyle w:val="af9"/>
        <w:spacing w:before="0" w:after="0"/>
        <w:ind w:left="170" w:right="170"/>
      </w:pPr>
      <w:r w:rsidRPr="00BD3219">
        <w:t xml:space="preserve">Действующая площадка водопроводных сооружений сохраняется. На площадке расположены действующие артезианские скважины, блочно-модульные водопроводные очистные сооружения и насосная станция второго подъема. </w:t>
      </w:r>
    </w:p>
    <w:p w14:paraId="283F0112" w14:textId="77777777" w:rsidR="000C60B6" w:rsidRPr="00BD3219" w:rsidRDefault="000C60B6" w:rsidP="000C60B6">
      <w:pPr>
        <w:pStyle w:val="af9"/>
        <w:spacing w:before="0" w:after="0"/>
        <w:ind w:left="170" w:right="170"/>
      </w:pPr>
      <w:r w:rsidRPr="00BD3219">
        <w:t>Результаты расчетов водопотребления на хозяйственно-питьевые нужды сведены в таблицу ниже (</w:t>
      </w:r>
      <w:r w:rsidRPr="00BD3219">
        <w:fldChar w:fldCharType="begin"/>
      </w:r>
      <w:r w:rsidRPr="00BD3219">
        <w:instrText xml:space="preserve"> REF _Ref525724494 \h  \* MERGEFORMAT </w:instrText>
      </w:r>
      <w:r w:rsidRPr="00BD3219">
        <w:fldChar w:fldCharType="separate"/>
      </w:r>
      <w:r w:rsidR="005A7A95" w:rsidRPr="00502909">
        <w:t xml:space="preserve">Таблица </w:t>
      </w:r>
      <w:r w:rsidRPr="00BD3219">
        <w:fldChar w:fldCharType="end"/>
      </w:r>
      <w:r>
        <w:t xml:space="preserve"> 6 </w:t>
      </w:r>
      <w:r w:rsidRPr="00BD3219">
        <w:t>).</w:t>
      </w:r>
    </w:p>
    <w:p w14:paraId="1418CE68" w14:textId="77777777" w:rsidR="000C60B6" w:rsidRPr="006B7B46" w:rsidRDefault="000C60B6" w:rsidP="000C60B6">
      <w:pPr>
        <w:pStyle w:val="af9"/>
        <w:spacing w:before="0" w:after="0"/>
        <w:ind w:left="170" w:right="170"/>
      </w:pPr>
      <w:bookmarkStart w:id="4" w:name="_Ref525724494"/>
      <w:r w:rsidRPr="00502909">
        <w:t xml:space="preserve">Таблица </w:t>
      </w:r>
      <w:bookmarkEnd w:id="4"/>
      <w:r w:rsidRPr="00502909">
        <w:t>6 - Нормы удельного среднесуточного водопотребление и расходы воды на хозяйственно- питьевые нужды населения</w:t>
      </w:r>
    </w:p>
    <w:tbl>
      <w:tblPr>
        <w:tblW w:w="9633" w:type="dxa"/>
        <w:jc w:val="center"/>
        <w:tblLayout w:type="fixed"/>
        <w:tblLook w:val="0000" w:firstRow="0" w:lastRow="0" w:firstColumn="0" w:lastColumn="0" w:noHBand="0" w:noVBand="0"/>
      </w:tblPr>
      <w:tblGrid>
        <w:gridCol w:w="548"/>
        <w:gridCol w:w="3112"/>
        <w:gridCol w:w="1086"/>
        <w:gridCol w:w="1143"/>
        <w:gridCol w:w="1120"/>
        <w:gridCol w:w="1182"/>
        <w:gridCol w:w="1442"/>
      </w:tblGrid>
      <w:tr w:rsidR="000C60B6" w:rsidRPr="006B7B46" w14:paraId="39018B6A" w14:textId="77777777" w:rsidTr="00D1398D">
        <w:trPr>
          <w:cantSplit/>
          <w:trHeight w:hRule="exact" w:val="1207"/>
          <w:jc w:val="center"/>
        </w:trPr>
        <w:tc>
          <w:tcPr>
            <w:tcW w:w="5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6B32E78" w14:textId="77777777" w:rsidR="000C60B6" w:rsidRPr="00502909" w:rsidRDefault="000C60B6" w:rsidP="00D1398D">
            <w:pPr>
              <w:ind w:firstLine="0"/>
              <w:jc w:val="center"/>
              <w:rPr>
                <w:bCs/>
                <w:sz w:val="22"/>
                <w:szCs w:val="22"/>
              </w:rPr>
            </w:pPr>
            <w:r w:rsidRPr="00502909">
              <w:rPr>
                <w:bCs/>
                <w:sz w:val="22"/>
                <w:szCs w:val="22"/>
              </w:rPr>
              <w:t>№ п/п</w:t>
            </w:r>
          </w:p>
        </w:tc>
        <w:tc>
          <w:tcPr>
            <w:tcW w:w="311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0A7E64" w14:textId="77777777" w:rsidR="000C60B6" w:rsidRPr="00502909" w:rsidRDefault="000C60B6" w:rsidP="00D1398D">
            <w:pPr>
              <w:ind w:firstLine="0"/>
              <w:jc w:val="center"/>
              <w:rPr>
                <w:bCs/>
                <w:sz w:val="22"/>
                <w:szCs w:val="22"/>
              </w:rPr>
            </w:pPr>
            <w:r w:rsidRPr="00502909">
              <w:rPr>
                <w:bCs/>
                <w:sz w:val="22"/>
                <w:szCs w:val="22"/>
              </w:rPr>
              <w:t>Наименование</w:t>
            </w:r>
          </w:p>
          <w:p w14:paraId="749FC97F" w14:textId="77777777" w:rsidR="000C60B6" w:rsidRPr="00502909" w:rsidRDefault="000C60B6" w:rsidP="00D1398D">
            <w:pPr>
              <w:ind w:firstLine="0"/>
              <w:jc w:val="center"/>
              <w:rPr>
                <w:bCs/>
                <w:sz w:val="22"/>
                <w:szCs w:val="22"/>
              </w:rPr>
            </w:pPr>
            <w:r w:rsidRPr="00502909">
              <w:rPr>
                <w:bCs/>
                <w:sz w:val="22"/>
                <w:szCs w:val="22"/>
              </w:rPr>
              <w:t>водопотребителей</w:t>
            </w:r>
          </w:p>
        </w:tc>
        <w:tc>
          <w:tcPr>
            <w:tcW w:w="22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02010D" w14:textId="77777777" w:rsidR="000C60B6" w:rsidRPr="00502909" w:rsidRDefault="000C60B6" w:rsidP="00D1398D">
            <w:pPr>
              <w:ind w:firstLine="0"/>
              <w:jc w:val="center"/>
              <w:rPr>
                <w:bCs/>
                <w:sz w:val="22"/>
                <w:szCs w:val="22"/>
              </w:rPr>
            </w:pPr>
            <w:r w:rsidRPr="00502909">
              <w:rPr>
                <w:bCs/>
                <w:sz w:val="22"/>
                <w:szCs w:val="22"/>
              </w:rPr>
              <w:t>Население, чел</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4EF2990" w14:textId="77777777" w:rsidR="000C60B6" w:rsidRPr="00502909" w:rsidRDefault="000C60B6" w:rsidP="00D1398D">
            <w:pPr>
              <w:ind w:firstLine="0"/>
              <w:jc w:val="center"/>
              <w:rPr>
                <w:bCs/>
                <w:sz w:val="22"/>
                <w:szCs w:val="22"/>
              </w:rPr>
            </w:pPr>
            <w:r w:rsidRPr="00502909">
              <w:rPr>
                <w:bCs/>
                <w:sz w:val="22"/>
                <w:szCs w:val="22"/>
              </w:rPr>
              <w:t>Норма водопот-ребления, л/сут*чел</w:t>
            </w:r>
          </w:p>
        </w:tc>
        <w:tc>
          <w:tcPr>
            <w:tcW w:w="2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1A4AFC" w14:textId="77777777" w:rsidR="000C60B6" w:rsidRPr="00502909" w:rsidRDefault="000C60B6" w:rsidP="00D1398D">
            <w:pPr>
              <w:ind w:firstLine="0"/>
              <w:jc w:val="center"/>
              <w:rPr>
                <w:bCs/>
                <w:sz w:val="22"/>
                <w:szCs w:val="22"/>
              </w:rPr>
            </w:pPr>
            <w:r w:rsidRPr="00502909">
              <w:rPr>
                <w:bCs/>
                <w:sz w:val="22"/>
                <w:szCs w:val="22"/>
              </w:rPr>
              <w:t>Количество</w:t>
            </w:r>
          </w:p>
          <w:p w14:paraId="49BB7EF0" w14:textId="6172FEC3" w:rsidR="000C60B6" w:rsidRPr="00502909" w:rsidRDefault="00FB302A" w:rsidP="00D1398D">
            <w:pPr>
              <w:ind w:firstLine="0"/>
              <w:jc w:val="center"/>
              <w:rPr>
                <w:bCs/>
                <w:sz w:val="22"/>
                <w:szCs w:val="22"/>
              </w:rPr>
            </w:pPr>
            <w:r w:rsidRPr="00502909">
              <w:rPr>
                <w:bCs/>
                <w:sz w:val="22"/>
                <w:szCs w:val="22"/>
              </w:rPr>
              <w:t>потребляемой воды</w:t>
            </w:r>
            <w:r w:rsidR="000C60B6" w:rsidRPr="00502909">
              <w:rPr>
                <w:bCs/>
                <w:sz w:val="22"/>
                <w:szCs w:val="22"/>
              </w:rPr>
              <w:t>, м3/сут.</w:t>
            </w:r>
          </w:p>
        </w:tc>
      </w:tr>
      <w:tr w:rsidR="000C60B6" w:rsidRPr="006B7B46" w14:paraId="21BDCE70" w14:textId="77777777" w:rsidTr="00D1398D">
        <w:trPr>
          <w:cantSplit/>
          <w:jc w:val="center"/>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4E2D44" w14:textId="77777777" w:rsidR="000C60B6" w:rsidRPr="00502909" w:rsidRDefault="000C60B6" w:rsidP="00D1398D">
            <w:pPr>
              <w:ind w:firstLine="0"/>
              <w:jc w:val="center"/>
              <w:rPr>
                <w:bCs/>
                <w:sz w:val="22"/>
                <w:szCs w:val="22"/>
              </w:rPr>
            </w:pPr>
          </w:p>
        </w:tc>
        <w:tc>
          <w:tcPr>
            <w:tcW w:w="31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2B2F51" w14:textId="77777777" w:rsidR="000C60B6" w:rsidRPr="00502909" w:rsidRDefault="000C60B6" w:rsidP="00D1398D">
            <w:pPr>
              <w:ind w:firstLine="0"/>
              <w:jc w:val="center"/>
              <w:rPr>
                <w:bCs/>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14:paraId="00C31750" w14:textId="77777777" w:rsidR="000C60B6" w:rsidRPr="00502909" w:rsidRDefault="000C60B6" w:rsidP="00D1398D">
            <w:pPr>
              <w:ind w:firstLine="0"/>
              <w:jc w:val="center"/>
              <w:rPr>
                <w:bCs/>
                <w:sz w:val="22"/>
                <w:szCs w:val="22"/>
              </w:rPr>
            </w:pPr>
            <w:r w:rsidRPr="00502909">
              <w:rPr>
                <w:bCs/>
                <w:sz w:val="22"/>
                <w:szCs w:val="22"/>
              </w:rPr>
              <w:t>Сущ.</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14:paraId="57620638" w14:textId="77777777" w:rsidR="000C60B6" w:rsidRPr="00502909" w:rsidRDefault="000C60B6" w:rsidP="00D1398D">
            <w:pPr>
              <w:ind w:firstLine="0"/>
              <w:jc w:val="center"/>
              <w:rPr>
                <w:bCs/>
                <w:sz w:val="22"/>
                <w:szCs w:val="22"/>
              </w:rPr>
            </w:pPr>
            <w:r w:rsidRPr="00502909">
              <w:rPr>
                <w:bCs/>
                <w:sz w:val="22"/>
                <w:szCs w:val="22"/>
              </w:rPr>
              <w:t>Расчетный срок</w:t>
            </w:r>
          </w:p>
        </w:tc>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9567FC" w14:textId="77777777" w:rsidR="000C60B6" w:rsidRPr="00502909" w:rsidRDefault="000C60B6" w:rsidP="00D1398D">
            <w:pPr>
              <w:ind w:firstLine="0"/>
              <w:jc w:val="center"/>
              <w:rPr>
                <w:bCs/>
                <w:sz w:val="22"/>
                <w:szCs w:val="22"/>
              </w:rPr>
            </w:pP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0CC32B75" w14:textId="77777777" w:rsidR="000C60B6" w:rsidRPr="00502909" w:rsidRDefault="000C60B6" w:rsidP="00D1398D">
            <w:pPr>
              <w:ind w:firstLine="0"/>
              <w:jc w:val="center"/>
              <w:rPr>
                <w:bCs/>
                <w:sz w:val="22"/>
                <w:szCs w:val="22"/>
              </w:rPr>
            </w:pPr>
            <w:r w:rsidRPr="00502909">
              <w:rPr>
                <w:bCs/>
                <w:sz w:val="22"/>
                <w:szCs w:val="22"/>
              </w:rPr>
              <w:t>Qсут.ср</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14:paraId="3666D31D" w14:textId="77777777" w:rsidR="000C60B6" w:rsidRPr="00502909" w:rsidRDefault="000C60B6" w:rsidP="00D1398D">
            <w:pPr>
              <w:ind w:firstLine="0"/>
              <w:jc w:val="center"/>
              <w:rPr>
                <w:bCs/>
                <w:sz w:val="22"/>
                <w:szCs w:val="22"/>
              </w:rPr>
            </w:pPr>
            <w:r w:rsidRPr="00502909">
              <w:rPr>
                <w:bCs/>
                <w:sz w:val="22"/>
                <w:szCs w:val="22"/>
              </w:rPr>
              <w:t>Qсут.max</w:t>
            </w:r>
          </w:p>
        </w:tc>
      </w:tr>
      <w:tr w:rsidR="000C60B6" w:rsidRPr="006B7B46" w14:paraId="233E6B78" w14:textId="77777777" w:rsidTr="00D1398D">
        <w:trPr>
          <w:trHeight w:val="825"/>
          <w:jc w:val="center"/>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14:paraId="09A55C6F" w14:textId="77777777" w:rsidR="000C60B6" w:rsidRPr="00502909" w:rsidRDefault="000C60B6" w:rsidP="00D1398D">
            <w:pPr>
              <w:ind w:firstLine="0"/>
              <w:jc w:val="center"/>
              <w:rPr>
                <w:bCs/>
                <w:sz w:val="22"/>
                <w:szCs w:val="22"/>
              </w:rPr>
            </w:pPr>
            <w:r w:rsidRPr="00502909">
              <w:rPr>
                <w:bCs/>
                <w:sz w:val="22"/>
                <w:szCs w:val="22"/>
              </w:rPr>
              <w:t>1</w:t>
            </w:r>
          </w:p>
        </w:tc>
        <w:tc>
          <w:tcPr>
            <w:tcW w:w="3112" w:type="dxa"/>
            <w:tcBorders>
              <w:top w:val="single" w:sz="4" w:space="0" w:color="auto"/>
              <w:left w:val="single" w:sz="4" w:space="0" w:color="auto"/>
              <w:bottom w:val="single" w:sz="4" w:space="0" w:color="auto"/>
              <w:right w:val="single" w:sz="4" w:space="0" w:color="auto"/>
            </w:tcBorders>
            <w:shd w:val="clear" w:color="auto" w:fill="auto"/>
            <w:vAlign w:val="center"/>
          </w:tcPr>
          <w:p w14:paraId="27D7B537" w14:textId="77777777" w:rsidR="000C60B6" w:rsidRPr="00502909" w:rsidRDefault="000C60B6" w:rsidP="00D1398D">
            <w:pPr>
              <w:ind w:firstLine="0"/>
              <w:jc w:val="center"/>
              <w:rPr>
                <w:bCs/>
                <w:sz w:val="22"/>
                <w:szCs w:val="22"/>
              </w:rPr>
            </w:pPr>
            <w:r w:rsidRPr="00502909">
              <w:rPr>
                <w:bCs/>
                <w:sz w:val="22"/>
                <w:szCs w:val="22"/>
              </w:rPr>
              <w:t>Здания, оборудованные водопроводом, канализацией и ванными с местными водонагревателями</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14:paraId="194FBCE0" w14:textId="77777777" w:rsidR="000C60B6" w:rsidRPr="00502909" w:rsidRDefault="000C60B6" w:rsidP="00D1398D">
            <w:pPr>
              <w:ind w:firstLine="0"/>
              <w:jc w:val="center"/>
              <w:rPr>
                <w:bCs/>
                <w:sz w:val="22"/>
                <w:szCs w:val="22"/>
              </w:rPr>
            </w:pPr>
            <w:r w:rsidRPr="00502909">
              <w:rPr>
                <w:bCs/>
                <w:sz w:val="22"/>
                <w:szCs w:val="22"/>
              </w:rPr>
              <w:t>-</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14:paraId="230D9234" w14:textId="77777777" w:rsidR="000C60B6" w:rsidRPr="00502909" w:rsidRDefault="000C60B6" w:rsidP="00D1398D">
            <w:pPr>
              <w:ind w:firstLine="0"/>
              <w:jc w:val="center"/>
              <w:rPr>
                <w:bCs/>
                <w:sz w:val="22"/>
                <w:szCs w:val="22"/>
              </w:rPr>
            </w:pPr>
            <w:r w:rsidRPr="00502909">
              <w:rPr>
                <w:bCs/>
                <w:sz w:val="22"/>
                <w:szCs w:val="22"/>
              </w:rPr>
              <w:t>2077</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5AAE8A8A" w14:textId="77777777" w:rsidR="000C60B6" w:rsidRPr="00502909" w:rsidRDefault="000C60B6" w:rsidP="00D1398D">
            <w:pPr>
              <w:ind w:firstLine="0"/>
              <w:jc w:val="center"/>
              <w:rPr>
                <w:bCs/>
                <w:sz w:val="22"/>
                <w:szCs w:val="22"/>
              </w:rPr>
            </w:pPr>
            <w:r w:rsidRPr="00502909">
              <w:rPr>
                <w:bCs/>
                <w:sz w:val="22"/>
                <w:szCs w:val="22"/>
              </w:rPr>
              <w:t>190</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7505AC11" w14:textId="77777777" w:rsidR="000C60B6" w:rsidRPr="00502909" w:rsidRDefault="000C60B6" w:rsidP="00D1398D">
            <w:pPr>
              <w:ind w:firstLine="0"/>
              <w:jc w:val="center"/>
              <w:rPr>
                <w:bCs/>
                <w:sz w:val="22"/>
                <w:szCs w:val="22"/>
              </w:rPr>
            </w:pPr>
            <w:r w:rsidRPr="00502909">
              <w:rPr>
                <w:bCs/>
                <w:sz w:val="22"/>
                <w:szCs w:val="22"/>
              </w:rPr>
              <w:t>394,6</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14:paraId="75A70381" w14:textId="77777777" w:rsidR="000C60B6" w:rsidRPr="00502909" w:rsidRDefault="000C60B6" w:rsidP="00D1398D">
            <w:pPr>
              <w:ind w:firstLine="0"/>
              <w:jc w:val="center"/>
              <w:rPr>
                <w:bCs/>
                <w:sz w:val="22"/>
                <w:szCs w:val="22"/>
              </w:rPr>
            </w:pPr>
            <w:r w:rsidRPr="00502909">
              <w:rPr>
                <w:bCs/>
                <w:sz w:val="22"/>
                <w:szCs w:val="22"/>
              </w:rPr>
              <w:t>473,5</w:t>
            </w:r>
          </w:p>
        </w:tc>
      </w:tr>
      <w:tr w:rsidR="000C60B6" w:rsidRPr="006B7B46" w14:paraId="5AD2FBB2" w14:textId="77777777" w:rsidTr="00D1398D">
        <w:trPr>
          <w:trHeight w:val="405"/>
          <w:jc w:val="center"/>
        </w:trPr>
        <w:tc>
          <w:tcPr>
            <w:tcW w:w="548" w:type="dxa"/>
            <w:tcBorders>
              <w:top w:val="single" w:sz="4" w:space="0" w:color="auto"/>
              <w:left w:val="single" w:sz="8" w:space="0" w:color="000000"/>
              <w:bottom w:val="single" w:sz="4" w:space="0" w:color="000000"/>
            </w:tcBorders>
            <w:shd w:val="clear" w:color="auto" w:fill="auto"/>
            <w:vAlign w:val="center"/>
          </w:tcPr>
          <w:p w14:paraId="2CAD9AF5" w14:textId="77777777" w:rsidR="000C60B6" w:rsidRPr="00502909" w:rsidRDefault="000C60B6" w:rsidP="00D1398D">
            <w:pPr>
              <w:ind w:firstLine="0"/>
              <w:jc w:val="center"/>
              <w:rPr>
                <w:bCs/>
                <w:sz w:val="22"/>
                <w:szCs w:val="22"/>
              </w:rPr>
            </w:pPr>
            <w:r w:rsidRPr="00502909">
              <w:rPr>
                <w:bCs/>
                <w:sz w:val="22"/>
                <w:szCs w:val="22"/>
              </w:rPr>
              <w:t>2</w:t>
            </w:r>
          </w:p>
        </w:tc>
        <w:tc>
          <w:tcPr>
            <w:tcW w:w="3112" w:type="dxa"/>
            <w:tcBorders>
              <w:top w:val="single" w:sz="4" w:space="0" w:color="auto"/>
              <w:left w:val="single" w:sz="4" w:space="0" w:color="000000"/>
              <w:bottom w:val="single" w:sz="4" w:space="0" w:color="000000"/>
            </w:tcBorders>
            <w:shd w:val="clear" w:color="auto" w:fill="auto"/>
            <w:vAlign w:val="center"/>
          </w:tcPr>
          <w:p w14:paraId="1B1E83F8" w14:textId="77777777" w:rsidR="000C60B6" w:rsidRPr="00502909" w:rsidRDefault="000C60B6" w:rsidP="00D1398D">
            <w:pPr>
              <w:ind w:firstLine="0"/>
              <w:jc w:val="center"/>
              <w:rPr>
                <w:bCs/>
                <w:sz w:val="22"/>
                <w:szCs w:val="22"/>
              </w:rPr>
            </w:pPr>
            <w:r w:rsidRPr="00502909">
              <w:rPr>
                <w:bCs/>
                <w:sz w:val="22"/>
                <w:szCs w:val="22"/>
              </w:rPr>
              <w:t>Расход воды на полив территории</w:t>
            </w:r>
          </w:p>
        </w:tc>
        <w:tc>
          <w:tcPr>
            <w:tcW w:w="1086" w:type="dxa"/>
            <w:tcBorders>
              <w:top w:val="single" w:sz="4" w:space="0" w:color="auto"/>
              <w:left w:val="single" w:sz="4" w:space="0" w:color="000000"/>
              <w:bottom w:val="single" w:sz="4" w:space="0" w:color="000000"/>
            </w:tcBorders>
            <w:shd w:val="clear" w:color="auto" w:fill="auto"/>
            <w:vAlign w:val="center"/>
          </w:tcPr>
          <w:p w14:paraId="7CB98833" w14:textId="77777777" w:rsidR="000C60B6" w:rsidRPr="00502909" w:rsidRDefault="000C60B6" w:rsidP="00D1398D">
            <w:pPr>
              <w:ind w:firstLine="0"/>
              <w:jc w:val="center"/>
              <w:rPr>
                <w:bCs/>
                <w:sz w:val="22"/>
                <w:szCs w:val="22"/>
              </w:rPr>
            </w:pPr>
            <w:r w:rsidRPr="00502909">
              <w:rPr>
                <w:bCs/>
                <w:sz w:val="22"/>
                <w:szCs w:val="22"/>
              </w:rPr>
              <w:t>-</w:t>
            </w:r>
          </w:p>
        </w:tc>
        <w:tc>
          <w:tcPr>
            <w:tcW w:w="1143" w:type="dxa"/>
            <w:tcBorders>
              <w:top w:val="single" w:sz="4" w:space="0" w:color="auto"/>
              <w:left w:val="single" w:sz="4" w:space="0" w:color="000000"/>
              <w:bottom w:val="single" w:sz="4" w:space="0" w:color="000000"/>
            </w:tcBorders>
            <w:shd w:val="clear" w:color="auto" w:fill="auto"/>
            <w:vAlign w:val="center"/>
          </w:tcPr>
          <w:p w14:paraId="74AAF4D3" w14:textId="77777777" w:rsidR="000C60B6" w:rsidRPr="00502909" w:rsidRDefault="000C60B6" w:rsidP="00D1398D">
            <w:pPr>
              <w:ind w:firstLine="0"/>
              <w:jc w:val="center"/>
              <w:rPr>
                <w:bCs/>
                <w:sz w:val="22"/>
                <w:szCs w:val="22"/>
              </w:rPr>
            </w:pPr>
            <w:r w:rsidRPr="00502909">
              <w:rPr>
                <w:bCs/>
                <w:sz w:val="22"/>
                <w:szCs w:val="22"/>
              </w:rPr>
              <w:t>2077</w:t>
            </w:r>
          </w:p>
        </w:tc>
        <w:tc>
          <w:tcPr>
            <w:tcW w:w="1120" w:type="dxa"/>
            <w:tcBorders>
              <w:top w:val="single" w:sz="4" w:space="0" w:color="auto"/>
              <w:left w:val="single" w:sz="4" w:space="0" w:color="000000"/>
              <w:bottom w:val="single" w:sz="4" w:space="0" w:color="000000"/>
            </w:tcBorders>
            <w:shd w:val="clear" w:color="auto" w:fill="auto"/>
            <w:vAlign w:val="center"/>
          </w:tcPr>
          <w:p w14:paraId="5D7F3CDC" w14:textId="77777777" w:rsidR="000C60B6" w:rsidRPr="00502909" w:rsidRDefault="000C60B6" w:rsidP="00D1398D">
            <w:pPr>
              <w:ind w:firstLine="0"/>
              <w:jc w:val="center"/>
              <w:rPr>
                <w:bCs/>
                <w:sz w:val="22"/>
                <w:szCs w:val="22"/>
              </w:rPr>
            </w:pPr>
            <w:r w:rsidRPr="00502909">
              <w:rPr>
                <w:bCs/>
                <w:sz w:val="22"/>
                <w:szCs w:val="22"/>
              </w:rPr>
              <w:t>50</w:t>
            </w:r>
          </w:p>
        </w:tc>
        <w:tc>
          <w:tcPr>
            <w:tcW w:w="1182" w:type="dxa"/>
            <w:tcBorders>
              <w:top w:val="single" w:sz="4" w:space="0" w:color="auto"/>
              <w:left w:val="single" w:sz="4" w:space="0" w:color="000000"/>
              <w:bottom w:val="single" w:sz="4" w:space="0" w:color="000000"/>
            </w:tcBorders>
            <w:shd w:val="clear" w:color="auto" w:fill="auto"/>
            <w:vAlign w:val="center"/>
          </w:tcPr>
          <w:p w14:paraId="754EA7A6" w14:textId="77777777" w:rsidR="000C60B6" w:rsidRPr="00502909" w:rsidRDefault="000C60B6" w:rsidP="00D1398D">
            <w:pPr>
              <w:ind w:firstLine="0"/>
              <w:jc w:val="center"/>
              <w:rPr>
                <w:bCs/>
                <w:sz w:val="22"/>
                <w:szCs w:val="22"/>
              </w:rPr>
            </w:pPr>
            <w:r w:rsidRPr="00502909">
              <w:rPr>
                <w:bCs/>
                <w:sz w:val="22"/>
                <w:szCs w:val="22"/>
              </w:rPr>
              <w:t>103,8</w:t>
            </w:r>
          </w:p>
        </w:tc>
        <w:tc>
          <w:tcPr>
            <w:tcW w:w="1442" w:type="dxa"/>
            <w:tcBorders>
              <w:top w:val="single" w:sz="4" w:space="0" w:color="auto"/>
              <w:left w:val="single" w:sz="4" w:space="0" w:color="000000"/>
              <w:bottom w:val="single" w:sz="4" w:space="0" w:color="000000"/>
              <w:right w:val="single" w:sz="8" w:space="0" w:color="000000"/>
            </w:tcBorders>
            <w:shd w:val="clear" w:color="auto" w:fill="auto"/>
            <w:vAlign w:val="center"/>
          </w:tcPr>
          <w:p w14:paraId="65828270" w14:textId="77777777" w:rsidR="000C60B6" w:rsidRPr="00502909" w:rsidRDefault="000C60B6" w:rsidP="00D1398D">
            <w:pPr>
              <w:ind w:firstLine="0"/>
              <w:jc w:val="center"/>
              <w:rPr>
                <w:bCs/>
                <w:sz w:val="22"/>
                <w:szCs w:val="22"/>
              </w:rPr>
            </w:pPr>
            <w:r w:rsidRPr="00502909">
              <w:rPr>
                <w:bCs/>
                <w:sz w:val="22"/>
                <w:szCs w:val="22"/>
              </w:rPr>
              <w:t>124,6</w:t>
            </w:r>
          </w:p>
        </w:tc>
      </w:tr>
      <w:tr w:rsidR="000C60B6" w:rsidRPr="006B7B46" w14:paraId="5A040C21" w14:textId="77777777" w:rsidTr="00D1398D">
        <w:trPr>
          <w:trHeight w:val="615"/>
          <w:jc w:val="center"/>
        </w:trPr>
        <w:tc>
          <w:tcPr>
            <w:tcW w:w="548" w:type="dxa"/>
            <w:tcBorders>
              <w:left w:val="single" w:sz="8" w:space="0" w:color="000000"/>
            </w:tcBorders>
            <w:shd w:val="clear" w:color="auto" w:fill="auto"/>
            <w:vAlign w:val="center"/>
          </w:tcPr>
          <w:p w14:paraId="6B0EC2EA" w14:textId="77777777" w:rsidR="000C60B6" w:rsidRPr="00502909" w:rsidRDefault="000C60B6" w:rsidP="00D1398D">
            <w:pPr>
              <w:ind w:firstLine="0"/>
              <w:jc w:val="center"/>
              <w:rPr>
                <w:bCs/>
                <w:sz w:val="22"/>
                <w:szCs w:val="22"/>
              </w:rPr>
            </w:pPr>
            <w:r w:rsidRPr="00502909">
              <w:rPr>
                <w:bCs/>
                <w:sz w:val="22"/>
                <w:szCs w:val="22"/>
              </w:rPr>
              <w:t>3</w:t>
            </w:r>
          </w:p>
        </w:tc>
        <w:tc>
          <w:tcPr>
            <w:tcW w:w="3112" w:type="dxa"/>
            <w:tcBorders>
              <w:left w:val="single" w:sz="4" w:space="0" w:color="000000"/>
            </w:tcBorders>
            <w:shd w:val="clear" w:color="auto" w:fill="auto"/>
            <w:vAlign w:val="center"/>
          </w:tcPr>
          <w:p w14:paraId="30587063" w14:textId="77777777" w:rsidR="000C60B6" w:rsidRPr="00502909" w:rsidRDefault="000C60B6" w:rsidP="00D1398D">
            <w:pPr>
              <w:ind w:firstLine="0"/>
              <w:jc w:val="center"/>
              <w:rPr>
                <w:bCs/>
                <w:sz w:val="22"/>
                <w:szCs w:val="22"/>
              </w:rPr>
            </w:pPr>
            <w:r w:rsidRPr="00502909">
              <w:rPr>
                <w:bCs/>
                <w:sz w:val="22"/>
                <w:szCs w:val="22"/>
              </w:rPr>
              <w:t>Местное производство и неучтенные расходы 10%</w:t>
            </w:r>
          </w:p>
        </w:tc>
        <w:tc>
          <w:tcPr>
            <w:tcW w:w="1086" w:type="dxa"/>
            <w:tcBorders>
              <w:left w:val="single" w:sz="4" w:space="0" w:color="000000"/>
            </w:tcBorders>
            <w:shd w:val="clear" w:color="auto" w:fill="auto"/>
            <w:vAlign w:val="center"/>
          </w:tcPr>
          <w:p w14:paraId="4BDC56AA" w14:textId="77777777" w:rsidR="000C60B6" w:rsidRPr="00502909" w:rsidRDefault="000C60B6" w:rsidP="00D1398D">
            <w:pPr>
              <w:ind w:firstLine="0"/>
              <w:jc w:val="center"/>
              <w:rPr>
                <w:bCs/>
                <w:sz w:val="22"/>
                <w:szCs w:val="22"/>
              </w:rPr>
            </w:pPr>
            <w:r w:rsidRPr="00502909">
              <w:rPr>
                <w:bCs/>
                <w:sz w:val="22"/>
                <w:szCs w:val="22"/>
              </w:rPr>
              <w:t>-</w:t>
            </w:r>
          </w:p>
        </w:tc>
        <w:tc>
          <w:tcPr>
            <w:tcW w:w="1143" w:type="dxa"/>
            <w:tcBorders>
              <w:left w:val="single" w:sz="4" w:space="0" w:color="000000"/>
            </w:tcBorders>
            <w:shd w:val="clear" w:color="auto" w:fill="auto"/>
            <w:vAlign w:val="center"/>
          </w:tcPr>
          <w:p w14:paraId="5EF58349" w14:textId="77777777" w:rsidR="000C60B6" w:rsidRPr="00502909" w:rsidRDefault="000C60B6" w:rsidP="00D1398D">
            <w:pPr>
              <w:ind w:firstLine="0"/>
              <w:jc w:val="center"/>
              <w:rPr>
                <w:bCs/>
                <w:sz w:val="22"/>
                <w:szCs w:val="22"/>
              </w:rPr>
            </w:pPr>
            <w:r w:rsidRPr="00502909">
              <w:rPr>
                <w:bCs/>
                <w:sz w:val="22"/>
                <w:szCs w:val="22"/>
              </w:rPr>
              <w:t>-</w:t>
            </w:r>
          </w:p>
        </w:tc>
        <w:tc>
          <w:tcPr>
            <w:tcW w:w="1120" w:type="dxa"/>
            <w:tcBorders>
              <w:left w:val="single" w:sz="4" w:space="0" w:color="000000"/>
            </w:tcBorders>
            <w:shd w:val="clear" w:color="auto" w:fill="auto"/>
            <w:vAlign w:val="center"/>
          </w:tcPr>
          <w:p w14:paraId="0BBA64F5" w14:textId="77777777" w:rsidR="000C60B6" w:rsidRPr="00502909" w:rsidRDefault="000C60B6" w:rsidP="00D1398D">
            <w:pPr>
              <w:ind w:firstLine="0"/>
              <w:jc w:val="center"/>
              <w:rPr>
                <w:bCs/>
                <w:sz w:val="22"/>
                <w:szCs w:val="22"/>
              </w:rPr>
            </w:pPr>
            <w:r w:rsidRPr="00502909">
              <w:rPr>
                <w:bCs/>
                <w:sz w:val="22"/>
                <w:szCs w:val="22"/>
              </w:rPr>
              <w:t>-</w:t>
            </w:r>
          </w:p>
        </w:tc>
        <w:tc>
          <w:tcPr>
            <w:tcW w:w="1182" w:type="dxa"/>
            <w:tcBorders>
              <w:left w:val="single" w:sz="4" w:space="0" w:color="000000"/>
            </w:tcBorders>
            <w:shd w:val="clear" w:color="auto" w:fill="auto"/>
            <w:vAlign w:val="center"/>
          </w:tcPr>
          <w:p w14:paraId="08BFD1E4" w14:textId="77777777" w:rsidR="000C60B6" w:rsidRPr="00502909" w:rsidRDefault="000C60B6" w:rsidP="00D1398D">
            <w:pPr>
              <w:ind w:firstLine="0"/>
              <w:jc w:val="center"/>
              <w:rPr>
                <w:bCs/>
                <w:sz w:val="22"/>
                <w:szCs w:val="22"/>
              </w:rPr>
            </w:pPr>
            <w:r w:rsidRPr="00502909">
              <w:rPr>
                <w:bCs/>
                <w:sz w:val="22"/>
                <w:szCs w:val="22"/>
              </w:rPr>
              <w:t>49,8</w:t>
            </w:r>
          </w:p>
        </w:tc>
        <w:tc>
          <w:tcPr>
            <w:tcW w:w="1442" w:type="dxa"/>
            <w:tcBorders>
              <w:left w:val="single" w:sz="4" w:space="0" w:color="000000"/>
              <w:right w:val="single" w:sz="8" w:space="0" w:color="000000"/>
            </w:tcBorders>
            <w:shd w:val="clear" w:color="auto" w:fill="auto"/>
            <w:vAlign w:val="center"/>
          </w:tcPr>
          <w:p w14:paraId="41E3C4DC" w14:textId="77777777" w:rsidR="000C60B6" w:rsidRPr="00502909" w:rsidRDefault="000C60B6" w:rsidP="00D1398D">
            <w:pPr>
              <w:ind w:firstLine="0"/>
              <w:jc w:val="center"/>
              <w:rPr>
                <w:bCs/>
                <w:sz w:val="22"/>
                <w:szCs w:val="22"/>
              </w:rPr>
            </w:pPr>
            <w:r w:rsidRPr="00502909">
              <w:rPr>
                <w:bCs/>
                <w:sz w:val="22"/>
                <w:szCs w:val="22"/>
              </w:rPr>
              <w:t>59,8</w:t>
            </w:r>
          </w:p>
        </w:tc>
      </w:tr>
      <w:tr w:rsidR="000C60B6" w:rsidRPr="006B7B46" w14:paraId="5135FA43" w14:textId="77777777" w:rsidTr="00D1398D">
        <w:trPr>
          <w:trHeight w:val="420"/>
          <w:jc w:val="center"/>
        </w:trPr>
        <w:tc>
          <w:tcPr>
            <w:tcW w:w="7009" w:type="dxa"/>
            <w:gridSpan w:val="5"/>
            <w:tcBorders>
              <w:top w:val="single" w:sz="8" w:space="0" w:color="000000"/>
              <w:left w:val="single" w:sz="8" w:space="0" w:color="000000"/>
              <w:bottom w:val="single" w:sz="8" w:space="0" w:color="000000"/>
            </w:tcBorders>
            <w:shd w:val="clear" w:color="auto" w:fill="auto"/>
            <w:vAlign w:val="center"/>
          </w:tcPr>
          <w:p w14:paraId="68523084" w14:textId="77777777" w:rsidR="000C60B6" w:rsidRPr="00502909" w:rsidRDefault="000C60B6" w:rsidP="00D1398D">
            <w:pPr>
              <w:ind w:firstLine="0"/>
              <w:jc w:val="center"/>
              <w:rPr>
                <w:bCs/>
                <w:sz w:val="22"/>
                <w:szCs w:val="22"/>
              </w:rPr>
            </w:pPr>
            <w:r w:rsidRPr="00502909">
              <w:rPr>
                <w:bCs/>
                <w:sz w:val="22"/>
                <w:szCs w:val="22"/>
              </w:rPr>
              <w:t>Итого по с. Селиярово:</w:t>
            </w:r>
          </w:p>
        </w:tc>
        <w:tc>
          <w:tcPr>
            <w:tcW w:w="1182" w:type="dxa"/>
            <w:tcBorders>
              <w:top w:val="single" w:sz="8" w:space="0" w:color="000000"/>
              <w:left w:val="single" w:sz="4" w:space="0" w:color="000000"/>
              <w:bottom w:val="single" w:sz="8" w:space="0" w:color="000000"/>
            </w:tcBorders>
            <w:shd w:val="clear" w:color="auto" w:fill="auto"/>
            <w:vAlign w:val="center"/>
          </w:tcPr>
          <w:p w14:paraId="341C32B0" w14:textId="77777777" w:rsidR="000C60B6" w:rsidRPr="00502909" w:rsidRDefault="000C60B6" w:rsidP="00D1398D">
            <w:pPr>
              <w:ind w:firstLine="0"/>
              <w:jc w:val="center"/>
              <w:rPr>
                <w:bCs/>
                <w:sz w:val="22"/>
                <w:szCs w:val="22"/>
              </w:rPr>
            </w:pPr>
            <w:r w:rsidRPr="00502909">
              <w:rPr>
                <w:bCs/>
                <w:sz w:val="22"/>
                <w:szCs w:val="22"/>
              </w:rPr>
              <w:t>548,2</w:t>
            </w:r>
          </w:p>
        </w:tc>
        <w:tc>
          <w:tcPr>
            <w:tcW w:w="1442" w:type="dxa"/>
            <w:tcBorders>
              <w:top w:val="single" w:sz="8" w:space="0" w:color="000000"/>
              <w:left w:val="single" w:sz="4" w:space="0" w:color="000000"/>
              <w:bottom w:val="single" w:sz="8" w:space="0" w:color="000000"/>
              <w:right w:val="single" w:sz="8" w:space="0" w:color="000000"/>
            </w:tcBorders>
            <w:shd w:val="clear" w:color="auto" w:fill="auto"/>
            <w:vAlign w:val="center"/>
          </w:tcPr>
          <w:p w14:paraId="38D151A5" w14:textId="77777777" w:rsidR="000C60B6" w:rsidRPr="00502909" w:rsidRDefault="000C60B6" w:rsidP="00D1398D">
            <w:pPr>
              <w:ind w:firstLine="0"/>
              <w:jc w:val="center"/>
              <w:rPr>
                <w:bCs/>
                <w:sz w:val="22"/>
                <w:szCs w:val="22"/>
              </w:rPr>
            </w:pPr>
            <w:r w:rsidRPr="00502909">
              <w:rPr>
                <w:bCs/>
                <w:sz w:val="22"/>
                <w:szCs w:val="22"/>
              </w:rPr>
              <w:t>657,9</w:t>
            </w:r>
          </w:p>
        </w:tc>
      </w:tr>
      <w:tr w:rsidR="000C60B6" w:rsidRPr="006B7B46" w14:paraId="241238F4" w14:textId="77777777" w:rsidTr="00D1398D">
        <w:trPr>
          <w:trHeight w:val="420"/>
          <w:jc w:val="center"/>
        </w:trPr>
        <w:tc>
          <w:tcPr>
            <w:tcW w:w="7009" w:type="dxa"/>
            <w:gridSpan w:val="5"/>
            <w:tcBorders>
              <w:top w:val="single" w:sz="8" w:space="0" w:color="000000"/>
              <w:left w:val="single" w:sz="8" w:space="0" w:color="000000"/>
              <w:bottom w:val="single" w:sz="8" w:space="0" w:color="000000"/>
            </w:tcBorders>
            <w:shd w:val="clear" w:color="auto" w:fill="auto"/>
            <w:vAlign w:val="center"/>
          </w:tcPr>
          <w:p w14:paraId="1ECEB595" w14:textId="77777777" w:rsidR="000C60B6" w:rsidRPr="00502909" w:rsidRDefault="000C60B6" w:rsidP="00D1398D">
            <w:pPr>
              <w:ind w:firstLine="0"/>
              <w:jc w:val="center"/>
              <w:rPr>
                <w:bCs/>
                <w:sz w:val="22"/>
                <w:szCs w:val="22"/>
              </w:rPr>
            </w:pPr>
            <w:r w:rsidRPr="00502909">
              <w:rPr>
                <w:bCs/>
                <w:sz w:val="22"/>
                <w:szCs w:val="22"/>
              </w:rPr>
              <w:t>ИТОГО ПО СЕЛЬСКОМУ ПОСЕЛЕНИЮ:</w:t>
            </w:r>
          </w:p>
        </w:tc>
        <w:tc>
          <w:tcPr>
            <w:tcW w:w="1182" w:type="dxa"/>
            <w:tcBorders>
              <w:top w:val="single" w:sz="8" w:space="0" w:color="000000"/>
              <w:left w:val="single" w:sz="8" w:space="0" w:color="000000"/>
              <w:bottom w:val="single" w:sz="8" w:space="0" w:color="000000"/>
            </w:tcBorders>
            <w:shd w:val="clear" w:color="auto" w:fill="auto"/>
            <w:vAlign w:val="center"/>
          </w:tcPr>
          <w:p w14:paraId="7B18D56A" w14:textId="77777777" w:rsidR="000C60B6" w:rsidRPr="00502909" w:rsidRDefault="000C60B6" w:rsidP="00D1398D">
            <w:pPr>
              <w:ind w:firstLine="0"/>
              <w:jc w:val="center"/>
              <w:rPr>
                <w:bCs/>
                <w:sz w:val="22"/>
                <w:szCs w:val="22"/>
              </w:rPr>
            </w:pPr>
            <w:r w:rsidRPr="00502909">
              <w:rPr>
                <w:bCs/>
                <w:sz w:val="22"/>
                <w:szCs w:val="22"/>
              </w:rPr>
              <w:t>548,2</w:t>
            </w:r>
          </w:p>
        </w:tc>
        <w:tc>
          <w:tcPr>
            <w:tcW w:w="14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2C03DDF" w14:textId="77777777" w:rsidR="000C60B6" w:rsidRPr="00502909" w:rsidRDefault="000C60B6" w:rsidP="00D1398D">
            <w:pPr>
              <w:ind w:firstLine="0"/>
              <w:jc w:val="center"/>
              <w:rPr>
                <w:bCs/>
                <w:sz w:val="22"/>
                <w:szCs w:val="22"/>
              </w:rPr>
            </w:pPr>
            <w:r w:rsidRPr="00502909">
              <w:rPr>
                <w:bCs/>
                <w:sz w:val="22"/>
                <w:szCs w:val="22"/>
              </w:rPr>
              <w:t>657,9</w:t>
            </w:r>
          </w:p>
        </w:tc>
      </w:tr>
    </w:tbl>
    <w:p w14:paraId="6A1FB12C" w14:textId="77777777" w:rsidR="000C60B6" w:rsidRPr="007F070C" w:rsidRDefault="000C60B6" w:rsidP="000C60B6"/>
    <w:p w14:paraId="5CDCCF3B" w14:textId="77777777" w:rsidR="000C60B6" w:rsidRPr="00BD3219" w:rsidRDefault="000C60B6" w:rsidP="000C60B6">
      <w:pPr>
        <w:pStyle w:val="S5"/>
        <w:tabs>
          <w:tab w:val="clear" w:pos="900"/>
        </w:tabs>
        <w:spacing w:line="240" w:lineRule="auto"/>
        <w:ind w:left="170" w:right="170" w:firstLine="567"/>
      </w:pPr>
      <w:r>
        <w:t>Для обеспечения комфортной среды проживания населения, проектом предложено обеспечение существующей и проектной застройки централизованной системой холодного водоснабжения</w:t>
      </w:r>
      <w:r w:rsidRPr="00502909">
        <w:t xml:space="preserve">. Проектом генерального плана предусматривается строительство разводящих водопроводных сетей из полиэтиленовых труб, наружным диаметром Ø110 мм, протяженностью 2,1 км для обеспечения централизованным водоснабжением нового квартала жилой застройки. Диаметры водопроводной сети рассчитаны из условия пропуска расчетного расхода воды (хозяйственно-питьевой и противопожарный) с оптимальной скоростью. При </w:t>
      </w:r>
      <w:r w:rsidRPr="00502909">
        <w:lastRenderedPageBreak/>
        <w:t>рабочем проектировании выполнить расчет водопроводной сети с применением специализированных программных комплексов и уточнить диаметры по участкам.</w:t>
      </w:r>
    </w:p>
    <w:p w14:paraId="1E06FA01" w14:textId="77777777" w:rsidR="000C60B6" w:rsidRPr="007A7DE3" w:rsidRDefault="000C60B6" w:rsidP="000C60B6">
      <w:pPr>
        <w:rPr>
          <w:u w:val="single"/>
        </w:rPr>
      </w:pPr>
      <w:r w:rsidRPr="007A7DE3">
        <w:rPr>
          <w:u w:val="single"/>
        </w:rPr>
        <w:t>Водоотведение (канализация)</w:t>
      </w:r>
    </w:p>
    <w:p w14:paraId="0CB1BD9A" w14:textId="77777777" w:rsidR="000C60B6" w:rsidRDefault="000C60B6" w:rsidP="000C60B6">
      <w:pPr>
        <w:pStyle w:val="S5"/>
        <w:tabs>
          <w:tab w:val="clear" w:pos="900"/>
        </w:tabs>
        <w:spacing w:line="240" w:lineRule="auto"/>
        <w:ind w:left="170" w:right="170" w:firstLine="567"/>
      </w:pPr>
      <w:r>
        <w:t>Предусмотрено строительство канализационных очистных сооружений 600 м</w:t>
      </w:r>
      <w:r>
        <w:rPr>
          <w:vertAlign w:val="superscript"/>
        </w:rPr>
        <w:t>3</w:t>
      </w:r>
      <w:r>
        <w:t xml:space="preserve">/сут – 1 объект (базовая станция). </w:t>
      </w:r>
    </w:p>
    <w:p w14:paraId="19C36A21" w14:textId="77777777" w:rsidR="000C60B6" w:rsidRDefault="000C60B6" w:rsidP="000C60B6">
      <w:pPr>
        <w:pStyle w:val="S5"/>
        <w:tabs>
          <w:tab w:val="clear" w:pos="900"/>
        </w:tabs>
        <w:spacing w:line="240" w:lineRule="auto"/>
        <w:ind w:left="170" w:right="170" w:firstLine="567"/>
      </w:pPr>
      <w:r w:rsidRPr="007D646A">
        <w:t xml:space="preserve">На </w:t>
      </w:r>
      <w:r>
        <w:t xml:space="preserve">расчетный срок </w:t>
      </w:r>
      <w:r w:rsidRPr="00006C9A">
        <w:t>на территории сельского поселения Селиярово предусматривается формирование децентрализованной системы водоотведения. На территории необходимо оборудовать септиками полной заводской готовности первоочередные объекты канализования, а на расчетный срок - каждого потребителя.</w:t>
      </w:r>
    </w:p>
    <w:p w14:paraId="78CB3BC4" w14:textId="77777777" w:rsidR="000C60B6" w:rsidRPr="00BD3219" w:rsidRDefault="000C60B6" w:rsidP="000C60B6">
      <w:pPr>
        <w:pStyle w:val="af9"/>
        <w:spacing w:before="0" w:after="0"/>
        <w:ind w:left="170" w:right="170"/>
      </w:pPr>
      <w:r w:rsidRPr="00095E55">
        <w:rPr>
          <w:lang w:eastAsia="ru-RU"/>
        </w:rPr>
        <w:t>Основными задачами развития системы канализации</w:t>
      </w:r>
      <w:r w:rsidRPr="00BD3219">
        <w:t xml:space="preserve"> на расчетный срок </w:t>
      </w:r>
      <w:r>
        <w:t xml:space="preserve">являются </w:t>
      </w:r>
      <w:r w:rsidRPr="00BD3219">
        <w:t>следующие мероприятия:</w:t>
      </w:r>
    </w:p>
    <w:p w14:paraId="27C0CEDB" w14:textId="77777777" w:rsidR="000C60B6" w:rsidRPr="00BD3219" w:rsidRDefault="000C60B6" w:rsidP="000C60B6">
      <w:pPr>
        <w:pStyle w:val="af9"/>
        <w:spacing w:before="0" w:after="0"/>
        <w:ind w:left="170" w:right="170"/>
      </w:pPr>
      <w:r>
        <w:t xml:space="preserve">- </w:t>
      </w:r>
      <w:r w:rsidRPr="00BD3219">
        <w:t>строительство канализационных очистных сооружений, производительностью 600 м</w:t>
      </w:r>
      <w:r w:rsidRPr="00006C9A">
        <w:t>3</w:t>
      </w:r>
      <w:r w:rsidRPr="00BD3219">
        <w:t>/сут;</w:t>
      </w:r>
    </w:p>
    <w:p w14:paraId="2ACC7CC1" w14:textId="77777777" w:rsidR="000C60B6" w:rsidRPr="00BD3219" w:rsidRDefault="000C60B6" w:rsidP="000C60B6">
      <w:pPr>
        <w:pStyle w:val="af9"/>
        <w:spacing w:before="0" w:after="0"/>
        <w:ind w:left="170" w:right="170"/>
      </w:pPr>
      <w:r>
        <w:t xml:space="preserve">- </w:t>
      </w:r>
      <w:r w:rsidRPr="00BD3219">
        <w:t xml:space="preserve">строительство сбросного коллектора в протоку р. Обь, общей протяженностью 0,2 км; </w:t>
      </w:r>
    </w:p>
    <w:p w14:paraId="01DABFC0" w14:textId="77777777" w:rsidR="000C60B6" w:rsidRPr="00BD3219" w:rsidRDefault="000C60B6" w:rsidP="000C60B6">
      <w:pPr>
        <w:pStyle w:val="af9"/>
        <w:spacing w:before="0" w:after="0"/>
        <w:ind w:left="170" w:right="170"/>
      </w:pPr>
      <w:r>
        <w:t xml:space="preserve">- </w:t>
      </w:r>
      <w:r w:rsidRPr="00BD3219">
        <w:t>организация необходимых мероприятий по обустройству септиками полной заводской готовности объектов канализования.</w:t>
      </w:r>
    </w:p>
    <w:p w14:paraId="3FFACEBD" w14:textId="77777777" w:rsidR="000C60B6" w:rsidRPr="00BD3219" w:rsidRDefault="000C60B6" w:rsidP="000C60B6">
      <w:pPr>
        <w:pStyle w:val="af9"/>
        <w:spacing w:before="0" w:after="0"/>
        <w:ind w:left="170" w:right="170"/>
      </w:pPr>
      <w:r w:rsidRPr="00BD3219">
        <w:t>Для обеспечения надежности работы комплекса канализационных очистных сооружений необходимо выполнить следующие мероприятия:</w:t>
      </w:r>
    </w:p>
    <w:p w14:paraId="13DA0607" w14:textId="77777777" w:rsidR="000C60B6" w:rsidRPr="00BD3219" w:rsidRDefault="000C60B6" w:rsidP="000C60B6">
      <w:pPr>
        <w:pStyle w:val="af9"/>
        <w:spacing w:before="0" w:after="0"/>
        <w:ind w:left="170" w:right="170"/>
      </w:pPr>
      <w:r>
        <w:t xml:space="preserve">- </w:t>
      </w:r>
      <w:r w:rsidRPr="00BD3219">
        <w:t>использовать средства автоматического регулирования, контроля, сигнализации, защиты и блокировок работы комплекса водоочистки.</w:t>
      </w:r>
    </w:p>
    <w:p w14:paraId="2E25EB19" w14:textId="77777777" w:rsidR="000C60B6" w:rsidRPr="00BD3219" w:rsidRDefault="000C60B6" w:rsidP="000C60B6">
      <w:pPr>
        <w:pStyle w:val="af9"/>
        <w:spacing w:before="0" w:after="0"/>
        <w:ind w:left="170" w:right="170"/>
      </w:pPr>
      <w:r>
        <w:t xml:space="preserve">- </w:t>
      </w:r>
      <w:r w:rsidRPr="00BD3219">
        <w:t>при рабочем проектировании необходимо предусмотреть прогрессивные технические решения, механизацию трудоемких работ, автоматизацию технологических процессов и максимальную индустриализацию строительно-монтажных работ за счет применения сборных конструкций, стандартных и типовых изделий и деталей, изготавливаемых на заводах и в заготовительных мастерских.</w:t>
      </w:r>
    </w:p>
    <w:p w14:paraId="7FB8EC87" w14:textId="77777777" w:rsidR="000C60B6" w:rsidRPr="007A7DE3" w:rsidRDefault="000C60B6" w:rsidP="000C60B6">
      <w:pPr>
        <w:rPr>
          <w:u w:val="single"/>
        </w:rPr>
      </w:pPr>
      <w:r w:rsidRPr="007A7DE3">
        <w:rPr>
          <w:u w:val="single"/>
        </w:rPr>
        <w:t>Теплоснабжение</w:t>
      </w:r>
    </w:p>
    <w:p w14:paraId="7456FE10" w14:textId="77777777" w:rsidR="000C60B6" w:rsidRDefault="000C60B6" w:rsidP="000C60B6">
      <w:pPr>
        <w:pStyle w:val="S5"/>
        <w:tabs>
          <w:tab w:val="clear" w:pos="900"/>
        </w:tabs>
        <w:spacing w:line="240" w:lineRule="auto"/>
        <w:ind w:left="170" w:right="170" w:firstLine="567"/>
      </w:pPr>
      <w:r>
        <w:t xml:space="preserve">Мероприятия по развитию системы теплоснабжения проектом не предусмотрено. </w:t>
      </w:r>
    </w:p>
    <w:p w14:paraId="485D91F1" w14:textId="77777777" w:rsidR="000C60B6" w:rsidRPr="007A7DE3" w:rsidRDefault="000C60B6" w:rsidP="000C60B6">
      <w:pPr>
        <w:rPr>
          <w:u w:val="single"/>
        </w:rPr>
      </w:pPr>
      <w:r w:rsidRPr="007A7DE3">
        <w:rPr>
          <w:u w:val="single"/>
        </w:rPr>
        <w:t>Газоснабжение</w:t>
      </w:r>
    </w:p>
    <w:p w14:paraId="48B49435" w14:textId="77777777" w:rsidR="000C60B6" w:rsidRDefault="000C60B6" w:rsidP="000C60B6">
      <w:pPr>
        <w:pStyle w:val="S5"/>
        <w:tabs>
          <w:tab w:val="clear" w:pos="900"/>
        </w:tabs>
        <w:spacing w:line="240" w:lineRule="auto"/>
        <w:ind w:left="170" w:right="170" w:firstLine="567"/>
      </w:pPr>
      <w:r>
        <w:t>Мероприятия по развитию системы газоснабжения проектом не предусмотрено.</w:t>
      </w:r>
    </w:p>
    <w:p w14:paraId="52A67DEF" w14:textId="77777777" w:rsidR="000C60B6" w:rsidRPr="007A7DE3" w:rsidRDefault="000C60B6" w:rsidP="000C60B6">
      <w:pPr>
        <w:rPr>
          <w:u w:val="single"/>
        </w:rPr>
      </w:pPr>
      <w:r w:rsidRPr="007A7DE3">
        <w:rPr>
          <w:u w:val="single"/>
        </w:rPr>
        <w:t>Связь и информатизация</w:t>
      </w:r>
    </w:p>
    <w:p w14:paraId="583A1B01" w14:textId="77777777" w:rsidR="000C60B6" w:rsidRPr="00101D92" w:rsidRDefault="000C60B6" w:rsidP="000C60B6">
      <w:pPr>
        <w:pStyle w:val="af9"/>
        <w:spacing w:before="0" w:after="0"/>
        <w:ind w:left="170" w:right="170"/>
      </w:pPr>
      <w:r w:rsidRPr="00101D92">
        <w:t>Генеральным планом предлагается создание условий для дальнейшего развития и увеличения зоны покрытия сотовыми сетями мобильной связи стандарта GSM, в том числе на основе технологий 4G. Для сохранения мобильной связи проектом предусмотрено использование существующих антенно-мачтовых сооружений, так как они в полной мере удовлетворяют потребности как существующих, так и новых операторов предоставления услуг связи согласно РД 45.162 – 2001 «Ведомственные нормы технологического проектирования. Комплексы сетей сотовой и спутниковой подвижной связи общего пользования».</w:t>
      </w:r>
    </w:p>
    <w:p w14:paraId="482AE5C1" w14:textId="77777777" w:rsidR="000C60B6" w:rsidRPr="007A7DE3" w:rsidRDefault="000C60B6" w:rsidP="000C60B6">
      <w:pPr>
        <w:rPr>
          <w:u w:val="single"/>
        </w:rPr>
      </w:pPr>
      <w:r w:rsidRPr="007A7DE3">
        <w:rPr>
          <w:u w:val="single"/>
        </w:rPr>
        <w:t>Электроснабжение</w:t>
      </w:r>
    </w:p>
    <w:p w14:paraId="30BD08A3" w14:textId="77777777" w:rsidR="000C60B6" w:rsidRPr="00BD3219" w:rsidRDefault="000C60B6" w:rsidP="000C60B6">
      <w:pPr>
        <w:pStyle w:val="af9"/>
        <w:spacing w:before="0" w:after="0"/>
        <w:ind w:left="170" w:right="170"/>
      </w:pPr>
      <w:r w:rsidRPr="00BD3219">
        <w:t xml:space="preserve">Проектом генерального плана предусмотрено сохранение действующей централизованной системы электроснабжения на территории сельского поселения Селиярово. </w:t>
      </w:r>
    </w:p>
    <w:p w14:paraId="5F0121CA" w14:textId="77777777" w:rsidR="000C60B6" w:rsidRPr="00BD3219" w:rsidRDefault="000C60B6" w:rsidP="000C60B6">
      <w:pPr>
        <w:pStyle w:val="af9"/>
        <w:spacing w:before="0" w:after="0"/>
        <w:ind w:left="170" w:right="170"/>
      </w:pPr>
      <w:r w:rsidRPr="00BD3219">
        <w:t>По надежности электроснабжения основные потребители электроэнергии села относятся к III категории, за исключением таких как:</w:t>
      </w:r>
    </w:p>
    <w:p w14:paraId="497A34A6" w14:textId="77777777" w:rsidR="000C60B6" w:rsidRPr="00FC6CE9" w:rsidRDefault="000C60B6" w:rsidP="000C60B6">
      <w:pPr>
        <w:pStyle w:val="af9"/>
        <w:spacing w:before="0" w:after="0"/>
        <w:ind w:left="170" w:right="170"/>
      </w:pPr>
      <w:r w:rsidRPr="00FC6CE9">
        <w:t>учреждения образования, воспитания (детский сад, школа), в соответствии с требованиями СП 31-110-2003 «Проектирование и монтаж электроустановок жилых и общественных зданий».</w:t>
      </w:r>
    </w:p>
    <w:p w14:paraId="70429E37" w14:textId="77777777" w:rsidR="000C60B6" w:rsidRPr="00BD3219" w:rsidRDefault="000C60B6" w:rsidP="000C60B6">
      <w:pPr>
        <w:pStyle w:val="af9"/>
        <w:spacing w:before="0" w:after="0"/>
        <w:ind w:left="170" w:right="170"/>
      </w:pPr>
      <w:r w:rsidRPr="00BD3219">
        <w:t xml:space="preserve">Данные потребители электрической энергии относятся к потребителям II категории и, с учётом требований ПУЭ 7 издания, в нормальных режимах, должны обеспечиваться  электроэнергией от двух  независимых взаимно резервирующих источников питания. </w:t>
      </w:r>
    </w:p>
    <w:p w14:paraId="46BCA2FC" w14:textId="77777777" w:rsidR="000C60B6" w:rsidRDefault="000C60B6" w:rsidP="000C60B6">
      <w:pPr>
        <w:pStyle w:val="af9"/>
        <w:spacing w:before="0" w:after="0"/>
        <w:ind w:left="170" w:right="170"/>
      </w:pPr>
      <w:r w:rsidRPr="00BD3219">
        <w:t>В качестве второго независимого источника может быть использован автономный дизель-генератор, расположенный на территории объекта.</w:t>
      </w:r>
    </w:p>
    <w:p w14:paraId="4DC572E4" w14:textId="77777777" w:rsidR="000C60B6" w:rsidRPr="007A7DE3" w:rsidRDefault="000C60B6" w:rsidP="000C60B6">
      <w:pPr>
        <w:rPr>
          <w:u w:val="single"/>
        </w:rPr>
      </w:pPr>
      <w:r w:rsidRPr="007A7DE3">
        <w:rPr>
          <w:u w:val="single"/>
        </w:rPr>
        <w:t>Сооружения и объекты транспортной инфраструктуры</w:t>
      </w:r>
    </w:p>
    <w:p w14:paraId="2AD56A66" w14:textId="77777777" w:rsidR="000C60B6" w:rsidRPr="00BD3219" w:rsidRDefault="000C60B6" w:rsidP="000C60B6">
      <w:pPr>
        <w:pStyle w:val="af9"/>
        <w:spacing w:before="0" w:after="0"/>
        <w:ind w:left="170" w:right="170"/>
      </w:pPr>
      <w:r w:rsidRPr="001F1A32">
        <w:lastRenderedPageBreak/>
        <w:t xml:space="preserve">Генеральным планом предусмотрены следующие мероприятия по санитарной </w:t>
      </w:r>
      <w:r w:rsidRPr="00BD3219">
        <w:t>очистке территории муниципального образования:</w:t>
      </w:r>
    </w:p>
    <w:p w14:paraId="585F8F2A" w14:textId="77777777" w:rsidR="000C60B6" w:rsidRPr="001F1A32" w:rsidRDefault="000C60B6" w:rsidP="000C60B6">
      <w:pPr>
        <w:pStyle w:val="af9"/>
        <w:spacing w:before="0" w:after="0"/>
        <w:ind w:left="170" w:right="170"/>
      </w:pPr>
      <w:r>
        <w:t xml:space="preserve">- </w:t>
      </w:r>
      <w:r w:rsidRPr="001F1A32">
        <w:t>сбор, транспортировка и обезвреживание всех видов отходов;</w:t>
      </w:r>
    </w:p>
    <w:p w14:paraId="65041C5E" w14:textId="77777777" w:rsidR="000C60B6" w:rsidRPr="001F1A32" w:rsidRDefault="000C60B6" w:rsidP="000C60B6">
      <w:pPr>
        <w:pStyle w:val="af9"/>
        <w:spacing w:before="0" w:after="0"/>
        <w:ind w:left="170" w:right="170"/>
      </w:pPr>
      <w:r>
        <w:t xml:space="preserve">- </w:t>
      </w:r>
      <w:r w:rsidRPr="001F1A32">
        <w:t>организация уборки территорий от мусора, смета, снега;</w:t>
      </w:r>
    </w:p>
    <w:p w14:paraId="69C12161" w14:textId="77777777" w:rsidR="000C60B6" w:rsidRPr="001F1A32" w:rsidRDefault="000C60B6" w:rsidP="000C60B6">
      <w:pPr>
        <w:pStyle w:val="af9"/>
        <w:spacing w:before="0" w:after="0"/>
        <w:ind w:left="170" w:right="170"/>
      </w:pPr>
      <w:r>
        <w:t xml:space="preserve">- </w:t>
      </w:r>
      <w:r w:rsidRPr="001F1A32">
        <w:t>ликвидация несанкционированных свалок, с последующим проведением рекультивации территории, расчистка захламленных участков;</w:t>
      </w:r>
    </w:p>
    <w:p w14:paraId="312A8146" w14:textId="77777777" w:rsidR="000C60B6" w:rsidRPr="001F1A32" w:rsidRDefault="000C60B6" w:rsidP="000C60B6">
      <w:pPr>
        <w:pStyle w:val="af9"/>
        <w:spacing w:before="0" w:after="0"/>
        <w:ind w:left="170" w:right="170"/>
      </w:pPr>
      <w:r>
        <w:t xml:space="preserve">- </w:t>
      </w:r>
      <w:r w:rsidRPr="001F1A32">
        <w:t>организация сбора и удаление вторичного сырья;</w:t>
      </w:r>
    </w:p>
    <w:p w14:paraId="46AE17A5" w14:textId="77777777" w:rsidR="000C60B6" w:rsidRPr="001F1A32" w:rsidRDefault="000C60B6" w:rsidP="000C60B6">
      <w:pPr>
        <w:pStyle w:val="af9"/>
        <w:spacing w:before="0" w:after="0"/>
        <w:ind w:left="170" w:right="170"/>
      </w:pPr>
      <w:r>
        <w:t xml:space="preserve">- </w:t>
      </w:r>
      <w:r w:rsidRPr="001F1A32">
        <w:t>организация оборудованных контейнерных площадок для сбора отходов.</w:t>
      </w:r>
    </w:p>
    <w:p w14:paraId="1FCDFE25" w14:textId="77777777" w:rsidR="000C60B6" w:rsidRPr="00BD3219" w:rsidRDefault="000C60B6" w:rsidP="000C60B6">
      <w:pPr>
        <w:pStyle w:val="af9"/>
        <w:spacing w:before="0" w:after="0"/>
        <w:ind w:left="170" w:right="170"/>
      </w:pPr>
      <w:r w:rsidRPr="00BD3219">
        <w:t xml:space="preserve">Твердые коммунальные отходы предложено транспортировать на сформированную площадку по ул. Колхозная </w:t>
      </w:r>
      <w:r>
        <w:t xml:space="preserve">в районе вертолетной площадки </w:t>
      </w:r>
      <w:r w:rsidRPr="00BD3219">
        <w:t xml:space="preserve">для размещения площадки временного хранения и сортировки мусора для дальнейшего использования втор. </w:t>
      </w:r>
      <w:r>
        <w:t>с</w:t>
      </w:r>
      <w:r w:rsidRPr="00BD3219">
        <w:t>ырья (дрова, металлолом).</w:t>
      </w:r>
      <w:r>
        <w:t xml:space="preserve"> Данная площадка будет использоваться в период межсезонья (распутицы)  при отсутствии транспортного сообщения. </w:t>
      </w:r>
    </w:p>
    <w:p w14:paraId="3C9B85D1" w14:textId="77777777" w:rsidR="000C60B6" w:rsidRDefault="000C60B6" w:rsidP="000C60B6">
      <w:pPr>
        <w:pStyle w:val="S5"/>
        <w:tabs>
          <w:tab w:val="clear" w:pos="900"/>
          <w:tab w:val="left" w:pos="8415"/>
        </w:tabs>
        <w:spacing w:line="240" w:lineRule="auto"/>
        <w:ind w:left="170" w:right="170" w:firstLine="567"/>
      </w:pPr>
    </w:p>
    <w:p w14:paraId="35697B7E" w14:textId="77777777" w:rsidR="000C60B6" w:rsidRDefault="000C60B6" w:rsidP="000C60B6">
      <w:pPr>
        <w:pStyle w:val="10"/>
      </w:pPr>
      <w:bookmarkStart w:id="5" w:name="_Toc21012541"/>
      <w:r>
        <w:rPr>
          <w:bCs w:val="0"/>
          <w:lang w:val="en-US"/>
        </w:rPr>
        <w:t>II</w:t>
      </w:r>
      <w:r w:rsidRPr="00E16967">
        <w:rPr>
          <w:bCs w:val="0"/>
        </w:rPr>
        <w:t xml:space="preserve"> </w:t>
      </w:r>
      <w:r>
        <w:t>ХАРАКТЕРИСТИКА ПЛАНИРУЕМЫХ К РАЗМЕЩЕНИЮ ОБЪЕКТОВ КАПИТАЛЬНОГО СТРОИТЕЛЬСТВ</w:t>
      </w:r>
      <w:bookmarkEnd w:id="5"/>
    </w:p>
    <w:p w14:paraId="2AB35F13" w14:textId="77777777" w:rsidR="000C60B6" w:rsidRDefault="000C60B6" w:rsidP="000C60B6">
      <w:pPr>
        <w:pStyle w:val="S5"/>
        <w:tabs>
          <w:tab w:val="clear" w:pos="900"/>
        </w:tabs>
        <w:spacing w:line="240" w:lineRule="auto"/>
        <w:ind w:left="170" w:right="170" w:firstLine="567"/>
        <w:rPr>
          <w:bCs/>
        </w:rPr>
      </w:pPr>
    </w:p>
    <w:p w14:paraId="3E532EA0" w14:textId="77777777" w:rsidR="000C60B6" w:rsidRPr="00E16967" w:rsidRDefault="000C60B6" w:rsidP="000C60B6">
      <w:pPr>
        <w:jc w:val="center"/>
        <w:rPr>
          <w:b/>
        </w:rPr>
      </w:pPr>
      <w:r w:rsidRPr="00E16967">
        <w:rPr>
          <w:b/>
        </w:rPr>
        <w:t>3.1 Основные технико-экономические показатели</w:t>
      </w:r>
    </w:p>
    <w:p w14:paraId="183077FC" w14:textId="77777777" w:rsidR="000C60B6" w:rsidRDefault="000C60B6" w:rsidP="000C60B6">
      <w:pPr>
        <w:pStyle w:val="10"/>
      </w:pPr>
    </w:p>
    <w:tbl>
      <w:tblPr>
        <w:tblW w:w="0" w:type="auto"/>
        <w:jc w:val="center"/>
        <w:tblLayout w:type="fixed"/>
        <w:tblCellMar>
          <w:left w:w="0" w:type="dxa"/>
          <w:right w:w="0" w:type="dxa"/>
        </w:tblCellMar>
        <w:tblLook w:val="0000" w:firstRow="0" w:lastRow="0" w:firstColumn="0" w:lastColumn="0" w:noHBand="0" w:noVBand="0"/>
      </w:tblPr>
      <w:tblGrid>
        <w:gridCol w:w="545"/>
        <w:gridCol w:w="3295"/>
        <w:gridCol w:w="2320"/>
        <w:gridCol w:w="1821"/>
        <w:gridCol w:w="1470"/>
      </w:tblGrid>
      <w:tr w:rsidR="000C60B6" w14:paraId="168AEC2C"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1677B972" w14:textId="77777777" w:rsidR="000C60B6" w:rsidRPr="00FB302A" w:rsidRDefault="000C60B6" w:rsidP="00FB302A">
            <w:pPr>
              <w:ind w:firstLine="0"/>
              <w:jc w:val="center"/>
            </w:pPr>
            <w:r w:rsidRPr="00FB302A">
              <w:t>№ п/п</w:t>
            </w:r>
          </w:p>
        </w:tc>
        <w:tc>
          <w:tcPr>
            <w:tcW w:w="3295" w:type="dxa"/>
            <w:tcBorders>
              <w:top w:val="single" w:sz="4" w:space="0" w:color="000000"/>
              <w:left w:val="single" w:sz="4" w:space="0" w:color="000000"/>
              <w:bottom w:val="single" w:sz="4" w:space="0" w:color="000000"/>
            </w:tcBorders>
            <w:shd w:val="clear" w:color="auto" w:fill="auto"/>
          </w:tcPr>
          <w:p w14:paraId="0A11F50D" w14:textId="77777777" w:rsidR="000C60B6" w:rsidRDefault="000C60B6" w:rsidP="00D1398D">
            <w:pPr>
              <w:ind w:firstLine="0"/>
            </w:pPr>
            <w:r>
              <w:t>Наименование показателя</w:t>
            </w:r>
          </w:p>
        </w:tc>
        <w:tc>
          <w:tcPr>
            <w:tcW w:w="2320" w:type="dxa"/>
            <w:tcBorders>
              <w:top w:val="single" w:sz="4" w:space="0" w:color="000000"/>
              <w:left w:val="single" w:sz="4" w:space="0" w:color="000000"/>
              <w:bottom w:val="single" w:sz="4" w:space="0" w:color="000000"/>
            </w:tcBorders>
            <w:shd w:val="clear" w:color="auto" w:fill="auto"/>
          </w:tcPr>
          <w:p w14:paraId="6DF2B4C2" w14:textId="77777777" w:rsidR="000C60B6" w:rsidRDefault="000C60B6" w:rsidP="00D1398D">
            <w:pPr>
              <w:ind w:firstLine="0"/>
            </w:pPr>
            <w:r>
              <w:t>Единица измерения</w:t>
            </w:r>
          </w:p>
        </w:tc>
        <w:tc>
          <w:tcPr>
            <w:tcW w:w="1821" w:type="dxa"/>
            <w:tcBorders>
              <w:top w:val="single" w:sz="4" w:space="0" w:color="000000"/>
              <w:left w:val="single" w:sz="4" w:space="0" w:color="000000"/>
              <w:bottom w:val="single" w:sz="4" w:space="0" w:color="000000"/>
            </w:tcBorders>
            <w:shd w:val="clear" w:color="auto" w:fill="auto"/>
            <w:vAlign w:val="center"/>
          </w:tcPr>
          <w:p w14:paraId="130D69CB" w14:textId="77777777" w:rsidR="000C60B6" w:rsidRDefault="000C60B6" w:rsidP="00D1398D">
            <w:pPr>
              <w:ind w:firstLine="0"/>
              <w:jc w:val="center"/>
            </w:pPr>
            <w:r>
              <w:t>Расчетный срок</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05935" w14:textId="77777777" w:rsidR="000C60B6" w:rsidRDefault="000C60B6" w:rsidP="00D1398D">
            <w:pPr>
              <w:ind w:firstLine="0"/>
              <w:jc w:val="center"/>
            </w:pPr>
            <w:r>
              <w:t>Современное состояние</w:t>
            </w:r>
          </w:p>
        </w:tc>
      </w:tr>
      <w:tr w:rsidR="000C60B6" w14:paraId="06C87F8E"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6A930403" w14:textId="77777777" w:rsidR="000C60B6" w:rsidRPr="00FB302A" w:rsidRDefault="000C60B6" w:rsidP="00FB302A">
            <w:pPr>
              <w:ind w:firstLine="0"/>
              <w:jc w:val="center"/>
            </w:pPr>
            <w:r w:rsidRPr="00FB302A">
              <w:t>1</w:t>
            </w:r>
          </w:p>
        </w:tc>
        <w:tc>
          <w:tcPr>
            <w:tcW w:w="3295" w:type="dxa"/>
            <w:tcBorders>
              <w:top w:val="single" w:sz="4" w:space="0" w:color="000000"/>
              <w:left w:val="single" w:sz="4" w:space="0" w:color="000000"/>
              <w:bottom w:val="single" w:sz="4" w:space="0" w:color="000000"/>
            </w:tcBorders>
            <w:shd w:val="clear" w:color="auto" w:fill="auto"/>
          </w:tcPr>
          <w:p w14:paraId="250DD17D" w14:textId="77777777" w:rsidR="000C60B6" w:rsidRDefault="000C60B6" w:rsidP="00D1398D">
            <w:pPr>
              <w:jc w:val="center"/>
            </w:pPr>
            <w:r>
              <w:t>2</w:t>
            </w:r>
          </w:p>
        </w:tc>
        <w:tc>
          <w:tcPr>
            <w:tcW w:w="2320" w:type="dxa"/>
            <w:tcBorders>
              <w:top w:val="single" w:sz="4" w:space="0" w:color="000000"/>
              <w:left w:val="single" w:sz="4" w:space="0" w:color="000000"/>
              <w:bottom w:val="single" w:sz="4" w:space="0" w:color="000000"/>
            </w:tcBorders>
            <w:shd w:val="clear" w:color="auto" w:fill="auto"/>
          </w:tcPr>
          <w:p w14:paraId="1E2A7F8E" w14:textId="77777777" w:rsidR="000C60B6" w:rsidRDefault="000C60B6" w:rsidP="00D1398D">
            <w:pPr>
              <w:jc w:val="center"/>
            </w:pPr>
            <w:r>
              <w:t>3</w:t>
            </w:r>
          </w:p>
        </w:tc>
        <w:tc>
          <w:tcPr>
            <w:tcW w:w="1821" w:type="dxa"/>
            <w:tcBorders>
              <w:top w:val="single" w:sz="4" w:space="0" w:color="000000"/>
              <w:left w:val="single" w:sz="4" w:space="0" w:color="000000"/>
              <w:bottom w:val="single" w:sz="4" w:space="0" w:color="000000"/>
            </w:tcBorders>
            <w:shd w:val="clear" w:color="auto" w:fill="auto"/>
            <w:vAlign w:val="center"/>
          </w:tcPr>
          <w:p w14:paraId="5F6C2793" w14:textId="77777777" w:rsidR="000C60B6" w:rsidRDefault="000C60B6" w:rsidP="00D1398D">
            <w:pPr>
              <w:jc w:val="center"/>
            </w:pPr>
            <w:r>
              <w:t>4</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72D0F" w14:textId="77777777" w:rsidR="000C60B6" w:rsidRDefault="000C60B6" w:rsidP="00D1398D">
            <w:pPr>
              <w:jc w:val="center"/>
            </w:pPr>
            <w:r>
              <w:t>5</w:t>
            </w:r>
          </w:p>
        </w:tc>
      </w:tr>
      <w:tr w:rsidR="000C60B6" w14:paraId="0422BAF0"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54D21BAA" w14:textId="4033CB12" w:rsidR="000C60B6" w:rsidRPr="00FB302A" w:rsidRDefault="00FB302A" w:rsidP="00FB302A">
            <w:pPr>
              <w:ind w:firstLine="0"/>
              <w:jc w:val="center"/>
            </w:pPr>
            <w:r w:rsidRPr="00FB302A">
              <w:t>1.</w:t>
            </w:r>
          </w:p>
        </w:tc>
        <w:tc>
          <w:tcPr>
            <w:tcW w:w="890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B7C21A0" w14:textId="77777777" w:rsidR="000C60B6" w:rsidRDefault="000C60B6" w:rsidP="00D1398D">
            <w:pPr>
              <w:ind w:firstLine="0"/>
              <w:jc w:val="center"/>
            </w:pPr>
            <w:r>
              <w:rPr>
                <w:b/>
              </w:rPr>
              <w:t>Территория</w:t>
            </w:r>
          </w:p>
        </w:tc>
      </w:tr>
      <w:tr w:rsidR="000C60B6" w14:paraId="678072F4"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436A4B6D" w14:textId="1E023F9E" w:rsidR="000C60B6" w:rsidRPr="00FB302A" w:rsidRDefault="00FB302A" w:rsidP="00FB302A">
            <w:pPr>
              <w:snapToGrid w:val="0"/>
              <w:ind w:firstLine="0"/>
              <w:jc w:val="center"/>
            </w:pPr>
            <w:r w:rsidRPr="00FB302A">
              <w:t>1.1.</w:t>
            </w:r>
          </w:p>
        </w:tc>
        <w:tc>
          <w:tcPr>
            <w:tcW w:w="3295" w:type="dxa"/>
            <w:tcBorders>
              <w:top w:val="single" w:sz="4" w:space="0" w:color="000000"/>
              <w:left w:val="single" w:sz="4" w:space="0" w:color="000000"/>
              <w:bottom w:val="single" w:sz="4" w:space="0" w:color="000000"/>
            </w:tcBorders>
            <w:shd w:val="clear" w:color="auto" w:fill="auto"/>
          </w:tcPr>
          <w:p w14:paraId="5FDC5DF3" w14:textId="77777777" w:rsidR="000C60B6" w:rsidRDefault="000C60B6" w:rsidP="00D1398D">
            <w:pPr>
              <w:ind w:firstLine="0"/>
            </w:pPr>
            <w:r>
              <w:t>Общая площадь территории в границах проекта планировки</w:t>
            </w:r>
          </w:p>
        </w:tc>
        <w:tc>
          <w:tcPr>
            <w:tcW w:w="2320" w:type="dxa"/>
            <w:tcBorders>
              <w:top w:val="single" w:sz="4" w:space="0" w:color="000000"/>
              <w:left w:val="single" w:sz="4" w:space="0" w:color="000000"/>
              <w:bottom w:val="single" w:sz="4" w:space="0" w:color="000000"/>
            </w:tcBorders>
            <w:shd w:val="clear" w:color="auto" w:fill="auto"/>
            <w:vAlign w:val="center"/>
          </w:tcPr>
          <w:p w14:paraId="240D2CD0" w14:textId="77777777" w:rsidR="000C60B6" w:rsidRDefault="000C60B6" w:rsidP="00D1398D">
            <w:pPr>
              <w:jc w:val="center"/>
            </w:pPr>
            <w:r>
              <w:t>га</w:t>
            </w:r>
          </w:p>
        </w:tc>
        <w:tc>
          <w:tcPr>
            <w:tcW w:w="1821" w:type="dxa"/>
            <w:tcBorders>
              <w:top w:val="single" w:sz="4" w:space="0" w:color="000000"/>
              <w:left w:val="single" w:sz="4" w:space="0" w:color="000000"/>
              <w:bottom w:val="single" w:sz="4" w:space="0" w:color="000000"/>
            </w:tcBorders>
            <w:shd w:val="clear" w:color="auto" w:fill="auto"/>
            <w:vAlign w:val="center"/>
          </w:tcPr>
          <w:p w14:paraId="287CF2DE" w14:textId="77777777" w:rsidR="000C60B6" w:rsidRDefault="000C60B6" w:rsidP="00D1398D">
            <w:pPr>
              <w:jc w:val="center"/>
            </w:pPr>
            <w:r>
              <w:t>284,7</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DF72D" w14:textId="77777777" w:rsidR="000C60B6" w:rsidRDefault="000C60B6" w:rsidP="00D1398D">
            <w:pPr>
              <w:jc w:val="center"/>
            </w:pPr>
            <w:r>
              <w:t>326,4</w:t>
            </w:r>
          </w:p>
        </w:tc>
      </w:tr>
      <w:tr w:rsidR="000C60B6" w14:paraId="63A13182"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45C6F346" w14:textId="55821C8C" w:rsidR="000C60B6" w:rsidRPr="00FB302A" w:rsidRDefault="00FB302A" w:rsidP="00FB302A">
            <w:pPr>
              <w:ind w:firstLine="0"/>
              <w:jc w:val="center"/>
            </w:pPr>
            <w:r w:rsidRPr="00FB302A">
              <w:t>2.</w:t>
            </w:r>
          </w:p>
        </w:tc>
        <w:tc>
          <w:tcPr>
            <w:tcW w:w="890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C6FAF33" w14:textId="77777777" w:rsidR="000C60B6" w:rsidRDefault="000C60B6" w:rsidP="00D1398D">
            <w:pPr>
              <w:ind w:firstLine="0"/>
              <w:jc w:val="center"/>
            </w:pPr>
            <w:r>
              <w:rPr>
                <w:b/>
              </w:rPr>
              <w:t>Население</w:t>
            </w:r>
          </w:p>
        </w:tc>
      </w:tr>
      <w:tr w:rsidR="000C60B6" w14:paraId="74461CAF"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39F53D57" w14:textId="15D475BB" w:rsidR="000C60B6" w:rsidRPr="00FB302A" w:rsidRDefault="00FB302A" w:rsidP="00FB302A">
            <w:pPr>
              <w:snapToGrid w:val="0"/>
              <w:ind w:firstLine="0"/>
              <w:jc w:val="center"/>
              <w:rPr>
                <w:rFonts w:cs="Calibri"/>
              </w:rPr>
            </w:pPr>
            <w:r w:rsidRPr="00FB302A">
              <w:rPr>
                <w:rFonts w:cs="Calibri"/>
              </w:rPr>
              <w:t>2.1.</w:t>
            </w:r>
          </w:p>
        </w:tc>
        <w:tc>
          <w:tcPr>
            <w:tcW w:w="3295" w:type="dxa"/>
            <w:tcBorders>
              <w:top w:val="single" w:sz="4" w:space="0" w:color="000000"/>
              <w:left w:val="single" w:sz="4" w:space="0" w:color="000000"/>
              <w:bottom w:val="single" w:sz="4" w:space="0" w:color="000000"/>
            </w:tcBorders>
            <w:shd w:val="clear" w:color="auto" w:fill="auto"/>
          </w:tcPr>
          <w:p w14:paraId="103F08C7" w14:textId="77777777" w:rsidR="000C60B6" w:rsidRDefault="000C60B6" w:rsidP="00D1398D">
            <w:pPr>
              <w:ind w:firstLine="0"/>
            </w:pPr>
            <w:r>
              <w:t>Общая численность населения</w:t>
            </w:r>
          </w:p>
        </w:tc>
        <w:tc>
          <w:tcPr>
            <w:tcW w:w="2320" w:type="dxa"/>
            <w:tcBorders>
              <w:top w:val="single" w:sz="4" w:space="0" w:color="000000"/>
              <w:left w:val="single" w:sz="4" w:space="0" w:color="000000"/>
              <w:bottom w:val="single" w:sz="4" w:space="0" w:color="000000"/>
            </w:tcBorders>
            <w:shd w:val="clear" w:color="auto" w:fill="auto"/>
            <w:vAlign w:val="center"/>
          </w:tcPr>
          <w:p w14:paraId="5D40696C" w14:textId="77777777" w:rsidR="000C60B6" w:rsidRDefault="000C60B6" w:rsidP="00D1398D">
            <w:pPr>
              <w:ind w:firstLine="0"/>
              <w:jc w:val="center"/>
            </w:pPr>
            <w:r>
              <w:t>человек</w:t>
            </w:r>
          </w:p>
        </w:tc>
        <w:tc>
          <w:tcPr>
            <w:tcW w:w="1821" w:type="dxa"/>
            <w:tcBorders>
              <w:top w:val="single" w:sz="4" w:space="0" w:color="000000"/>
              <w:left w:val="single" w:sz="4" w:space="0" w:color="000000"/>
              <w:bottom w:val="single" w:sz="4" w:space="0" w:color="000000"/>
            </w:tcBorders>
            <w:shd w:val="clear" w:color="auto" w:fill="auto"/>
            <w:vAlign w:val="center"/>
          </w:tcPr>
          <w:p w14:paraId="0B1937BE" w14:textId="77777777" w:rsidR="000C60B6" w:rsidRDefault="000C60B6" w:rsidP="00D1398D">
            <w:pPr>
              <w:jc w:val="center"/>
            </w:pPr>
            <w:r>
              <w:t>2077</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C2FE4" w14:textId="77777777" w:rsidR="000C60B6" w:rsidRDefault="000C60B6" w:rsidP="00D1398D">
            <w:pPr>
              <w:jc w:val="center"/>
            </w:pPr>
            <w:r>
              <w:t>2012</w:t>
            </w:r>
          </w:p>
        </w:tc>
      </w:tr>
      <w:tr w:rsidR="000C60B6" w14:paraId="46CC69AA"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40C76421" w14:textId="72C2069B" w:rsidR="000C60B6" w:rsidRPr="00FB302A" w:rsidRDefault="00FB302A" w:rsidP="00FB302A">
            <w:pPr>
              <w:snapToGrid w:val="0"/>
              <w:ind w:firstLine="0"/>
              <w:jc w:val="center"/>
              <w:rPr>
                <w:rFonts w:cs="Calibri"/>
              </w:rPr>
            </w:pPr>
            <w:r w:rsidRPr="00FB302A">
              <w:rPr>
                <w:rFonts w:cs="Calibri"/>
              </w:rPr>
              <w:t>2.2</w:t>
            </w:r>
          </w:p>
        </w:tc>
        <w:tc>
          <w:tcPr>
            <w:tcW w:w="3295" w:type="dxa"/>
            <w:tcBorders>
              <w:top w:val="single" w:sz="4" w:space="0" w:color="000000"/>
              <w:left w:val="single" w:sz="4" w:space="0" w:color="000000"/>
              <w:bottom w:val="single" w:sz="4" w:space="0" w:color="000000"/>
            </w:tcBorders>
            <w:shd w:val="clear" w:color="auto" w:fill="auto"/>
          </w:tcPr>
          <w:p w14:paraId="3C5917E3" w14:textId="77777777" w:rsidR="000C60B6" w:rsidRDefault="000C60B6" w:rsidP="00D1398D">
            <w:pPr>
              <w:ind w:firstLine="0"/>
            </w:pPr>
            <w:r>
              <w:t>Плотность населения</w:t>
            </w:r>
          </w:p>
        </w:tc>
        <w:tc>
          <w:tcPr>
            <w:tcW w:w="2320" w:type="dxa"/>
            <w:tcBorders>
              <w:top w:val="single" w:sz="4" w:space="0" w:color="000000"/>
              <w:left w:val="single" w:sz="4" w:space="0" w:color="000000"/>
              <w:bottom w:val="single" w:sz="4" w:space="0" w:color="000000"/>
            </w:tcBorders>
            <w:shd w:val="clear" w:color="auto" w:fill="auto"/>
            <w:vAlign w:val="center"/>
          </w:tcPr>
          <w:p w14:paraId="40F62765" w14:textId="77777777" w:rsidR="000C60B6" w:rsidRDefault="000C60B6" w:rsidP="00D1398D">
            <w:pPr>
              <w:ind w:firstLine="0"/>
              <w:jc w:val="center"/>
            </w:pPr>
            <w:r>
              <w:t>чел./га</w:t>
            </w:r>
          </w:p>
        </w:tc>
        <w:tc>
          <w:tcPr>
            <w:tcW w:w="1821" w:type="dxa"/>
            <w:tcBorders>
              <w:top w:val="single" w:sz="4" w:space="0" w:color="000000"/>
              <w:left w:val="single" w:sz="4" w:space="0" w:color="000000"/>
              <w:bottom w:val="single" w:sz="4" w:space="0" w:color="000000"/>
            </w:tcBorders>
            <w:shd w:val="clear" w:color="auto" w:fill="auto"/>
            <w:vAlign w:val="center"/>
          </w:tcPr>
          <w:p w14:paraId="3E5235EB" w14:textId="77777777" w:rsidR="000C60B6" w:rsidRDefault="000C60B6" w:rsidP="00D1398D">
            <w:pPr>
              <w:jc w:val="center"/>
            </w:pPr>
            <w:r>
              <w:t>56,0</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B453F" w14:textId="77777777" w:rsidR="000C60B6" w:rsidRDefault="000C60B6" w:rsidP="00D1398D">
            <w:pPr>
              <w:jc w:val="center"/>
            </w:pPr>
            <w:r>
              <w:t>70,8</w:t>
            </w:r>
          </w:p>
        </w:tc>
      </w:tr>
      <w:tr w:rsidR="000C60B6" w14:paraId="05DB05D8"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tcPr>
          <w:p w14:paraId="2AFE6844" w14:textId="5D8FE257" w:rsidR="000C60B6" w:rsidRPr="00FB302A" w:rsidRDefault="00FB302A" w:rsidP="00FB302A">
            <w:pPr>
              <w:ind w:firstLine="0"/>
              <w:jc w:val="center"/>
            </w:pPr>
            <w:r w:rsidRPr="00FB302A">
              <w:t>3.</w:t>
            </w:r>
          </w:p>
        </w:tc>
        <w:tc>
          <w:tcPr>
            <w:tcW w:w="890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CF2B372" w14:textId="77777777" w:rsidR="000C60B6" w:rsidRPr="001F1A32" w:rsidRDefault="000C60B6" w:rsidP="00D1398D">
            <w:pPr>
              <w:ind w:firstLine="0"/>
              <w:jc w:val="center"/>
              <w:rPr>
                <w:b/>
              </w:rPr>
            </w:pPr>
            <w:r w:rsidRPr="001F1A32">
              <w:rPr>
                <w:b/>
              </w:rPr>
              <w:t>Жилищный фонд</w:t>
            </w:r>
          </w:p>
        </w:tc>
      </w:tr>
      <w:tr w:rsidR="000C60B6" w14:paraId="2B5147A1"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3E7BD276" w14:textId="4326599A" w:rsidR="000C60B6" w:rsidRPr="00FB302A" w:rsidRDefault="00FB302A" w:rsidP="00FB302A">
            <w:pPr>
              <w:pStyle w:val="aff0"/>
              <w:rPr>
                <w:sz w:val="24"/>
                <w:szCs w:val="24"/>
              </w:rPr>
            </w:pPr>
            <w:r w:rsidRPr="00FB302A">
              <w:rPr>
                <w:sz w:val="24"/>
                <w:szCs w:val="24"/>
              </w:rPr>
              <w:t>3.1.</w:t>
            </w:r>
          </w:p>
        </w:tc>
        <w:tc>
          <w:tcPr>
            <w:tcW w:w="3295" w:type="dxa"/>
            <w:tcBorders>
              <w:top w:val="single" w:sz="4" w:space="0" w:color="000000"/>
              <w:left w:val="single" w:sz="4" w:space="0" w:color="000000"/>
              <w:bottom w:val="single" w:sz="4" w:space="0" w:color="000000"/>
            </w:tcBorders>
            <w:shd w:val="clear" w:color="auto" w:fill="auto"/>
            <w:vAlign w:val="center"/>
          </w:tcPr>
          <w:p w14:paraId="2F45CC0A" w14:textId="77777777" w:rsidR="000C60B6" w:rsidRPr="00BD3219" w:rsidRDefault="000C60B6" w:rsidP="00D1398D">
            <w:pPr>
              <w:pStyle w:val="aff9"/>
              <w:jc w:val="left"/>
            </w:pPr>
            <w:r w:rsidRPr="00BD3219">
              <w:t>Общая площадь жилых помещений</w:t>
            </w:r>
          </w:p>
        </w:tc>
        <w:tc>
          <w:tcPr>
            <w:tcW w:w="2320" w:type="dxa"/>
            <w:tcBorders>
              <w:top w:val="single" w:sz="4" w:space="0" w:color="000000"/>
              <w:left w:val="single" w:sz="4" w:space="0" w:color="000000"/>
              <w:bottom w:val="single" w:sz="4" w:space="0" w:color="000000"/>
            </w:tcBorders>
            <w:shd w:val="clear" w:color="auto" w:fill="auto"/>
            <w:vAlign w:val="center"/>
          </w:tcPr>
          <w:p w14:paraId="23B166F0" w14:textId="77777777" w:rsidR="000C60B6" w:rsidRPr="00BD3219" w:rsidRDefault="000C60B6" w:rsidP="00D1398D">
            <w:pPr>
              <w:pStyle w:val="aff0"/>
            </w:pPr>
            <w:r w:rsidRPr="00BD3219">
              <w:t>тыс. кв.м. общей площади жилых помещений</w:t>
            </w:r>
          </w:p>
        </w:tc>
        <w:tc>
          <w:tcPr>
            <w:tcW w:w="1821" w:type="dxa"/>
            <w:tcBorders>
              <w:top w:val="single" w:sz="4" w:space="0" w:color="000000"/>
              <w:left w:val="single" w:sz="4" w:space="0" w:color="000000"/>
              <w:bottom w:val="single" w:sz="4" w:space="0" w:color="000000"/>
            </w:tcBorders>
            <w:shd w:val="clear" w:color="auto" w:fill="auto"/>
            <w:vAlign w:val="center"/>
          </w:tcPr>
          <w:p w14:paraId="67C6CDB7" w14:textId="77777777" w:rsidR="000C60B6" w:rsidRPr="00BD3219" w:rsidRDefault="000C60B6" w:rsidP="00D1398D">
            <w:pPr>
              <w:pStyle w:val="aff0"/>
              <w:rPr>
                <w:sz w:val="20"/>
                <w:szCs w:val="20"/>
              </w:rPr>
            </w:pPr>
            <w:r>
              <w:t>34,6</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EDF17" w14:textId="77777777" w:rsidR="000C60B6" w:rsidRPr="00BD3219" w:rsidRDefault="000C60B6" w:rsidP="00D1398D">
            <w:pPr>
              <w:pStyle w:val="aff0"/>
            </w:pPr>
            <w:r>
              <w:t>28,1</w:t>
            </w:r>
          </w:p>
        </w:tc>
      </w:tr>
      <w:tr w:rsidR="000C60B6" w14:paraId="532CFE6B"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6835AFE5" w14:textId="31484243" w:rsidR="000C60B6" w:rsidRPr="00FB302A" w:rsidRDefault="00FB302A" w:rsidP="00FB302A">
            <w:pPr>
              <w:pStyle w:val="aff0"/>
              <w:rPr>
                <w:sz w:val="24"/>
                <w:szCs w:val="24"/>
              </w:rPr>
            </w:pPr>
            <w:r w:rsidRPr="00FB302A">
              <w:rPr>
                <w:sz w:val="24"/>
                <w:szCs w:val="24"/>
              </w:rPr>
              <w:t>3.2.</w:t>
            </w:r>
          </w:p>
        </w:tc>
        <w:tc>
          <w:tcPr>
            <w:tcW w:w="3295" w:type="dxa"/>
            <w:tcBorders>
              <w:top w:val="single" w:sz="4" w:space="0" w:color="000000"/>
              <w:left w:val="single" w:sz="4" w:space="0" w:color="000000"/>
              <w:bottom w:val="single" w:sz="4" w:space="0" w:color="000000"/>
            </w:tcBorders>
            <w:shd w:val="clear" w:color="auto" w:fill="auto"/>
            <w:vAlign w:val="center"/>
          </w:tcPr>
          <w:p w14:paraId="6EA9DE2C" w14:textId="77777777" w:rsidR="000C60B6" w:rsidRPr="00BD3219" w:rsidRDefault="000C60B6" w:rsidP="00D1398D">
            <w:pPr>
              <w:pStyle w:val="aff9"/>
              <w:jc w:val="left"/>
            </w:pPr>
            <w:r w:rsidRPr="00BD3219">
              <w:t>Средняя жилищная обеспеченность</w:t>
            </w:r>
          </w:p>
        </w:tc>
        <w:tc>
          <w:tcPr>
            <w:tcW w:w="2320" w:type="dxa"/>
            <w:tcBorders>
              <w:top w:val="single" w:sz="4" w:space="0" w:color="000000"/>
              <w:left w:val="single" w:sz="4" w:space="0" w:color="000000"/>
              <w:bottom w:val="single" w:sz="4" w:space="0" w:color="000000"/>
            </w:tcBorders>
            <w:shd w:val="clear" w:color="auto" w:fill="auto"/>
            <w:vAlign w:val="center"/>
          </w:tcPr>
          <w:p w14:paraId="05BD331A" w14:textId="77777777" w:rsidR="000C60B6" w:rsidRPr="00BD3219" w:rsidRDefault="000C60B6" w:rsidP="00D1398D">
            <w:pPr>
              <w:pStyle w:val="aff0"/>
            </w:pPr>
            <w:r w:rsidRPr="00BD3219">
              <w:t>кв.м. общей площади на 1 чел</w:t>
            </w:r>
          </w:p>
        </w:tc>
        <w:tc>
          <w:tcPr>
            <w:tcW w:w="1821" w:type="dxa"/>
            <w:tcBorders>
              <w:top w:val="single" w:sz="4" w:space="0" w:color="000000"/>
              <w:left w:val="single" w:sz="4" w:space="0" w:color="000000"/>
              <w:bottom w:val="single" w:sz="4" w:space="0" w:color="000000"/>
            </w:tcBorders>
            <w:shd w:val="clear" w:color="auto" w:fill="auto"/>
            <w:vAlign w:val="center"/>
          </w:tcPr>
          <w:p w14:paraId="465E1C53" w14:textId="77777777" w:rsidR="000C60B6" w:rsidRPr="00BD3219" w:rsidRDefault="000C60B6" w:rsidP="00D1398D">
            <w:pPr>
              <w:pStyle w:val="aff0"/>
            </w:pPr>
            <w:r>
              <w:t>-</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1789E" w14:textId="77777777" w:rsidR="000C60B6" w:rsidRPr="00BD3219" w:rsidRDefault="000C60B6" w:rsidP="00D1398D">
            <w:pPr>
              <w:pStyle w:val="aff0"/>
            </w:pPr>
            <w:r>
              <w:t>14,0</w:t>
            </w:r>
          </w:p>
        </w:tc>
      </w:tr>
      <w:tr w:rsidR="000C60B6" w14:paraId="2D2C46FC"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0029317B" w14:textId="3C22CB99" w:rsidR="000C60B6" w:rsidRPr="00FB302A" w:rsidRDefault="00FB302A" w:rsidP="00FB302A">
            <w:pPr>
              <w:ind w:firstLine="0"/>
              <w:jc w:val="center"/>
            </w:pPr>
            <w:r w:rsidRPr="00FB302A">
              <w:t>4.</w:t>
            </w:r>
          </w:p>
        </w:tc>
        <w:tc>
          <w:tcPr>
            <w:tcW w:w="890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75BF0A8" w14:textId="77777777" w:rsidR="000C60B6" w:rsidRPr="001F1A32" w:rsidRDefault="000C60B6" w:rsidP="00D1398D">
            <w:pPr>
              <w:jc w:val="center"/>
              <w:rPr>
                <w:b/>
              </w:rPr>
            </w:pPr>
            <w:r w:rsidRPr="001F1A32">
              <w:rPr>
                <w:b/>
              </w:rPr>
              <w:t>Объекты учебно-образовательного назначения</w:t>
            </w:r>
          </w:p>
        </w:tc>
      </w:tr>
      <w:tr w:rsidR="000C60B6" w14:paraId="62B42344"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16ABED44" w14:textId="7686BE5B" w:rsidR="000C60B6" w:rsidRPr="00FB302A" w:rsidRDefault="00FB302A" w:rsidP="00FB302A">
            <w:pPr>
              <w:snapToGrid w:val="0"/>
              <w:ind w:firstLine="0"/>
              <w:jc w:val="center"/>
              <w:rPr>
                <w:rFonts w:cs="Calibri"/>
              </w:rPr>
            </w:pPr>
            <w:r w:rsidRPr="00FB302A">
              <w:rPr>
                <w:rFonts w:cs="Calibri"/>
              </w:rPr>
              <w:t>4.1.</w:t>
            </w:r>
          </w:p>
        </w:tc>
        <w:tc>
          <w:tcPr>
            <w:tcW w:w="3295" w:type="dxa"/>
            <w:tcBorders>
              <w:top w:val="single" w:sz="4" w:space="0" w:color="000000"/>
              <w:left w:val="single" w:sz="4" w:space="0" w:color="000000"/>
              <w:bottom w:val="single" w:sz="4" w:space="0" w:color="000000"/>
            </w:tcBorders>
            <w:shd w:val="clear" w:color="auto" w:fill="auto"/>
            <w:vAlign w:val="center"/>
          </w:tcPr>
          <w:p w14:paraId="5CBA1AA0" w14:textId="77777777" w:rsidR="000C60B6" w:rsidRDefault="000C60B6" w:rsidP="00D1398D">
            <w:pPr>
              <w:ind w:firstLine="0"/>
            </w:pPr>
            <w:r>
              <w:t>Общеобразовательные школы</w:t>
            </w:r>
          </w:p>
        </w:tc>
        <w:tc>
          <w:tcPr>
            <w:tcW w:w="2320" w:type="dxa"/>
            <w:tcBorders>
              <w:top w:val="single" w:sz="4" w:space="0" w:color="000000"/>
              <w:left w:val="single" w:sz="4" w:space="0" w:color="000000"/>
              <w:bottom w:val="single" w:sz="4" w:space="0" w:color="000000"/>
            </w:tcBorders>
            <w:shd w:val="clear" w:color="auto" w:fill="auto"/>
            <w:vAlign w:val="center"/>
          </w:tcPr>
          <w:p w14:paraId="6A9C4C8E" w14:textId="77777777" w:rsidR="000C60B6" w:rsidRDefault="000C60B6" w:rsidP="00D1398D">
            <w:pPr>
              <w:jc w:val="left"/>
            </w:pPr>
            <w:r>
              <w:t>объект/мест</w:t>
            </w:r>
          </w:p>
        </w:tc>
        <w:tc>
          <w:tcPr>
            <w:tcW w:w="1821" w:type="dxa"/>
            <w:tcBorders>
              <w:top w:val="single" w:sz="4" w:space="0" w:color="000000"/>
              <w:left w:val="single" w:sz="4" w:space="0" w:color="000000"/>
              <w:bottom w:val="single" w:sz="4" w:space="0" w:color="000000"/>
            </w:tcBorders>
            <w:shd w:val="clear" w:color="auto" w:fill="auto"/>
            <w:vAlign w:val="center"/>
          </w:tcPr>
          <w:p w14:paraId="0931DB06" w14:textId="77777777" w:rsidR="000C60B6" w:rsidRDefault="000C60B6" w:rsidP="00D1398D">
            <w:pPr>
              <w:jc w:val="left"/>
            </w:pPr>
            <w:r>
              <w:t>1/80</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C3D2F" w14:textId="77777777" w:rsidR="000C60B6" w:rsidRDefault="000C60B6" w:rsidP="00D1398D">
            <w:pPr>
              <w:jc w:val="left"/>
            </w:pPr>
            <w:r>
              <w:t>1/80</w:t>
            </w:r>
          </w:p>
        </w:tc>
      </w:tr>
      <w:tr w:rsidR="000C60B6" w14:paraId="41A8DA02" w14:textId="77777777" w:rsidTr="00D1398D">
        <w:trPr>
          <w:trHeight w:val="484"/>
          <w:jc w:val="center"/>
        </w:trPr>
        <w:tc>
          <w:tcPr>
            <w:tcW w:w="545" w:type="dxa"/>
            <w:tcBorders>
              <w:top w:val="single" w:sz="4" w:space="0" w:color="000000"/>
              <w:left w:val="single" w:sz="4" w:space="0" w:color="000000"/>
              <w:bottom w:val="single" w:sz="4" w:space="0" w:color="000000"/>
            </w:tcBorders>
            <w:shd w:val="clear" w:color="auto" w:fill="auto"/>
            <w:vAlign w:val="center"/>
          </w:tcPr>
          <w:p w14:paraId="33B9D6D3" w14:textId="2DBD16CE" w:rsidR="000C60B6" w:rsidRPr="00FB302A" w:rsidRDefault="00FB302A" w:rsidP="00FB302A">
            <w:pPr>
              <w:snapToGrid w:val="0"/>
              <w:ind w:firstLine="0"/>
              <w:jc w:val="center"/>
              <w:rPr>
                <w:rFonts w:cs="Calibri"/>
              </w:rPr>
            </w:pPr>
            <w:r w:rsidRPr="00FB302A">
              <w:rPr>
                <w:rFonts w:cs="Calibri"/>
              </w:rPr>
              <w:t>4.2.</w:t>
            </w:r>
          </w:p>
        </w:tc>
        <w:tc>
          <w:tcPr>
            <w:tcW w:w="3295" w:type="dxa"/>
            <w:tcBorders>
              <w:top w:val="single" w:sz="4" w:space="0" w:color="000000"/>
              <w:left w:val="single" w:sz="4" w:space="0" w:color="000000"/>
              <w:bottom w:val="single" w:sz="4" w:space="0" w:color="000000"/>
            </w:tcBorders>
            <w:shd w:val="clear" w:color="auto" w:fill="auto"/>
            <w:vAlign w:val="center"/>
          </w:tcPr>
          <w:p w14:paraId="7B731E70" w14:textId="77777777" w:rsidR="000C60B6" w:rsidRDefault="000C60B6" w:rsidP="00D1398D">
            <w:pPr>
              <w:ind w:firstLine="0"/>
            </w:pPr>
            <w:r>
              <w:t>Детские дошкольные учреждения</w:t>
            </w:r>
          </w:p>
        </w:tc>
        <w:tc>
          <w:tcPr>
            <w:tcW w:w="2320" w:type="dxa"/>
            <w:tcBorders>
              <w:top w:val="single" w:sz="4" w:space="0" w:color="000000"/>
              <w:left w:val="single" w:sz="4" w:space="0" w:color="000000"/>
              <w:bottom w:val="single" w:sz="4" w:space="0" w:color="000000"/>
            </w:tcBorders>
            <w:shd w:val="clear" w:color="auto" w:fill="auto"/>
            <w:vAlign w:val="center"/>
          </w:tcPr>
          <w:p w14:paraId="0A639AF6" w14:textId="77777777" w:rsidR="000C60B6" w:rsidRDefault="000C60B6" w:rsidP="00D1398D">
            <w:pPr>
              <w:jc w:val="left"/>
            </w:pPr>
            <w:r>
              <w:t>объект/мест</w:t>
            </w:r>
          </w:p>
        </w:tc>
        <w:tc>
          <w:tcPr>
            <w:tcW w:w="1821" w:type="dxa"/>
            <w:tcBorders>
              <w:top w:val="single" w:sz="4" w:space="0" w:color="000000"/>
              <w:left w:val="single" w:sz="4" w:space="0" w:color="000000"/>
              <w:bottom w:val="single" w:sz="4" w:space="0" w:color="000000"/>
            </w:tcBorders>
            <w:shd w:val="clear" w:color="auto" w:fill="auto"/>
            <w:vAlign w:val="center"/>
          </w:tcPr>
          <w:p w14:paraId="2A3C94FA" w14:textId="77777777" w:rsidR="000C60B6" w:rsidRDefault="000C60B6" w:rsidP="00D1398D">
            <w:pPr>
              <w:jc w:val="left"/>
            </w:pPr>
            <w:r>
              <w:t>1/75</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C0AD7" w14:textId="77777777" w:rsidR="000C60B6" w:rsidRDefault="000C60B6" w:rsidP="00D1398D">
            <w:pPr>
              <w:jc w:val="left"/>
            </w:pPr>
            <w:r>
              <w:t>1/75</w:t>
            </w:r>
          </w:p>
        </w:tc>
      </w:tr>
      <w:tr w:rsidR="000C60B6" w14:paraId="0D39603A" w14:textId="77777777" w:rsidTr="00D1398D">
        <w:trPr>
          <w:trHeight w:val="484"/>
          <w:jc w:val="center"/>
        </w:trPr>
        <w:tc>
          <w:tcPr>
            <w:tcW w:w="545" w:type="dxa"/>
            <w:tcBorders>
              <w:top w:val="single" w:sz="4" w:space="0" w:color="000000"/>
              <w:left w:val="single" w:sz="4" w:space="0" w:color="000000"/>
              <w:bottom w:val="single" w:sz="4" w:space="0" w:color="000000"/>
            </w:tcBorders>
            <w:shd w:val="clear" w:color="auto" w:fill="auto"/>
            <w:vAlign w:val="center"/>
          </w:tcPr>
          <w:p w14:paraId="05C05AF8" w14:textId="5A46F530" w:rsidR="000C60B6" w:rsidRPr="00FB302A" w:rsidRDefault="00FB302A" w:rsidP="00FB302A">
            <w:pPr>
              <w:snapToGrid w:val="0"/>
              <w:ind w:firstLine="0"/>
              <w:jc w:val="center"/>
              <w:rPr>
                <w:rFonts w:cs="Calibri"/>
              </w:rPr>
            </w:pPr>
            <w:r w:rsidRPr="00FB302A">
              <w:rPr>
                <w:rFonts w:cs="Calibri"/>
              </w:rPr>
              <w:t>5.</w:t>
            </w:r>
          </w:p>
        </w:tc>
        <w:tc>
          <w:tcPr>
            <w:tcW w:w="890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F6E8036" w14:textId="77777777" w:rsidR="000C60B6" w:rsidRPr="001F1A32" w:rsidRDefault="000C60B6" w:rsidP="00D1398D">
            <w:pPr>
              <w:jc w:val="center"/>
              <w:rPr>
                <w:b/>
              </w:rPr>
            </w:pPr>
            <w:r w:rsidRPr="001F1A32">
              <w:rPr>
                <w:b/>
              </w:rPr>
              <w:t>Объекты здравоохранения</w:t>
            </w:r>
          </w:p>
        </w:tc>
      </w:tr>
      <w:tr w:rsidR="000C60B6" w14:paraId="2D555A52"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6D2D44EB" w14:textId="196A0A1F" w:rsidR="000C60B6" w:rsidRPr="00FB302A" w:rsidRDefault="00676C4D" w:rsidP="00FB302A">
            <w:pPr>
              <w:snapToGrid w:val="0"/>
              <w:ind w:firstLine="0"/>
              <w:jc w:val="center"/>
              <w:rPr>
                <w:rFonts w:cs="Calibri"/>
              </w:rPr>
            </w:pPr>
            <w:r>
              <w:rPr>
                <w:rFonts w:cs="Calibri"/>
              </w:rPr>
              <w:t>5.1.</w:t>
            </w:r>
          </w:p>
        </w:tc>
        <w:tc>
          <w:tcPr>
            <w:tcW w:w="3295" w:type="dxa"/>
            <w:tcBorders>
              <w:top w:val="single" w:sz="4" w:space="0" w:color="000000"/>
              <w:left w:val="single" w:sz="4" w:space="0" w:color="000000"/>
              <w:bottom w:val="single" w:sz="4" w:space="0" w:color="000000"/>
            </w:tcBorders>
            <w:shd w:val="clear" w:color="auto" w:fill="auto"/>
            <w:vAlign w:val="center"/>
          </w:tcPr>
          <w:p w14:paraId="7CB9DFE2" w14:textId="77777777" w:rsidR="000C60B6" w:rsidRDefault="000C60B6" w:rsidP="00D1398D">
            <w:pPr>
              <w:pStyle w:val="aff4"/>
            </w:pPr>
            <w:r>
              <w:t>Фельдшерско-акушерские пункты</w:t>
            </w:r>
          </w:p>
        </w:tc>
        <w:tc>
          <w:tcPr>
            <w:tcW w:w="2320" w:type="dxa"/>
            <w:tcBorders>
              <w:top w:val="single" w:sz="4" w:space="0" w:color="000000"/>
              <w:left w:val="single" w:sz="4" w:space="0" w:color="000000"/>
              <w:bottom w:val="single" w:sz="4" w:space="0" w:color="000000"/>
            </w:tcBorders>
            <w:shd w:val="clear" w:color="auto" w:fill="auto"/>
            <w:vAlign w:val="center"/>
          </w:tcPr>
          <w:p w14:paraId="01CECC54" w14:textId="77777777" w:rsidR="000C60B6" w:rsidRDefault="000C60B6" w:rsidP="00D1398D">
            <w:pPr>
              <w:jc w:val="left"/>
            </w:pPr>
            <w:r>
              <w:t>объект</w:t>
            </w:r>
          </w:p>
        </w:tc>
        <w:tc>
          <w:tcPr>
            <w:tcW w:w="1821" w:type="dxa"/>
            <w:tcBorders>
              <w:top w:val="single" w:sz="4" w:space="0" w:color="000000"/>
              <w:left w:val="single" w:sz="4" w:space="0" w:color="000000"/>
              <w:bottom w:val="single" w:sz="4" w:space="0" w:color="000000"/>
            </w:tcBorders>
            <w:shd w:val="clear" w:color="auto" w:fill="auto"/>
            <w:vAlign w:val="center"/>
          </w:tcPr>
          <w:p w14:paraId="7581634A" w14:textId="77777777" w:rsidR="000C60B6" w:rsidRDefault="000C60B6" w:rsidP="00D1398D">
            <w:pPr>
              <w:ind w:firstLine="50"/>
              <w:jc w:val="center"/>
            </w:pPr>
            <w:r>
              <w:t>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B179A" w14:textId="77777777" w:rsidR="000C60B6" w:rsidRDefault="000C60B6" w:rsidP="00D1398D">
            <w:pPr>
              <w:ind w:firstLine="50"/>
              <w:jc w:val="center"/>
            </w:pPr>
            <w:r>
              <w:t>1</w:t>
            </w:r>
          </w:p>
        </w:tc>
      </w:tr>
      <w:tr w:rsidR="000C60B6" w14:paraId="185BC4D1"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3E76BA81" w14:textId="141315CA" w:rsidR="000C60B6" w:rsidRPr="00FB302A" w:rsidRDefault="00676C4D" w:rsidP="00FB302A">
            <w:pPr>
              <w:snapToGrid w:val="0"/>
              <w:ind w:firstLine="0"/>
              <w:jc w:val="center"/>
              <w:rPr>
                <w:rFonts w:cs="Calibri"/>
              </w:rPr>
            </w:pPr>
            <w:r>
              <w:rPr>
                <w:rFonts w:cs="Calibri"/>
              </w:rPr>
              <w:t>5.2.</w:t>
            </w:r>
          </w:p>
        </w:tc>
        <w:tc>
          <w:tcPr>
            <w:tcW w:w="3295" w:type="dxa"/>
            <w:tcBorders>
              <w:top w:val="single" w:sz="4" w:space="0" w:color="000000"/>
              <w:left w:val="single" w:sz="4" w:space="0" w:color="000000"/>
              <w:bottom w:val="single" w:sz="4" w:space="0" w:color="000000"/>
            </w:tcBorders>
            <w:shd w:val="clear" w:color="auto" w:fill="auto"/>
            <w:vAlign w:val="center"/>
          </w:tcPr>
          <w:p w14:paraId="6BDDC1F9" w14:textId="77777777" w:rsidR="000C60B6" w:rsidRDefault="000C60B6" w:rsidP="00D1398D">
            <w:pPr>
              <w:pStyle w:val="aff4"/>
            </w:pPr>
            <w:r>
              <w:t>Амбулатории</w:t>
            </w:r>
          </w:p>
        </w:tc>
        <w:tc>
          <w:tcPr>
            <w:tcW w:w="2320" w:type="dxa"/>
            <w:tcBorders>
              <w:top w:val="single" w:sz="4" w:space="0" w:color="000000"/>
              <w:left w:val="single" w:sz="4" w:space="0" w:color="000000"/>
              <w:bottom w:val="single" w:sz="4" w:space="0" w:color="000000"/>
            </w:tcBorders>
            <w:shd w:val="clear" w:color="auto" w:fill="auto"/>
            <w:vAlign w:val="center"/>
          </w:tcPr>
          <w:p w14:paraId="356768DD" w14:textId="77777777" w:rsidR="000C60B6" w:rsidRDefault="000C60B6" w:rsidP="00D1398D">
            <w:pPr>
              <w:jc w:val="left"/>
            </w:pPr>
            <w:r>
              <w:t>объект</w:t>
            </w:r>
          </w:p>
        </w:tc>
        <w:tc>
          <w:tcPr>
            <w:tcW w:w="1821" w:type="dxa"/>
            <w:tcBorders>
              <w:top w:val="single" w:sz="4" w:space="0" w:color="000000"/>
              <w:left w:val="single" w:sz="4" w:space="0" w:color="000000"/>
              <w:bottom w:val="single" w:sz="4" w:space="0" w:color="000000"/>
            </w:tcBorders>
            <w:shd w:val="clear" w:color="auto" w:fill="auto"/>
            <w:vAlign w:val="center"/>
          </w:tcPr>
          <w:p w14:paraId="5B2EC66B" w14:textId="77777777" w:rsidR="000C60B6" w:rsidRDefault="000C60B6" w:rsidP="00D1398D">
            <w:pPr>
              <w:ind w:firstLine="50"/>
              <w:jc w:val="center"/>
            </w:pPr>
            <w:r>
              <w:t>-</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ED26F" w14:textId="77777777" w:rsidR="000C60B6" w:rsidRDefault="000C60B6" w:rsidP="00D1398D">
            <w:pPr>
              <w:ind w:firstLine="50"/>
              <w:jc w:val="center"/>
            </w:pPr>
            <w:r>
              <w:t>-</w:t>
            </w:r>
          </w:p>
        </w:tc>
      </w:tr>
      <w:tr w:rsidR="000C60B6" w14:paraId="140946C6" w14:textId="77777777" w:rsidTr="00D1398D">
        <w:trPr>
          <w:jc w:val="center"/>
        </w:trPr>
        <w:tc>
          <w:tcPr>
            <w:tcW w:w="5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A4D43" w14:textId="3B37A7A5" w:rsidR="000C60B6" w:rsidRPr="00FB302A" w:rsidRDefault="00676C4D" w:rsidP="00FB302A">
            <w:pPr>
              <w:ind w:firstLine="0"/>
              <w:jc w:val="center"/>
            </w:pPr>
            <w:r>
              <w:t>6.</w:t>
            </w:r>
          </w:p>
        </w:tc>
        <w:tc>
          <w:tcPr>
            <w:tcW w:w="890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192B3D2" w14:textId="77777777" w:rsidR="000C60B6" w:rsidRPr="00AC699C" w:rsidRDefault="000C60B6" w:rsidP="00D1398D">
            <w:pPr>
              <w:ind w:firstLine="50"/>
              <w:jc w:val="center"/>
              <w:rPr>
                <w:b/>
              </w:rPr>
            </w:pPr>
            <w:r w:rsidRPr="00AC699C">
              <w:rPr>
                <w:b/>
              </w:rPr>
              <w:t>Спортивные и физкультурно-оздоровительные объекты</w:t>
            </w:r>
          </w:p>
        </w:tc>
      </w:tr>
      <w:tr w:rsidR="000C60B6" w14:paraId="0870A6A1"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42ECD858" w14:textId="612746CC" w:rsidR="000C60B6" w:rsidRPr="00FB302A" w:rsidRDefault="00676C4D" w:rsidP="00FB302A">
            <w:pPr>
              <w:snapToGrid w:val="0"/>
              <w:ind w:firstLine="0"/>
              <w:jc w:val="center"/>
              <w:rPr>
                <w:rFonts w:cs="Calibri"/>
              </w:rPr>
            </w:pPr>
            <w:r>
              <w:rPr>
                <w:rFonts w:cs="Calibri"/>
              </w:rPr>
              <w:t>6.1.</w:t>
            </w:r>
          </w:p>
        </w:tc>
        <w:tc>
          <w:tcPr>
            <w:tcW w:w="3295" w:type="dxa"/>
            <w:tcBorders>
              <w:top w:val="single" w:sz="4" w:space="0" w:color="000000"/>
              <w:left w:val="single" w:sz="4" w:space="0" w:color="000000"/>
              <w:bottom w:val="single" w:sz="4" w:space="0" w:color="000000"/>
            </w:tcBorders>
            <w:shd w:val="clear" w:color="auto" w:fill="auto"/>
            <w:vAlign w:val="center"/>
          </w:tcPr>
          <w:p w14:paraId="13348D93" w14:textId="77777777" w:rsidR="000C60B6" w:rsidRDefault="000C60B6" w:rsidP="00D1398D">
            <w:pPr>
              <w:ind w:firstLine="0"/>
            </w:pPr>
            <w:r>
              <w:t>Плоскостные спортивные сооружения (крытые и открытые)</w:t>
            </w:r>
          </w:p>
        </w:tc>
        <w:tc>
          <w:tcPr>
            <w:tcW w:w="2320" w:type="dxa"/>
            <w:tcBorders>
              <w:top w:val="single" w:sz="4" w:space="0" w:color="000000"/>
              <w:left w:val="single" w:sz="4" w:space="0" w:color="000000"/>
              <w:bottom w:val="single" w:sz="4" w:space="0" w:color="000000"/>
            </w:tcBorders>
            <w:shd w:val="clear" w:color="auto" w:fill="auto"/>
            <w:vAlign w:val="center"/>
          </w:tcPr>
          <w:p w14:paraId="6227FF91" w14:textId="77777777" w:rsidR="000C60B6" w:rsidRDefault="000C60B6" w:rsidP="00D1398D">
            <w:pPr>
              <w:jc w:val="left"/>
            </w:pPr>
            <w:r>
              <w:t>объект</w:t>
            </w:r>
          </w:p>
        </w:tc>
        <w:tc>
          <w:tcPr>
            <w:tcW w:w="1821" w:type="dxa"/>
            <w:tcBorders>
              <w:top w:val="single" w:sz="4" w:space="0" w:color="000000"/>
              <w:left w:val="single" w:sz="4" w:space="0" w:color="000000"/>
              <w:bottom w:val="single" w:sz="4" w:space="0" w:color="000000"/>
            </w:tcBorders>
            <w:shd w:val="clear" w:color="auto" w:fill="auto"/>
            <w:vAlign w:val="center"/>
          </w:tcPr>
          <w:p w14:paraId="33843C3D" w14:textId="77777777" w:rsidR="000C60B6" w:rsidRDefault="000C60B6" w:rsidP="00D1398D">
            <w:pPr>
              <w:ind w:firstLine="50"/>
              <w:jc w:val="center"/>
            </w:pPr>
            <w:r>
              <w:t>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7AC7A" w14:textId="77777777" w:rsidR="000C60B6" w:rsidRDefault="000C60B6" w:rsidP="00D1398D">
            <w:pPr>
              <w:ind w:firstLine="50"/>
              <w:jc w:val="center"/>
            </w:pPr>
            <w:r>
              <w:t>1</w:t>
            </w:r>
          </w:p>
        </w:tc>
      </w:tr>
      <w:tr w:rsidR="000C60B6" w14:paraId="2AC99BC8"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64B52DF3" w14:textId="3AD3E27E" w:rsidR="000C60B6" w:rsidRPr="00FB302A" w:rsidRDefault="00676C4D" w:rsidP="00FB302A">
            <w:pPr>
              <w:ind w:firstLine="0"/>
              <w:jc w:val="center"/>
            </w:pPr>
            <w:r>
              <w:t>6.2.</w:t>
            </w:r>
          </w:p>
        </w:tc>
        <w:tc>
          <w:tcPr>
            <w:tcW w:w="3295" w:type="dxa"/>
            <w:tcBorders>
              <w:top w:val="single" w:sz="4" w:space="0" w:color="000000"/>
              <w:left w:val="single" w:sz="4" w:space="0" w:color="000000"/>
              <w:bottom w:val="single" w:sz="4" w:space="0" w:color="000000"/>
            </w:tcBorders>
            <w:shd w:val="clear" w:color="auto" w:fill="auto"/>
            <w:vAlign w:val="center"/>
          </w:tcPr>
          <w:p w14:paraId="15B0BDB7" w14:textId="77777777" w:rsidR="000C60B6" w:rsidRDefault="000C60B6" w:rsidP="00D1398D">
            <w:pPr>
              <w:ind w:firstLine="0"/>
            </w:pPr>
            <w:r>
              <w:t>Спортивные залы</w:t>
            </w:r>
          </w:p>
        </w:tc>
        <w:tc>
          <w:tcPr>
            <w:tcW w:w="2320" w:type="dxa"/>
            <w:tcBorders>
              <w:top w:val="single" w:sz="4" w:space="0" w:color="000000"/>
              <w:left w:val="single" w:sz="4" w:space="0" w:color="000000"/>
              <w:bottom w:val="single" w:sz="4" w:space="0" w:color="000000"/>
            </w:tcBorders>
            <w:shd w:val="clear" w:color="auto" w:fill="auto"/>
            <w:vAlign w:val="center"/>
          </w:tcPr>
          <w:p w14:paraId="386AC150" w14:textId="77777777" w:rsidR="000C60B6" w:rsidRDefault="000C60B6" w:rsidP="00D1398D">
            <w:pPr>
              <w:jc w:val="left"/>
            </w:pPr>
            <w:r>
              <w:t>объект</w:t>
            </w:r>
          </w:p>
        </w:tc>
        <w:tc>
          <w:tcPr>
            <w:tcW w:w="1821" w:type="dxa"/>
            <w:tcBorders>
              <w:top w:val="single" w:sz="4" w:space="0" w:color="000000"/>
              <w:left w:val="single" w:sz="4" w:space="0" w:color="000000"/>
              <w:bottom w:val="single" w:sz="4" w:space="0" w:color="000000"/>
            </w:tcBorders>
            <w:shd w:val="clear" w:color="auto" w:fill="auto"/>
            <w:vAlign w:val="center"/>
          </w:tcPr>
          <w:p w14:paraId="7286FDDD" w14:textId="77777777" w:rsidR="000C60B6" w:rsidRDefault="000C60B6" w:rsidP="00D1398D">
            <w:pPr>
              <w:ind w:firstLine="50"/>
              <w:jc w:val="center"/>
            </w:pPr>
            <w:r>
              <w:t>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60564" w14:textId="77777777" w:rsidR="000C60B6" w:rsidRDefault="000C60B6" w:rsidP="00D1398D">
            <w:pPr>
              <w:ind w:firstLine="50"/>
              <w:jc w:val="center"/>
            </w:pPr>
            <w:r>
              <w:t>1</w:t>
            </w:r>
          </w:p>
        </w:tc>
      </w:tr>
      <w:tr w:rsidR="000C60B6" w14:paraId="0DD8789F" w14:textId="77777777" w:rsidTr="00D1398D">
        <w:trPr>
          <w:jc w:val="center"/>
        </w:trPr>
        <w:tc>
          <w:tcPr>
            <w:tcW w:w="5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A01F4" w14:textId="6DA4C234" w:rsidR="000C60B6" w:rsidRPr="00FB302A" w:rsidRDefault="00676C4D" w:rsidP="00FB302A">
            <w:pPr>
              <w:ind w:firstLine="0"/>
              <w:jc w:val="center"/>
            </w:pPr>
            <w:r>
              <w:t>7.</w:t>
            </w:r>
          </w:p>
        </w:tc>
        <w:tc>
          <w:tcPr>
            <w:tcW w:w="890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4D9AD41" w14:textId="77777777" w:rsidR="000C60B6" w:rsidRPr="00AC699C" w:rsidRDefault="000C60B6" w:rsidP="00D1398D">
            <w:pPr>
              <w:ind w:firstLine="50"/>
              <w:jc w:val="center"/>
              <w:rPr>
                <w:b/>
              </w:rPr>
            </w:pPr>
            <w:r w:rsidRPr="00AC699C">
              <w:rPr>
                <w:b/>
              </w:rPr>
              <w:t>Объекты культурно-досугового назначения</w:t>
            </w:r>
          </w:p>
        </w:tc>
      </w:tr>
      <w:tr w:rsidR="000C60B6" w14:paraId="256E147D"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449835B7" w14:textId="64BB3B33" w:rsidR="000C60B6" w:rsidRPr="00FB302A" w:rsidRDefault="00676C4D" w:rsidP="00FB302A">
            <w:pPr>
              <w:snapToGrid w:val="0"/>
              <w:ind w:firstLine="0"/>
              <w:jc w:val="center"/>
              <w:rPr>
                <w:rFonts w:cs="Calibri"/>
              </w:rPr>
            </w:pPr>
            <w:r>
              <w:rPr>
                <w:rFonts w:cs="Calibri"/>
              </w:rPr>
              <w:t>7.1.</w:t>
            </w:r>
          </w:p>
        </w:tc>
        <w:tc>
          <w:tcPr>
            <w:tcW w:w="3295" w:type="dxa"/>
            <w:tcBorders>
              <w:top w:val="single" w:sz="4" w:space="0" w:color="000000"/>
              <w:left w:val="single" w:sz="4" w:space="0" w:color="000000"/>
              <w:bottom w:val="single" w:sz="4" w:space="0" w:color="000000"/>
            </w:tcBorders>
            <w:shd w:val="clear" w:color="auto" w:fill="auto"/>
            <w:vAlign w:val="center"/>
          </w:tcPr>
          <w:p w14:paraId="1E519209" w14:textId="77777777" w:rsidR="000C60B6" w:rsidRDefault="000C60B6" w:rsidP="00D1398D">
            <w:pPr>
              <w:ind w:firstLine="0"/>
            </w:pPr>
            <w:r>
              <w:t>Сельский дом культуры</w:t>
            </w:r>
          </w:p>
        </w:tc>
        <w:tc>
          <w:tcPr>
            <w:tcW w:w="2320" w:type="dxa"/>
            <w:tcBorders>
              <w:top w:val="single" w:sz="4" w:space="0" w:color="000000"/>
              <w:left w:val="single" w:sz="4" w:space="0" w:color="000000"/>
              <w:bottom w:val="single" w:sz="4" w:space="0" w:color="000000"/>
            </w:tcBorders>
            <w:shd w:val="clear" w:color="auto" w:fill="auto"/>
            <w:vAlign w:val="center"/>
          </w:tcPr>
          <w:p w14:paraId="3A5C33F8" w14:textId="77777777" w:rsidR="000C60B6" w:rsidRDefault="000C60B6" w:rsidP="00D1398D">
            <w:pPr>
              <w:jc w:val="left"/>
            </w:pPr>
            <w:r>
              <w:t>объект</w:t>
            </w:r>
          </w:p>
        </w:tc>
        <w:tc>
          <w:tcPr>
            <w:tcW w:w="1821" w:type="dxa"/>
            <w:tcBorders>
              <w:top w:val="single" w:sz="4" w:space="0" w:color="000000"/>
              <w:left w:val="single" w:sz="4" w:space="0" w:color="000000"/>
              <w:bottom w:val="single" w:sz="4" w:space="0" w:color="000000"/>
            </w:tcBorders>
            <w:shd w:val="clear" w:color="auto" w:fill="auto"/>
            <w:vAlign w:val="center"/>
          </w:tcPr>
          <w:p w14:paraId="7E427C9E" w14:textId="77777777" w:rsidR="000C60B6" w:rsidRDefault="000C60B6" w:rsidP="00D1398D">
            <w:pPr>
              <w:ind w:firstLine="50"/>
              <w:jc w:val="center"/>
            </w:pPr>
            <w:r>
              <w:t>-</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3BD32" w14:textId="77777777" w:rsidR="000C60B6" w:rsidRDefault="000C60B6" w:rsidP="00D1398D">
            <w:pPr>
              <w:ind w:firstLine="50"/>
              <w:jc w:val="center"/>
            </w:pPr>
            <w:r>
              <w:t>-</w:t>
            </w:r>
          </w:p>
        </w:tc>
      </w:tr>
      <w:tr w:rsidR="000C60B6" w14:paraId="06FA1982"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0B14B36A" w14:textId="7DDB0C88" w:rsidR="000C60B6" w:rsidRPr="00FB302A" w:rsidRDefault="00676C4D" w:rsidP="00FB302A">
            <w:pPr>
              <w:snapToGrid w:val="0"/>
              <w:ind w:firstLine="0"/>
              <w:jc w:val="center"/>
              <w:rPr>
                <w:rFonts w:cs="Calibri"/>
              </w:rPr>
            </w:pPr>
            <w:r>
              <w:rPr>
                <w:rFonts w:cs="Calibri"/>
              </w:rPr>
              <w:t>7.2.</w:t>
            </w:r>
          </w:p>
        </w:tc>
        <w:tc>
          <w:tcPr>
            <w:tcW w:w="3295" w:type="dxa"/>
            <w:tcBorders>
              <w:top w:val="single" w:sz="4" w:space="0" w:color="000000"/>
              <w:left w:val="single" w:sz="4" w:space="0" w:color="000000"/>
              <w:bottom w:val="single" w:sz="4" w:space="0" w:color="000000"/>
            </w:tcBorders>
            <w:shd w:val="clear" w:color="auto" w:fill="auto"/>
            <w:vAlign w:val="center"/>
          </w:tcPr>
          <w:p w14:paraId="34339F3C" w14:textId="77777777" w:rsidR="000C60B6" w:rsidRDefault="000C60B6" w:rsidP="00D1398D">
            <w:pPr>
              <w:ind w:firstLine="0"/>
            </w:pPr>
            <w:r>
              <w:t>Библиотеки</w:t>
            </w:r>
          </w:p>
        </w:tc>
        <w:tc>
          <w:tcPr>
            <w:tcW w:w="2320" w:type="dxa"/>
            <w:tcBorders>
              <w:top w:val="single" w:sz="4" w:space="0" w:color="000000"/>
              <w:left w:val="single" w:sz="4" w:space="0" w:color="000000"/>
              <w:bottom w:val="single" w:sz="4" w:space="0" w:color="000000"/>
            </w:tcBorders>
            <w:shd w:val="clear" w:color="auto" w:fill="auto"/>
            <w:vAlign w:val="center"/>
          </w:tcPr>
          <w:p w14:paraId="3B707D57" w14:textId="77777777" w:rsidR="000C60B6" w:rsidRDefault="000C60B6" w:rsidP="00D1398D">
            <w:pPr>
              <w:jc w:val="left"/>
            </w:pPr>
            <w:r>
              <w:t>объект</w:t>
            </w:r>
          </w:p>
        </w:tc>
        <w:tc>
          <w:tcPr>
            <w:tcW w:w="1821" w:type="dxa"/>
            <w:tcBorders>
              <w:top w:val="single" w:sz="4" w:space="0" w:color="000000"/>
              <w:left w:val="single" w:sz="4" w:space="0" w:color="000000"/>
              <w:bottom w:val="single" w:sz="4" w:space="0" w:color="000000"/>
            </w:tcBorders>
            <w:shd w:val="clear" w:color="auto" w:fill="auto"/>
            <w:vAlign w:val="center"/>
          </w:tcPr>
          <w:p w14:paraId="65854373" w14:textId="77777777" w:rsidR="000C60B6" w:rsidRDefault="000C60B6" w:rsidP="00D1398D">
            <w:pPr>
              <w:ind w:firstLine="50"/>
              <w:jc w:val="center"/>
            </w:pPr>
            <w:r>
              <w:t>-</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9929B" w14:textId="77777777" w:rsidR="000C60B6" w:rsidRDefault="000C60B6" w:rsidP="00D1398D">
            <w:pPr>
              <w:ind w:firstLine="50"/>
              <w:jc w:val="center"/>
            </w:pPr>
            <w:r>
              <w:t>-</w:t>
            </w:r>
          </w:p>
        </w:tc>
      </w:tr>
      <w:tr w:rsidR="000C60B6" w14:paraId="1203242A"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43B1317F" w14:textId="577CCB05" w:rsidR="000C60B6" w:rsidRPr="00FB302A" w:rsidRDefault="00676C4D" w:rsidP="00FB302A">
            <w:pPr>
              <w:snapToGrid w:val="0"/>
              <w:ind w:firstLine="0"/>
              <w:jc w:val="center"/>
              <w:rPr>
                <w:rFonts w:cs="Calibri"/>
              </w:rPr>
            </w:pPr>
            <w:r>
              <w:rPr>
                <w:rFonts w:cs="Calibri"/>
              </w:rPr>
              <w:t>7.3.</w:t>
            </w:r>
          </w:p>
        </w:tc>
        <w:tc>
          <w:tcPr>
            <w:tcW w:w="3295" w:type="dxa"/>
            <w:tcBorders>
              <w:top w:val="single" w:sz="4" w:space="0" w:color="000000"/>
              <w:left w:val="single" w:sz="4" w:space="0" w:color="000000"/>
              <w:bottom w:val="single" w:sz="4" w:space="0" w:color="000000"/>
            </w:tcBorders>
            <w:shd w:val="clear" w:color="auto" w:fill="auto"/>
            <w:vAlign w:val="center"/>
          </w:tcPr>
          <w:p w14:paraId="7FC4A17C" w14:textId="77777777" w:rsidR="000C60B6" w:rsidRDefault="000C60B6" w:rsidP="00D1398D">
            <w:pPr>
              <w:ind w:firstLine="0"/>
            </w:pPr>
            <w:r>
              <w:t>Музей</w:t>
            </w:r>
          </w:p>
        </w:tc>
        <w:tc>
          <w:tcPr>
            <w:tcW w:w="2320" w:type="dxa"/>
            <w:tcBorders>
              <w:top w:val="single" w:sz="4" w:space="0" w:color="000000"/>
              <w:left w:val="single" w:sz="4" w:space="0" w:color="000000"/>
              <w:bottom w:val="single" w:sz="4" w:space="0" w:color="000000"/>
            </w:tcBorders>
            <w:shd w:val="clear" w:color="auto" w:fill="auto"/>
            <w:vAlign w:val="center"/>
          </w:tcPr>
          <w:p w14:paraId="357415C6" w14:textId="77777777" w:rsidR="000C60B6" w:rsidRDefault="000C60B6" w:rsidP="00D1398D">
            <w:pPr>
              <w:jc w:val="left"/>
            </w:pPr>
            <w:r>
              <w:t>объект</w:t>
            </w:r>
          </w:p>
        </w:tc>
        <w:tc>
          <w:tcPr>
            <w:tcW w:w="1821" w:type="dxa"/>
            <w:tcBorders>
              <w:top w:val="single" w:sz="4" w:space="0" w:color="000000"/>
              <w:left w:val="single" w:sz="4" w:space="0" w:color="000000"/>
              <w:bottom w:val="single" w:sz="4" w:space="0" w:color="000000"/>
            </w:tcBorders>
            <w:shd w:val="clear" w:color="auto" w:fill="auto"/>
            <w:vAlign w:val="center"/>
          </w:tcPr>
          <w:p w14:paraId="41740CFE" w14:textId="77777777" w:rsidR="000C60B6" w:rsidRDefault="000C60B6" w:rsidP="00D1398D">
            <w:pPr>
              <w:ind w:firstLine="50"/>
              <w:jc w:val="center"/>
            </w:pPr>
            <w:r>
              <w:t>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351BB" w14:textId="77777777" w:rsidR="000C60B6" w:rsidRDefault="000C60B6" w:rsidP="00D1398D">
            <w:pPr>
              <w:ind w:firstLine="50"/>
              <w:jc w:val="center"/>
            </w:pPr>
            <w:r>
              <w:t>1</w:t>
            </w:r>
          </w:p>
        </w:tc>
      </w:tr>
      <w:tr w:rsidR="000C60B6" w14:paraId="57D89D91"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1D8F1FB3" w14:textId="3D676287" w:rsidR="000C60B6" w:rsidRPr="00FB302A" w:rsidRDefault="000C60B6" w:rsidP="00FB302A">
            <w:pPr>
              <w:snapToGrid w:val="0"/>
              <w:ind w:firstLine="0"/>
              <w:jc w:val="center"/>
              <w:rPr>
                <w:rFonts w:cs="Calibri"/>
              </w:rPr>
            </w:pPr>
            <w:r w:rsidRPr="00FB302A">
              <w:rPr>
                <w:rFonts w:cs="Calibri"/>
              </w:rPr>
              <w:lastRenderedPageBreak/>
              <w:t>8</w:t>
            </w:r>
            <w:r w:rsidR="00676C4D">
              <w:t>.</w:t>
            </w:r>
          </w:p>
        </w:tc>
        <w:tc>
          <w:tcPr>
            <w:tcW w:w="890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6BFD199" w14:textId="77777777" w:rsidR="000C60B6" w:rsidRPr="00AC699C" w:rsidRDefault="000C60B6" w:rsidP="00D1398D">
            <w:pPr>
              <w:ind w:firstLine="50"/>
              <w:jc w:val="center"/>
              <w:rPr>
                <w:b/>
              </w:rPr>
            </w:pPr>
            <w:r w:rsidRPr="00AC699C">
              <w:rPr>
                <w:b/>
              </w:rPr>
              <w:t>Организации и учреждения управления, предприятия связи</w:t>
            </w:r>
          </w:p>
        </w:tc>
      </w:tr>
      <w:tr w:rsidR="000C60B6" w14:paraId="7AF777AE"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2C21AC5A" w14:textId="423BB7B9" w:rsidR="000C60B6" w:rsidRPr="00FB302A" w:rsidRDefault="00676C4D" w:rsidP="00FB302A">
            <w:pPr>
              <w:snapToGrid w:val="0"/>
              <w:ind w:firstLine="0"/>
              <w:jc w:val="center"/>
              <w:rPr>
                <w:rFonts w:cs="Calibri"/>
              </w:rPr>
            </w:pPr>
            <w:r>
              <w:rPr>
                <w:rFonts w:cs="Calibri"/>
              </w:rPr>
              <w:t>8.1.</w:t>
            </w:r>
          </w:p>
        </w:tc>
        <w:tc>
          <w:tcPr>
            <w:tcW w:w="3295" w:type="dxa"/>
            <w:tcBorders>
              <w:top w:val="single" w:sz="4" w:space="0" w:color="000000"/>
              <w:left w:val="single" w:sz="4" w:space="0" w:color="000000"/>
              <w:bottom w:val="single" w:sz="4" w:space="0" w:color="000000"/>
            </w:tcBorders>
            <w:shd w:val="clear" w:color="auto" w:fill="auto"/>
            <w:vAlign w:val="center"/>
          </w:tcPr>
          <w:p w14:paraId="22DDC905" w14:textId="77777777" w:rsidR="000C60B6" w:rsidRDefault="000C60B6" w:rsidP="00D1398D">
            <w:pPr>
              <w:ind w:firstLine="0"/>
            </w:pPr>
            <w:r>
              <w:t>Администрация</w:t>
            </w:r>
          </w:p>
        </w:tc>
        <w:tc>
          <w:tcPr>
            <w:tcW w:w="2320" w:type="dxa"/>
            <w:tcBorders>
              <w:top w:val="single" w:sz="4" w:space="0" w:color="000000"/>
              <w:left w:val="single" w:sz="4" w:space="0" w:color="000000"/>
              <w:bottom w:val="single" w:sz="4" w:space="0" w:color="000000"/>
            </w:tcBorders>
            <w:shd w:val="clear" w:color="auto" w:fill="auto"/>
            <w:vAlign w:val="center"/>
          </w:tcPr>
          <w:p w14:paraId="317593DE" w14:textId="77777777" w:rsidR="000C60B6" w:rsidRDefault="000C60B6" w:rsidP="00D1398D">
            <w:pPr>
              <w:jc w:val="left"/>
            </w:pPr>
            <w:r>
              <w:t>объект</w:t>
            </w:r>
          </w:p>
        </w:tc>
        <w:tc>
          <w:tcPr>
            <w:tcW w:w="1821" w:type="dxa"/>
            <w:tcBorders>
              <w:top w:val="single" w:sz="4" w:space="0" w:color="000000"/>
              <w:left w:val="single" w:sz="4" w:space="0" w:color="000000"/>
              <w:bottom w:val="single" w:sz="4" w:space="0" w:color="000000"/>
            </w:tcBorders>
            <w:shd w:val="clear" w:color="auto" w:fill="auto"/>
            <w:vAlign w:val="center"/>
          </w:tcPr>
          <w:p w14:paraId="06B67754" w14:textId="77777777" w:rsidR="000C60B6" w:rsidRDefault="000C60B6" w:rsidP="00D1398D">
            <w:pPr>
              <w:ind w:firstLine="50"/>
              <w:jc w:val="center"/>
            </w:pPr>
            <w:r>
              <w:t>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C9687" w14:textId="77777777" w:rsidR="000C60B6" w:rsidRDefault="000C60B6" w:rsidP="00D1398D">
            <w:pPr>
              <w:ind w:firstLine="50"/>
              <w:jc w:val="center"/>
            </w:pPr>
            <w:r>
              <w:t>1</w:t>
            </w:r>
          </w:p>
        </w:tc>
      </w:tr>
      <w:tr w:rsidR="000C60B6" w14:paraId="7B675C0C"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02B748B9" w14:textId="08041684" w:rsidR="000C60B6" w:rsidRPr="00FB302A" w:rsidRDefault="00676C4D" w:rsidP="00FB302A">
            <w:pPr>
              <w:snapToGrid w:val="0"/>
              <w:ind w:firstLine="0"/>
              <w:jc w:val="center"/>
              <w:rPr>
                <w:rFonts w:cs="Calibri"/>
              </w:rPr>
            </w:pPr>
            <w:r>
              <w:rPr>
                <w:rFonts w:cs="Calibri"/>
              </w:rPr>
              <w:t>8.2.</w:t>
            </w:r>
          </w:p>
        </w:tc>
        <w:tc>
          <w:tcPr>
            <w:tcW w:w="3295" w:type="dxa"/>
            <w:tcBorders>
              <w:top w:val="single" w:sz="4" w:space="0" w:color="000000"/>
              <w:left w:val="single" w:sz="4" w:space="0" w:color="000000"/>
              <w:bottom w:val="single" w:sz="4" w:space="0" w:color="000000"/>
            </w:tcBorders>
            <w:shd w:val="clear" w:color="auto" w:fill="auto"/>
            <w:vAlign w:val="center"/>
          </w:tcPr>
          <w:p w14:paraId="4C6D9415" w14:textId="77777777" w:rsidR="000C60B6" w:rsidRDefault="000C60B6" w:rsidP="00D1398D">
            <w:pPr>
              <w:ind w:firstLine="0"/>
            </w:pPr>
            <w:r>
              <w:t>Почтовое отделение</w:t>
            </w:r>
          </w:p>
        </w:tc>
        <w:tc>
          <w:tcPr>
            <w:tcW w:w="2320" w:type="dxa"/>
            <w:tcBorders>
              <w:top w:val="single" w:sz="4" w:space="0" w:color="000000"/>
              <w:left w:val="single" w:sz="4" w:space="0" w:color="000000"/>
              <w:bottom w:val="single" w:sz="4" w:space="0" w:color="000000"/>
            </w:tcBorders>
            <w:shd w:val="clear" w:color="auto" w:fill="auto"/>
            <w:vAlign w:val="center"/>
          </w:tcPr>
          <w:p w14:paraId="22D6D049" w14:textId="77777777" w:rsidR="000C60B6" w:rsidRDefault="000C60B6" w:rsidP="00D1398D">
            <w:pPr>
              <w:jc w:val="left"/>
            </w:pPr>
            <w:r>
              <w:t>объект</w:t>
            </w:r>
          </w:p>
        </w:tc>
        <w:tc>
          <w:tcPr>
            <w:tcW w:w="1821" w:type="dxa"/>
            <w:tcBorders>
              <w:top w:val="single" w:sz="4" w:space="0" w:color="000000"/>
              <w:left w:val="single" w:sz="4" w:space="0" w:color="000000"/>
              <w:bottom w:val="single" w:sz="4" w:space="0" w:color="000000"/>
            </w:tcBorders>
            <w:shd w:val="clear" w:color="auto" w:fill="auto"/>
            <w:vAlign w:val="center"/>
          </w:tcPr>
          <w:p w14:paraId="26014528" w14:textId="77777777" w:rsidR="000C60B6" w:rsidRDefault="000C60B6" w:rsidP="00D1398D">
            <w:pPr>
              <w:ind w:firstLine="50"/>
              <w:jc w:val="center"/>
            </w:pPr>
            <w:r>
              <w:t>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6D1B2" w14:textId="77777777" w:rsidR="000C60B6" w:rsidRDefault="000C60B6" w:rsidP="00D1398D">
            <w:pPr>
              <w:ind w:firstLine="50"/>
              <w:jc w:val="center"/>
            </w:pPr>
            <w:r>
              <w:t>1</w:t>
            </w:r>
          </w:p>
        </w:tc>
      </w:tr>
      <w:tr w:rsidR="000C60B6" w14:paraId="1F0D06DF"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47433604" w14:textId="1FE0856B" w:rsidR="000C60B6" w:rsidRPr="00FB302A" w:rsidRDefault="00676C4D" w:rsidP="00FB302A">
            <w:pPr>
              <w:snapToGrid w:val="0"/>
              <w:ind w:firstLine="0"/>
              <w:jc w:val="center"/>
              <w:rPr>
                <w:rFonts w:cs="Calibri"/>
              </w:rPr>
            </w:pPr>
            <w:r>
              <w:rPr>
                <w:rFonts w:cs="Calibri"/>
              </w:rPr>
              <w:t>8.3.</w:t>
            </w:r>
          </w:p>
        </w:tc>
        <w:tc>
          <w:tcPr>
            <w:tcW w:w="3295" w:type="dxa"/>
            <w:tcBorders>
              <w:top w:val="single" w:sz="4" w:space="0" w:color="000000"/>
              <w:left w:val="single" w:sz="4" w:space="0" w:color="000000"/>
              <w:bottom w:val="single" w:sz="4" w:space="0" w:color="000000"/>
            </w:tcBorders>
            <w:shd w:val="clear" w:color="auto" w:fill="auto"/>
            <w:vAlign w:val="center"/>
          </w:tcPr>
          <w:p w14:paraId="787C0274" w14:textId="77777777" w:rsidR="000C60B6" w:rsidRDefault="000C60B6" w:rsidP="00D1398D">
            <w:pPr>
              <w:ind w:firstLine="0"/>
            </w:pPr>
            <w:r>
              <w:t>Отделение связи</w:t>
            </w:r>
          </w:p>
        </w:tc>
        <w:tc>
          <w:tcPr>
            <w:tcW w:w="2320" w:type="dxa"/>
            <w:tcBorders>
              <w:top w:val="single" w:sz="4" w:space="0" w:color="000000"/>
              <w:left w:val="single" w:sz="4" w:space="0" w:color="000000"/>
              <w:bottom w:val="single" w:sz="4" w:space="0" w:color="000000"/>
            </w:tcBorders>
            <w:shd w:val="clear" w:color="auto" w:fill="auto"/>
            <w:vAlign w:val="center"/>
          </w:tcPr>
          <w:p w14:paraId="48771586" w14:textId="77777777" w:rsidR="000C60B6" w:rsidRDefault="000C60B6" w:rsidP="00D1398D">
            <w:pPr>
              <w:jc w:val="left"/>
            </w:pPr>
            <w:r>
              <w:t>объект</w:t>
            </w:r>
          </w:p>
        </w:tc>
        <w:tc>
          <w:tcPr>
            <w:tcW w:w="1821" w:type="dxa"/>
            <w:tcBorders>
              <w:top w:val="single" w:sz="4" w:space="0" w:color="000000"/>
              <w:left w:val="single" w:sz="4" w:space="0" w:color="000000"/>
              <w:bottom w:val="single" w:sz="4" w:space="0" w:color="000000"/>
            </w:tcBorders>
            <w:shd w:val="clear" w:color="auto" w:fill="auto"/>
            <w:vAlign w:val="center"/>
          </w:tcPr>
          <w:p w14:paraId="1B819969" w14:textId="77777777" w:rsidR="000C60B6" w:rsidRDefault="000C60B6" w:rsidP="00D1398D">
            <w:pPr>
              <w:ind w:firstLine="0"/>
              <w:jc w:val="center"/>
            </w:pPr>
            <w:r>
              <w:t>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721EB" w14:textId="77777777" w:rsidR="000C60B6" w:rsidRDefault="000C60B6" w:rsidP="00D1398D">
            <w:pPr>
              <w:ind w:firstLine="0"/>
              <w:jc w:val="center"/>
            </w:pPr>
            <w:r>
              <w:t>1</w:t>
            </w:r>
          </w:p>
        </w:tc>
      </w:tr>
      <w:tr w:rsidR="000C60B6" w14:paraId="1FD3FEC9"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51CD4BF6" w14:textId="41CE48BF" w:rsidR="000C60B6" w:rsidRPr="00FB302A" w:rsidRDefault="000C60B6" w:rsidP="00FB302A">
            <w:pPr>
              <w:ind w:firstLine="0"/>
              <w:jc w:val="center"/>
            </w:pPr>
            <w:r w:rsidRPr="00FB302A">
              <w:t>9</w:t>
            </w:r>
            <w:r w:rsidR="00676C4D">
              <w:t>.</w:t>
            </w:r>
          </w:p>
        </w:tc>
        <w:tc>
          <w:tcPr>
            <w:tcW w:w="890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BE809FD" w14:textId="77777777" w:rsidR="000C60B6" w:rsidRPr="00AC699C" w:rsidRDefault="000C60B6" w:rsidP="00D1398D">
            <w:pPr>
              <w:jc w:val="center"/>
              <w:rPr>
                <w:b/>
              </w:rPr>
            </w:pPr>
            <w:r w:rsidRPr="00AC699C">
              <w:rPr>
                <w:b/>
              </w:rPr>
              <w:t>Объекты транспортной инфраструктуры</w:t>
            </w:r>
          </w:p>
        </w:tc>
      </w:tr>
      <w:tr w:rsidR="000C60B6" w14:paraId="289C0E88"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22E230A0" w14:textId="21C9AB32" w:rsidR="000C60B6" w:rsidRPr="00FB302A" w:rsidRDefault="00676C4D" w:rsidP="00FB302A">
            <w:pPr>
              <w:snapToGrid w:val="0"/>
              <w:ind w:firstLine="0"/>
              <w:jc w:val="center"/>
              <w:rPr>
                <w:rFonts w:cs="Calibri"/>
              </w:rPr>
            </w:pPr>
            <w:r>
              <w:rPr>
                <w:rFonts w:cs="Calibri"/>
              </w:rPr>
              <w:t>9.1.</w:t>
            </w:r>
          </w:p>
        </w:tc>
        <w:tc>
          <w:tcPr>
            <w:tcW w:w="3295" w:type="dxa"/>
            <w:tcBorders>
              <w:top w:val="single" w:sz="4" w:space="0" w:color="000000"/>
              <w:left w:val="single" w:sz="4" w:space="0" w:color="000000"/>
              <w:bottom w:val="single" w:sz="4" w:space="0" w:color="000000"/>
            </w:tcBorders>
            <w:shd w:val="clear" w:color="auto" w:fill="auto"/>
          </w:tcPr>
          <w:p w14:paraId="5A70282A" w14:textId="77777777" w:rsidR="000C60B6" w:rsidRDefault="000C60B6" w:rsidP="00D1398D">
            <w:pPr>
              <w:pStyle w:val="aff9"/>
            </w:pPr>
            <w:r>
              <w:t>Протяженность автомобильных дорог - всего</w:t>
            </w:r>
          </w:p>
        </w:tc>
        <w:tc>
          <w:tcPr>
            <w:tcW w:w="2320" w:type="dxa"/>
            <w:tcBorders>
              <w:top w:val="single" w:sz="4" w:space="0" w:color="000000"/>
              <w:left w:val="single" w:sz="4" w:space="0" w:color="000000"/>
              <w:bottom w:val="single" w:sz="4" w:space="0" w:color="000000"/>
            </w:tcBorders>
            <w:shd w:val="clear" w:color="auto" w:fill="auto"/>
            <w:vAlign w:val="center"/>
          </w:tcPr>
          <w:p w14:paraId="1BC1BC62" w14:textId="77777777" w:rsidR="000C60B6" w:rsidRDefault="000C60B6" w:rsidP="00D1398D">
            <w:pPr>
              <w:ind w:left="102" w:firstLine="0"/>
              <w:jc w:val="center"/>
            </w:pPr>
            <w:r>
              <w:rPr>
                <w:sz w:val="22"/>
                <w:szCs w:val="22"/>
              </w:rPr>
              <w:t>км</w:t>
            </w:r>
          </w:p>
        </w:tc>
        <w:tc>
          <w:tcPr>
            <w:tcW w:w="1821" w:type="dxa"/>
            <w:tcBorders>
              <w:top w:val="single" w:sz="4" w:space="0" w:color="000000"/>
              <w:left w:val="single" w:sz="4" w:space="0" w:color="000000"/>
              <w:bottom w:val="single" w:sz="4" w:space="0" w:color="000000"/>
            </w:tcBorders>
            <w:shd w:val="clear" w:color="auto" w:fill="auto"/>
            <w:vAlign w:val="center"/>
          </w:tcPr>
          <w:p w14:paraId="7264CF5E" w14:textId="77777777" w:rsidR="000C60B6" w:rsidRDefault="000C60B6" w:rsidP="00D1398D">
            <w:pPr>
              <w:pStyle w:val="aff0"/>
            </w:pPr>
            <w:r>
              <w:t>10,3</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44C33" w14:textId="77777777" w:rsidR="000C60B6" w:rsidRDefault="000C60B6" w:rsidP="00D1398D">
            <w:pPr>
              <w:pStyle w:val="aff0"/>
            </w:pPr>
            <w:r>
              <w:t>6,7</w:t>
            </w:r>
          </w:p>
        </w:tc>
      </w:tr>
      <w:tr w:rsidR="000C60B6" w14:paraId="1C856306"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05E62E42" w14:textId="50B94E8B" w:rsidR="000C60B6" w:rsidRPr="00FB302A" w:rsidRDefault="00676C4D" w:rsidP="00FB302A">
            <w:pPr>
              <w:snapToGrid w:val="0"/>
              <w:ind w:firstLine="0"/>
              <w:jc w:val="center"/>
              <w:rPr>
                <w:rFonts w:cs="Calibri"/>
              </w:rPr>
            </w:pPr>
            <w:r>
              <w:rPr>
                <w:rFonts w:cs="Calibri"/>
              </w:rPr>
              <w:t>9.2.</w:t>
            </w:r>
          </w:p>
        </w:tc>
        <w:tc>
          <w:tcPr>
            <w:tcW w:w="3295" w:type="dxa"/>
            <w:tcBorders>
              <w:top w:val="single" w:sz="4" w:space="0" w:color="000000"/>
              <w:left w:val="single" w:sz="4" w:space="0" w:color="000000"/>
              <w:bottom w:val="single" w:sz="4" w:space="0" w:color="000000"/>
            </w:tcBorders>
            <w:shd w:val="clear" w:color="auto" w:fill="auto"/>
          </w:tcPr>
          <w:p w14:paraId="6A894BF4" w14:textId="77777777" w:rsidR="000C60B6" w:rsidRDefault="000C60B6" w:rsidP="00D1398D">
            <w:pPr>
              <w:pStyle w:val="aff9"/>
              <w:jc w:val="left"/>
            </w:pPr>
            <w:r>
              <w:t>в том числе:</w:t>
            </w:r>
          </w:p>
        </w:tc>
        <w:tc>
          <w:tcPr>
            <w:tcW w:w="2320" w:type="dxa"/>
            <w:tcBorders>
              <w:top w:val="single" w:sz="4" w:space="0" w:color="000000"/>
              <w:left w:val="single" w:sz="4" w:space="0" w:color="000000"/>
              <w:bottom w:val="single" w:sz="4" w:space="0" w:color="000000"/>
            </w:tcBorders>
            <w:shd w:val="clear" w:color="auto" w:fill="auto"/>
            <w:vAlign w:val="center"/>
          </w:tcPr>
          <w:p w14:paraId="3033AF66" w14:textId="77777777" w:rsidR="000C60B6" w:rsidRDefault="000C60B6" w:rsidP="00D1398D">
            <w:pPr>
              <w:snapToGrid w:val="0"/>
              <w:ind w:left="102" w:firstLine="0"/>
              <w:jc w:val="center"/>
              <w:rPr>
                <w:sz w:val="22"/>
                <w:szCs w:val="22"/>
              </w:rPr>
            </w:pPr>
          </w:p>
        </w:tc>
        <w:tc>
          <w:tcPr>
            <w:tcW w:w="1821" w:type="dxa"/>
            <w:tcBorders>
              <w:top w:val="single" w:sz="4" w:space="0" w:color="000000"/>
              <w:left w:val="single" w:sz="4" w:space="0" w:color="000000"/>
              <w:bottom w:val="single" w:sz="4" w:space="0" w:color="000000"/>
            </w:tcBorders>
            <w:shd w:val="clear" w:color="auto" w:fill="auto"/>
            <w:vAlign w:val="center"/>
          </w:tcPr>
          <w:p w14:paraId="49DCBB23" w14:textId="77777777" w:rsidR="000C60B6" w:rsidRDefault="000C60B6" w:rsidP="00D1398D">
            <w:pPr>
              <w:pStyle w:val="aff0"/>
              <w:snapToGrid w:val="0"/>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41AD0" w14:textId="77777777" w:rsidR="000C60B6" w:rsidRDefault="000C60B6" w:rsidP="00D1398D">
            <w:pPr>
              <w:pStyle w:val="aff0"/>
              <w:snapToGrid w:val="0"/>
            </w:pPr>
          </w:p>
        </w:tc>
      </w:tr>
      <w:tr w:rsidR="000C60B6" w14:paraId="3C56374B"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44349F44" w14:textId="7006F8DE" w:rsidR="000C60B6" w:rsidRPr="00FB302A" w:rsidRDefault="00676C4D" w:rsidP="00FB302A">
            <w:pPr>
              <w:snapToGrid w:val="0"/>
              <w:ind w:firstLine="0"/>
              <w:jc w:val="center"/>
              <w:rPr>
                <w:rFonts w:cs="Calibri"/>
              </w:rPr>
            </w:pPr>
            <w:r>
              <w:rPr>
                <w:rFonts w:cs="Calibri"/>
              </w:rPr>
              <w:t>9.3.</w:t>
            </w:r>
          </w:p>
        </w:tc>
        <w:tc>
          <w:tcPr>
            <w:tcW w:w="3295" w:type="dxa"/>
            <w:tcBorders>
              <w:top w:val="single" w:sz="4" w:space="0" w:color="000000"/>
              <w:left w:val="single" w:sz="4" w:space="0" w:color="000000"/>
              <w:bottom w:val="single" w:sz="4" w:space="0" w:color="000000"/>
            </w:tcBorders>
            <w:shd w:val="clear" w:color="auto" w:fill="auto"/>
          </w:tcPr>
          <w:p w14:paraId="31CED57C" w14:textId="77777777" w:rsidR="000C60B6" w:rsidRDefault="000C60B6" w:rsidP="00D1398D">
            <w:pPr>
              <w:pStyle w:val="aff9"/>
              <w:jc w:val="left"/>
            </w:pPr>
            <w:r>
              <w:t>федерального значения</w:t>
            </w:r>
          </w:p>
        </w:tc>
        <w:tc>
          <w:tcPr>
            <w:tcW w:w="2320" w:type="dxa"/>
            <w:tcBorders>
              <w:top w:val="single" w:sz="4" w:space="0" w:color="000000"/>
              <w:left w:val="single" w:sz="4" w:space="0" w:color="000000"/>
              <w:bottom w:val="single" w:sz="4" w:space="0" w:color="000000"/>
            </w:tcBorders>
            <w:shd w:val="clear" w:color="auto" w:fill="auto"/>
            <w:vAlign w:val="center"/>
          </w:tcPr>
          <w:p w14:paraId="66E0D175" w14:textId="77777777" w:rsidR="000C60B6" w:rsidRDefault="000C60B6" w:rsidP="00D1398D">
            <w:pPr>
              <w:ind w:left="102" w:firstLine="0"/>
              <w:jc w:val="center"/>
            </w:pPr>
            <w:r>
              <w:rPr>
                <w:sz w:val="22"/>
                <w:szCs w:val="22"/>
              </w:rPr>
              <w:t>км</w:t>
            </w:r>
          </w:p>
        </w:tc>
        <w:tc>
          <w:tcPr>
            <w:tcW w:w="1821" w:type="dxa"/>
            <w:tcBorders>
              <w:top w:val="single" w:sz="4" w:space="0" w:color="000000"/>
              <w:left w:val="single" w:sz="4" w:space="0" w:color="000000"/>
              <w:bottom w:val="single" w:sz="4" w:space="0" w:color="000000"/>
            </w:tcBorders>
            <w:shd w:val="clear" w:color="auto" w:fill="auto"/>
            <w:vAlign w:val="center"/>
          </w:tcPr>
          <w:p w14:paraId="59D0666B" w14:textId="77777777" w:rsidR="000C60B6" w:rsidRDefault="000C60B6" w:rsidP="00D1398D">
            <w:pPr>
              <w:pStyle w:val="aff0"/>
            </w:pPr>
            <w:r>
              <w:t>-</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60CCF" w14:textId="77777777" w:rsidR="000C60B6" w:rsidRDefault="000C60B6" w:rsidP="00D1398D">
            <w:pPr>
              <w:pStyle w:val="aff0"/>
            </w:pPr>
            <w:r>
              <w:t>-</w:t>
            </w:r>
          </w:p>
        </w:tc>
      </w:tr>
      <w:tr w:rsidR="000C60B6" w14:paraId="3A5B6480"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529406C5" w14:textId="56865CB3" w:rsidR="000C60B6" w:rsidRPr="00FB302A" w:rsidRDefault="00676C4D" w:rsidP="00FB302A">
            <w:pPr>
              <w:snapToGrid w:val="0"/>
              <w:ind w:firstLine="0"/>
              <w:jc w:val="center"/>
              <w:rPr>
                <w:rFonts w:cs="Calibri"/>
              </w:rPr>
            </w:pPr>
            <w:r>
              <w:rPr>
                <w:rFonts w:cs="Calibri"/>
              </w:rPr>
              <w:t>9.4.</w:t>
            </w:r>
          </w:p>
        </w:tc>
        <w:tc>
          <w:tcPr>
            <w:tcW w:w="3295" w:type="dxa"/>
            <w:tcBorders>
              <w:top w:val="single" w:sz="4" w:space="0" w:color="000000"/>
              <w:left w:val="single" w:sz="4" w:space="0" w:color="000000"/>
              <w:bottom w:val="single" w:sz="4" w:space="0" w:color="000000"/>
            </w:tcBorders>
            <w:shd w:val="clear" w:color="auto" w:fill="auto"/>
          </w:tcPr>
          <w:p w14:paraId="13D49B32" w14:textId="77777777" w:rsidR="000C60B6" w:rsidRDefault="000C60B6" w:rsidP="00D1398D">
            <w:pPr>
              <w:pStyle w:val="aff9"/>
              <w:jc w:val="left"/>
            </w:pPr>
            <w:r>
              <w:t>регионального или межмуниципального значения</w:t>
            </w:r>
          </w:p>
        </w:tc>
        <w:tc>
          <w:tcPr>
            <w:tcW w:w="2320" w:type="dxa"/>
            <w:tcBorders>
              <w:top w:val="single" w:sz="4" w:space="0" w:color="000000"/>
              <w:left w:val="single" w:sz="4" w:space="0" w:color="000000"/>
              <w:bottom w:val="single" w:sz="4" w:space="0" w:color="000000"/>
            </w:tcBorders>
            <w:shd w:val="clear" w:color="auto" w:fill="auto"/>
            <w:vAlign w:val="center"/>
          </w:tcPr>
          <w:p w14:paraId="5E5288A8" w14:textId="77777777" w:rsidR="000C60B6" w:rsidRDefault="000C60B6" w:rsidP="00D1398D">
            <w:pPr>
              <w:ind w:left="102" w:firstLine="0"/>
              <w:jc w:val="center"/>
            </w:pPr>
            <w:r>
              <w:rPr>
                <w:sz w:val="22"/>
                <w:szCs w:val="22"/>
              </w:rPr>
              <w:t>км</w:t>
            </w:r>
          </w:p>
        </w:tc>
        <w:tc>
          <w:tcPr>
            <w:tcW w:w="1821" w:type="dxa"/>
            <w:tcBorders>
              <w:top w:val="single" w:sz="4" w:space="0" w:color="000000"/>
              <w:left w:val="single" w:sz="4" w:space="0" w:color="000000"/>
              <w:bottom w:val="single" w:sz="4" w:space="0" w:color="000000"/>
            </w:tcBorders>
            <w:shd w:val="clear" w:color="auto" w:fill="auto"/>
            <w:vAlign w:val="center"/>
          </w:tcPr>
          <w:p w14:paraId="1F51776A" w14:textId="77777777" w:rsidR="000C60B6" w:rsidRDefault="000C60B6" w:rsidP="00D1398D">
            <w:pPr>
              <w:pStyle w:val="aff0"/>
            </w:pPr>
            <w:r>
              <w:t>-</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EE3F2" w14:textId="77777777" w:rsidR="000C60B6" w:rsidRDefault="000C60B6" w:rsidP="00D1398D">
            <w:pPr>
              <w:pStyle w:val="aff0"/>
            </w:pPr>
            <w:r>
              <w:t>-</w:t>
            </w:r>
          </w:p>
        </w:tc>
      </w:tr>
      <w:tr w:rsidR="000C60B6" w14:paraId="3BB2FBA0"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5F2B5512" w14:textId="7B9F2933" w:rsidR="000C60B6" w:rsidRPr="00FB302A" w:rsidRDefault="00676C4D" w:rsidP="00FB302A">
            <w:pPr>
              <w:snapToGrid w:val="0"/>
              <w:ind w:firstLine="0"/>
              <w:jc w:val="center"/>
              <w:rPr>
                <w:rFonts w:cs="Calibri"/>
              </w:rPr>
            </w:pPr>
            <w:r>
              <w:rPr>
                <w:rFonts w:cs="Calibri"/>
              </w:rPr>
              <w:t>9.5.</w:t>
            </w:r>
          </w:p>
        </w:tc>
        <w:tc>
          <w:tcPr>
            <w:tcW w:w="3295" w:type="dxa"/>
            <w:tcBorders>
              <w:top w:val="single" w:sz="4" w:space="0" w:color="000000"/>
              <w:left w:val="single" w:sz="4" w:space="0" w:color="000000"/>
              <w:bottom w:val="single" w:sz="4" w:space="0" w:color="000000"/>
            </w:tcBorders>
            <w:shd w:val="clear" w:color="auto" w:fill="auto"/>
          </w:tcPr>
          <w:p w14:paraId="1C6B73D3" w14:textId="77777777" w:rsidR="000C60B6" w:rsidRDefault="000C60B6" w:rsidP="00D1398D">
            <w:pPr>
              <w:pStyle w:val="aff9"/>
              <w:jc w:val="left"/>
            </w:pPr>
            <w:r>
              <w:t>местного значения</w:t>
            </w:r>
          </w:p>
        </w:tc>
        <w:tc>
          <w:tcPr>
            <w:tcW w:w="2320" w:type="dxa"/>
            <w:tcBorders>
              <w:top w:val="single" w:sz="4" w:space="0" w:color="000000"/>
              <w:left w:val="single" w:sz="4" w:space="0" w:color="000000"/>
              <w:bottom w:val="single" w:sz="4" w:space="0" w:color="000000"/>
            </w:tcBorders>
            <w:shd w:val="clear" w:color="auto" w:fill="auto"/>
            <w:vAlign w:val="center"/>
          </w:tcPr>
          <w:p w14:paraId="614728C9" w14:textId="77777777" w:rsidR="000C60B6" w:rsidRDefault="000C60B6" w:rsidP="00D1398D">
            <w:pPr>
              <w:ind w:left="102" w:firstLine="0"/>
              <w:jc w:val="center"/>
            </w:pPr>
            <w:r>
              <w:rPr>
                <w:sz w:val="22"/>
                <w:szCs w:val="22"/>
              </w:rPr>
              <w:t>км</w:t>
            </w:r>
          </w:p>
        </w:tc>
        <w:tc>
          <w:tcPr>
            <w:tcW w:w="1821" w:type="dxa"/>
            <w:tcBorders>
              <w:top w:val="single" w:sz="4" w:space="0" w:color="000000"/>
              <w:left w:val="single" w:sz="4" w:space="0" w:color="000000"/>
              <w:bottom w:val="single" w:sz="4" w:space="0" w:color="000000"/>
            </w:tcBorders>
            <w:shd w:val="clear" w:color="auto" w:fill="auto"/>
            <w:vAlign w:val="center"/>
          </w:tcPr>
          <w:p w14:paraId="01F49DA3" w14:textId="77777777" w:rsidR="000C60B6" w:rsidRDefault="000C60B6" w:rsidP="00D1398D">
            <w:pPr>
              <w:pStyle w:val="aff0"/>
            </w:pPr>
            <w:r>
              <w:t>10,3</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017EF" w14:textId="77777777" w:rsidR="000C60B6" w:rsidRDefault="000C60B6" w:rsidP="00D1398D">
            <w:pPr>
              <w:pStyle w:val="aff0"/>
            </w:pPr>
            <w:r>
              <w:t>6,7</w:t>
            </w:r>
          </w:p>
        </w:tc>
      </w:tr>
      <w:tr w:rsidR="000C60B6" w14:paraId="44005D6D"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5C6C04C3" w14:textId="23FC7221" w:rsidR="000C60B6" w:rsidRPr="00FB302A" w:rsidRDefault="00676C4D" w:rsidP="00FB302A">
            <w:pPr>
              <w:snapToGrid w:val="0"/>
              <w:ind w:firstLine="0"/>
              <w:jc w:val="center"/>
              <w:rPr>
                <w:rFonts w:cs="Calibri"/>
              </w:rPr>
            </w:pPr>
            <w:r>
              <w:rPr>
                <w:rFonts w:cs="Calibri"/>
              </w:rPr>
              <w:t>9.6.</w:t>
            </w:r>
          </w:p>
        </w:tc>
        <w:tc>
          <w:tcPr>
            <w:tcW w:w="3295" w:type="dxa"/>
            <w:tcBorders>
              <w:top w:val="single" w:sz="4" w:space="0" w:color="000000"/>
              <w:left w:val="single" w:sz="4" w:space="0" w:color="000000"/>
              <w:bottom w:val="single" w:sz="4" w:space="0" w:color="000000"/>
            </w:tcBorders>
            <w:shd w:val="clear" w:color="auto" w:fill="auto"/>
          </w:tcPr>
          <w:p w14:paraId="36FF8C4D" w14:textId="77777777" w:rsidR="000C60B6" w:rsidRDefault="000C60B6" w:rsidP="00D1398D">
            <w:pPr>
              <w:pStyle w:val="aff9"/>
              <w:jc w:val="left"/>
            </w:pPr>
            <w:r>
              <w:t>частных</w:t>
            </w:r>
          </w:p>
        </w:tc>
        <w:tc>
          <w:tcPr>
            <w:tcW w:w="2320" w:type="dxa"/>
            <w:tcBorders>
              <w:top w:val="single" w:sz="4" w:space="0" w:color="000000"/>
              <w:left w:val="single" w:sz="4" w:space="0" w:color="000000"/>
              <w:bottom w:val="single" w:sz="4" w:space="0" w:color="000000"/>
            </w:tcBorders>
            <w:shd w:val="clear" w:color="auto" w:fill="auto"/>
            <w:vAlign w:val="center"/>
          </w:tcPr>
          <w:p w14:paraId="04B62930" w14:textId="77777777" w:rsidR="000C60B6" w:rsidRDefault="000C60B6" w:rsidP="00D1398D">
            <w:pPr>
              <w:ind w:left="102" w:firstLine="0"/>
              <w:jc w:val="center"/>
            </w:pPr>
            <w:r>
              <w:rPr>
                <w:sz w:val="22"/>
                <w:szCs w:val="22"/>
              </w:rPr>
              <w:t>км</w:t>
            </w:r>
          </w:p>
        </w:tc>
        <w:tc>
          <w:tcPr>
            <w:tcW w:w="1821" w:type="dxa"/>
            <w:tcBorders>
              <w:top w:val="single" w:sz="4" w:space="0" w:color="000000"/>
              <w:left w:val="single" w:sz="4" w:space="0" w:color="000000"/>
              <w:bottom w:val="single" w:sz="4" w:space="0" w:color="000000"/>
            </w:tcBorders>
            <w:shd w:val="clear" w:color="auto" w:fill="auto"/>
            <w:vAlign w:val="center"/>
          </w:tcPr>
          <w:p w14:paraId="5B56C74A" w14:textId="77777777" w:rsidR="000C60B6" w:rsidRDefault="000C60B6" w:rsidP="00D1398D">
            <w:pPr>
              <w:pStyle w:val="aff0"/>
            </w:pPr>
            <w:r>
              <w:t>-</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84C35" w14:textId="77777777" w:rsidR="000C60B6" w:rsidRDefault="000C60B6" w:rsidP="00D1398D">
            <w:pPr>
              <w:pStyle w:val="aff0"/>
            </w:pPr>
            <w:r>
              <w:t>-</w:t>
            </w:r>
          </w:p>
        </w:tc>
      </w:tr>
      <w:tr w:rsidR="000C60B6" w14:paraId="4DA3C5AA"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5D0D0612" w14:textId="26B32558" w:rsidR="000C60B6" w:rsidRPr="00FB302A" w:rsidRDefault="00676C4D" w:rsidP="00FB302A">
            <w:pPr>
              <w:snapToGrid w:val="0"/>
              <w:ind w:firstLine="0"/>
              <w:jc w:val="center"/>
              <w:rPr>
                <w:rFonts w:cs="Calibri"/>
              </w:rPr>
            </w:pPr>
            <w:r>
              <w:rPr>
                <w:rFonts w:cs="Calibri"/>
              </w:rPr>
              <w:t>9.7.</w:t>
            </w:r>
          </w:p>
        </w:tc>
        <w:tc>
          <w:tcPr>
            <w:tcW w:w="3295" w:type="dxa"/>
            <w:tcBorders>
              <w:top w:val="single" w:sz="4" w:space="0" w:color="000000"/>
              <w:left w:val="single" w:sz="4" w:space="0" w:color="000000"/>
              <w:bottom w:val="single" w:sz="4" w:space="0" w:color="000000"/>
            </w:tcBorders>
            <w:shd w:val="clear" w:color="auto" w:fill="auto"/>
          </w:tcPr>
          <w:p w14:paraId="57AEDAD2" w14:textId="77777777" w:rsidR="000C60B6" w:rsidRDefault="000C60B6" w:rsidP="00D1398D">
            <w:pPr>
              <w:pStyle w:val="aff9"/>
            </w:pPr>
            <w:r>
              <w:t>Автомобильные мосты</w:t>
            </w:r>
          </w:p>
        </w:tc>
        <w:tc>
          <w:tcPr>
            <w:tcW w:w="2320" w:type="dxa"/>
            <w:tcBorders>
              <w:top w:val="single" w:sz="4" w:space="0" w:color="000000"/>
              <w:left w:val="single" w:sz="4" w:space="0" w:color="000000"/>
              <w:bottom w:val="single" w:sz="4" w:space="0" w:color="000000"/>
            </w:tcBorders>
            <w:shd w:val="clear" w:color="auto" w:fill="auto"/>
            <w:vAlign w:val="center"/>
          </w:tcPr>
          <w:p w14:paraId="6A0D94E9" w14:textId="77777777" w:rsidR="000C60B6" w:rsidRDefault="000C60B6" w:rsidP="00D1398D">
            <w:pPr>
              <w:ind w:left="102" w:firstLine="0"/>
              <w:jc w:val="center"/>
            </w:pPr>
            <w:r>
              <w:rPr>
                <w:sz w:val="22"/>
                <w:szCs w:val="22"/>
              </w:rPr>
              <w:t>объект</w:t>
            </w:r>
          </w:p>
        </w:tc>
        <w:tc>
          <w:tcPr>
            <w:tcW w:w="1821" w:type="dxa"/>
            <w:tcBorders>
              <w:top w:val="single" w:sz="4" w:space="0" w:color="000000"/>
              <w:left w:val="single" w:sz="4" w:space="0" w:color="000000"/>
              <w:bottom w:val="single" w:sz="4" w:space="0" w:color="000000"/>
            </w:tcBorders>
            <w:shd w:val="clear" w:color="auto" w:fill="auto"/>
            <w:vAlign w:val="center"/>
          </w:tcPr>
          <w:p w14:paraId="26169AB1" w14:textId="77777777" w:rsidR="000C60B6" w:rsidRDefault="000C60B6" w:rsidP="00D1398D">
            <w:pPr>
              <w:pStyle w:val="aff0"/>
            </w:pPr>
            <w:r>
              <w:t>-</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94F4B" w14:textId="77777777" w:rsidR="000C60B6" w:rsidRDefault="000C60B6" w:rsidP="00D1398D">
            <w:pPr>
              <w:pStyle w:val="aff0"/>
            </w:pPr>
            <w:r>
              <w:t>-</w:t>
            </w:r>
          </w:p>
        </w:tc>
      </w:tr>
      <w:tr w:rsidR="000C60B6" w14:paraId="001BD395"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1EE2E74C" w14:textId="41AC7424" w:rsidR="000C60B6" w:rsidRPr="00FB302A" w:rsidRDefault="00676C4D" w:rsidP="00FB302A">
            <w:pPr>
              <w:snapToGrid w:val="0"/>
              <w:ind w:firstLine="0"/>
              <w:jc w:val="center"/>
              <w:rPr>
                <w:rFonts w:cs="Calibri"/>
              </w:rPr>
            </w:pPr>
            <w:r>
              <w:rPr>
                <w:rFonts w:cs="Calibri"/>
              </w:rPr>
              <w:t>9.8.</w:t>
            </w:r>
          </w:p>
        </w:tc>
        <w:tc>
          <w:tcPr>
            <w:tcW w:w="3295" w:type="dxa"/>
            <w:tcBorders>
              <w:top w:val="single" w:sz="4" w:space="0" w:color="000000"/>
              <w:left w:val="single" w:sz="4" w:space="0" w:color="000000"/>
              <w:bottom w:val="single" w:sz="4" w:space="0" w:color="000000"/>
            </w:tcBorders>
            <w:shd w:val="clear" w:color="auto" w:fill="auto"/>
          </w:tcPr>
          <w:p w14:paraId="01D00E9A" w14:textId="77777777" w:rsidR="000C60B6" w:rsidRDefault="000C60B6" w:rsidP="00D1398D">
            <w:pPr>
              <w:ind w:firstLine="0"/>
            </w:pPr>
            <w:r>
              <w:t>Станция технического обслуживания</w:t>
            </w:r>
          </w:p>
        </w:tc>
        <w:tc>
          <w:tcPr>
            <w:tcW w:w="2320" w:type="dxa"/>
            <w:tcBorders>
              <w:top w:val="single" w:sz="4" w:space="0" w:color="000000"/>
              <w:left w:val="single" w:sz="4" w:space="0" w:color="000000"/>
              <w:bottom w:val="single" w:sz="4" w:space="0" w:color="000000"/>
            </w:tcBorders>
            <w:shd w:val="clear" w:color="auto" w:fill="auto"/>
          </w:tcPr>
          <w:p w14:paraId="25CCE212" w14:textId="77777777" w:rsidR="000C60B6" w:rsidRDefault="000C60B6" w:rsidP="00D1398D">
            <w:r>
              <w:t>пост</w:t>
            </w:r>
          </w:p>
        </w:tc>
        <w:tc>
          <w:tcPr>
            <w:tcW w:w="1821" w:type="dxa"/>
            <w:tcBorders>
              <w:top w:val="single" w:sz="4" w:space="0" w:color="000000"/>
              <w:left w:val="single" w:sz="4" w:space="0" w:color="000000"/>
              <w:bottom w:val="single" w:sz="4" w:space="0" w:color="000000"/>
            </w:tcBorders>
            <w:shd w:val="clear" w:color="auto" w:fill="auto"/>
            <w:vAlign w:val="center"/>
          </w:tcPr>
          <w:p w14:paraId="400981E4" w14:textId="77777777" w:rsidR="000C60B6" w:rsidRDefault="000C60B6" w:rsidP="00D1398D">
            <w:pPr>
              <w:ind w:firstLine="0"/>
              <w:jc w:val="center"/>
            </w:pPr>
            <w:r>
              <w:t>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8DEE5" w14:textId="77777777" w:rsidR="000C60B6" w:rsidRDefault="000C60B6" w:rsidP="00D1398D">
            <w:pPr>
              <w:jc w:val="center"/>
            </w:pPr>
            <w:r>
              <w:t>1</w:t>
            </w:r>
          </w:p>
        </w:tc>
      </w:tr>
      <w:tr w:rsidR="000C60B6" w14:paraId="2BC1460A"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4690AD2E" w14:textId="25927799" w:rsidR="000C60B6" w:rsidRPr="00FB302A" w:rsidRDefault="00676C4D" w:rsidP="00FB302A">
            <w:pPr>
              <w:ind w:firstLine="0"/>
              <w:jc w:val="center"/>
            </w:pPr>
            <w:r>
              <w:t>10.</w:t>
            </w:r>
          </w:p>
        </w:tc>
        <w:tc>
          <w:tcPr>
            <w:tcW w:w="890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750A471" w14:textId="77777777" w:rsidR="000C60B6" w:rsidRPr="00AC699C" w:rsidRDefault="000C60B6" w:rsidP="00D1398D">
            <w:pPr>
              <w:jc w:val="center"/>
              <w:rPr>
                <w:b/>
              </w:rPr>
            </w:pPr>
            <w:r w:rsidRPr="00AC699C">
              <w:rPr>
                <w:b/>
              </w:rPr>
              <w:t>Объекты инженерной инфраструктуры</w:t>
            </w:r>
          </w:p>
        </w:tc>
      </w:tr>
      <w:tr w:rsidR="000C60B6" w14:paraId="5BE96B67"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30A8AFF2" w14:textId="7F02FADA" w:rsidR="000C60B6" w:rsidRPr="00FB302A" w:rsidRDefault="00676C4D" w:rsidP="00FB302A">
            <w:pPr>
              <w:snapToGrid w:val="0"/>
              <w:ind w:firstLine="0"/>
              <w:jc w:val="center"/>
              <w:rPr>
                <w:rFonts w:cs="Calibri"/>
              </w:rPr>
            </w:pPr>
            <w:r>
              <w:rPr>
                <w:rFonts w:cs="Calibri"/>
              </w:rPr>
              <w:t>10.1.</w:t>
            </w:r>
          </w:p>
        </w:tc>
        <w:tc>
          <w:tcPr>
            <w:tcW w:w="3295" w:type="dxa"/>
            <w:tcBorders>
              <w:top w:val="single" w:sz="4" w:space="0" w:color="000000"/>
              <w:left w:val="single" w:sz="4" w:space="0" w:color="000000"/>
              <w:bottom w:val="single" w:sz="4" w:space="0" w:color="000000"/>
            </w:tcBorders>
            <w:shd w:val="clear" w:color="auto" w:fill="auto"/>
          </w:tcPr>
          <w:p w14:paraId="5272A73D" w14:textId="77777777" w:rsidR="000C60B6" w:rsidRDefault="000C60B6" w:rsidP="00D1398D">
            <w:pPr>
              <w:ind w:firstLine="0"/>
            </w:pPr>
            <w:r>
              <w:t>Канализационная насосная станция</w:t>
            </w:r>
          </w:p>
        </w:tc>
        <w:tc>
          <w:tcPr>
            <w:tcW w:w="2320" w:type="dxa"/>
            <w:tcBorders>
              <w:top w:val="single" w:sz="4" w:space="0" w:color="000000"/>
              <w:left w:val="single" w:sz="4" w:space="0" w:color="000000"/>
              <w:bottom w:val="single" w:sz="4" w:space="0" w:color="000000"/>
            </w:tcBorders>
            <w:shd w:val="clear" w:color="auto" w:fill="auto"/>
            <w:vAlign w:val="center"/>
          </w:tcPr>
          <w:p w14:paraId="13869E36" w14:textId="77777777" w:rsidR="000C60B6" w:rsidRDefault="000C60B6" w:rsidP="00D1398D">
            <w:pPr>
              <w:ind w:firstLine="0"/>
              <w:jc w:val="center"/>
            </w:pPr>
            <w:r>
              <w:t>объект</w:t>
            </w:r>
          </w:p>
        </w:tc>
        <w:tc>
          <w:tcPr>
            <w:tcW w:w="1821" w:type="dxa"/>
            <w:tcBorders>
              <w:top w:val="single" w:sz="4" w:space="0" w:color="000000"/>
              <w:left w:val="single" w:sz="4" w:space="0" w:color="000000"/>
              <w:bottom w:val="single" w:sz="4" w:space="0" w:color="000000"/>
            </w:tcBorders>
            <w:shd w:val="clear" w:color="auto" w:fill="auto"/>
            <w:vAlign w:val="center"/>
          </w:tcPr>
          <w:p w14:paraId="2E70494C" w14:textId="77777777" w:rsidR="000C60B6" w:rsidRDefault="000C60B6" w:rsidP="00D1398D">
            <w:pPr>
              <w:jc w:val="center"/>
            </w:pPr>
            <w:r>
              <w:t>-</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8AD9F" w14:textId="77777777" w:rsidR="000C60B6" w:rsidRDefault="000C60B6" w:rsidP="00D1398D">
            <w:pPr>
              <w:jc w:val="center"/>
            </w:pPr>
            <w:r>
              <w:t>-</w:t>
            </w:r>
          </w:p>
        </w:tc>
      </w:tr>
      <w:tr w:rsidR="000C60B6" w14:paraId="70DA3F1B"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24CA2290" w14:textId="305E67F8" w:rsidR="000C60B6" w:rsidRPr="00FB302A" w:rsidRDefault="00676C4D" w:rsidP="00FB302A">
            <w:pPr>
              <w:snapToGrid w:val="0"/>
              <w:ind w:firstLine="0"/>
              <w:jc w:val="center"/>
              <w:rPr>
                <w:rFonts w:cs="Calibri"/>
              </w:rPr>
            </w:pPr>
            <w:r>
              <w:rPr>
                <w:rFonts w:cs="Calibri"/>
              </w:rPr>
              <w:t>10.2.</w:t>
            </w:r>
          </w:p>
        </w:tc>
        <w:tc>
          <w:tcPr>
            <w:tcW w:w="3295" w:type="dxa"/>
            <w:tcBorders>
              <w:top w:val="single" w:sz="4" w:space="0" w:color="000000"/>
              <w:left w:val="single" w:sz="4" w:space="0" w:color="000000"/>
              <w:bottom w:val="single" w:sz="4" w:space="0" w:color="000000"/>
            </w:tcBorders>
            <w:shd w:val="clear" w:color="auto" w:fill="auto"/>
          </w:tcPr>
          <w:p w14:paraId="799CC779" w14:textId="77777777" w:rsidR="000C60B6" w:rsidRDefault="000C60B6" w:rsidP="00D1398D">
            <w:pPr>
              <w:ind w:firstLine="0"/>
            </w:pPr>
            <w:r>
              <w:t>Водопроводная насосная станция</w:t>
            </w:r>
          </w:p>
        </w:tc>
        <w:tc>
          <w:tcPr>
            <w:tcW w:w="2320" w:type="dxa"/>
            <w:tcBorders>
              <w:top w:val="single" w:sz="4" w:space="0" w:color="000000"/>
              <w:left w:val="single" w:sz="4" w:space="0" w:color="000000"/>
              <w:bottom w:val="single" w:sz="4" w:space="0" w:color="000000"/>
            </w:tcBorders>
            <w:shd w:val="clear" w:color="auto" w:fill="auto"/>
            <w:vAlign w:val="center"/>
          </w:tcPr>
          <w:p w14:paraId="0E9D7302" w14:textId="77777777" w:rsidR="000C60B6" w:rsidRDefault="000C60B6" w:rsidP="00D1398D">
            <w:pPr>
              <w:ind w:firstLine="0"/>
              <w:jc w:val="center"/>
            </w:pPr>
            <w:r>
              <w:t>объект</w:t>
            </w:r>
          </w:p>
        </w:tc>
        <w:tc>
          <w:tcPr>
            <w:tcW w:w="1821" w:type="dxa"/>
            <w:tcBorders>
              <w:top w:val="single" w:sz="4" w:space="0" w:color="000000"/>
              <w:left w:val="single" w:sz="4" w:space="0" w:color="000000"/>
              <w:bottom w:val="single" w:sz="4" w:space="0" w:color="000000"/>
            </w:tcBorders>
            <w:shd w:val="clear" w:color="auto" w:fill="auto"/>
            <w:vAlign w:val="center"/>
          </w:tcPr>
          <w:p w14:paraId="4951C58E" w14:textId="77777777" w:rsidR="000C60B6" w:rsidRDefault="000C60B6" w:rsidP="00D1398D">
            <w:pPr>
              <w:jc w:val="center"/>
            </w:pPr>
            <w:r>
              <w:t>-</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4AA68" w14:textId="77777777" w:rsidR="000C60B6" w:rsidRDefault="000C60B6" w:rsidP="00D1398D">
            <w:pPr>
              <w:jc w:val="center"/>
            </w:pPr>
            <w:r>
              <w:t>-</w:t>
            </w:r>
          </w:p>
        </w:tc>
      </w:tr>
      <w:tr w:rsidR="000C60B6" w14:paraId="10332B98"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7FB3DB27" w14:textId="30C768CA" w:rsidR="000C60B6" w:rsidRPr="00FB302A" w:rsidRDefault="00676C4D" w:rsidP="00FB302A">
            <w:pPr>
              <w:snapToGrid w:val="0"/>
              <w:ind w:firstLine="0"/>
              <w:jc w:val="center"/>
              <w:rPr>
                <w:rFonts w:cs="Calibri"/>
              </w:rPr>
            </w:pPr>
            <w:r>
              <w:rPr>
                <w:rFonts w:cs="Calibri"/>
              </w:rPr>
              <w:t>10.3.</w:t>
            </w:r>
          </w:p>
        </w:tc>
        <w:tc>
          <w:tcPr>
            <w:tcW w:w="3295" w:type="dxa"/>
            <w:tcBorders>
              <w:top w:val="single" w:sz="4" w:space="0" w:color="000000"/>
              <w:left w:val="single" w:sz="4" w:space="0" w:color="000000"/>
              <w:bottom w:val="single" w:sz="4" w:space="0" w:color="000000"/>
            </w:tcBorders>
            <w:shd w:val="clear" w:color="auto" w:fill="auto"/>
          </w:tcPr>
          <w:p w14:paraId="31EB5A2F" w14:textId="77777777" w:rsidR="000C60B6" w:rsidRDefault="000C60B6" w:rsidP="00D1398D">
            <w:pPr>
              <w:ind w:firstLine="0"/>
            </w:pPr>
            <w:r>
              <w:t>Водопроводная сеть диаметром, мм</w:t>
            </w:r>
          </w:p>
        </w:tc>
        <w:tc>
          <w:tcPr>
            <w:tcW w:w="2320" w:type="dxa"/>
            <w:tcBorders>
              <w:top w:val="single" w:sz="4" w:space="0" w:color="000000"/>
              <w:left w:val="single" w:sz="4" w:space="0" w:color="000000"/>
              <w:bottom w:val="single" w:sz="4" w:space="0" w:color="000000"/>
            </w:tcBorders>
            <w:shd w:val="clear" w:color="auto" w:fill="auto"/>
            <w:vAlign w:val="center"/>
          </w:tcPr>
          <w:p w14:paraId="2CEF9005" w14:textId="77777777" w:rsidR="000C60B6" w:rsidRDefault="000C60B6" w:rsidP="00D1398D">
            <w:pPr>
              <w:ind w:firstLine="0"/>
              <w:jc w:val="center"/>
            </w:pPr>
            <w:r>
              <w:t>линейный объект</w:t>
            </w:r>
          </w:p>
        </w:tc>
        <w:tc>
          <w:tcPr>
            <w:tcW w:w="1821" w:type="dxa"/>
            <w:tcBorders>
              <w:top w:val="single" w:sz="4" w:space="0" w:color="000000"/>
              <w:left w:val="single" w:sz="4" w:space="0" w:color="000000"/>
              <w:bottom w:val="single" w:sz="4" w:space="0" w:color="000000"/>
            </w:tcBorders>
            <w:shd w:val="clear" w:color="auto" w:fill="auto"/>
            <w:vAlign w:val="center"/>
          </w:tcPr>
          <w:p w14:paraId="7D74EC93" w14:textId="77777777" w:rsidR="000C60B6" w:rsidRDefault="000C60B6" w:rsidP="00D1398D">
            <w:pPr>
              <w:jc w:val="center"/>
            </w:pPr>
            <w:r>
              <w:t>11,2</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4BEAA" w14:textId="77777777" w:rsidR="000C60B6" w:rsidRDefault="000C60B6" w:rsidP="00D1398D">
            <w:pPr>
              <w:jc w:val="center"/>
            </w:pPr>
            <w:r>
              <w:t>9,1</w:t>
            </w:r>
          </w:p>
        </w:tc>
      </w:tr>
      <w:tr w:rsidR="000C60B6" w14:paraId="3E5B395A"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161C23AA" w14:textId="6D0BE319" w:rsidR="000C60B6" w:rsidRPr="00FB302A" w:rsidRDefault="00676C4D" w:rsidP="00FB302A">
            <w:pPr>
              <w:snapToGrid w:val="0"/>
              <w:ind w:firstLine="0"/>
              <w:jc w:val="center"/>
              <w:rPr>
                <w:rFonts w:cs="Calibri"/>
              </w:rPr>
            </w:pPr>
            <w:r>
              <w:rPr>
                <w:rFonts w:cs="Calibri"/>
              </w:rPr>
              <w:t>10.4.</w:t>
            </w:r>
          </w:p>
        </w:tc>
        <w:tc>
          <w:tcPr>
            <w:tcW w:w="3295" w:type="dxa"/>
            <w:tcBorders>
              <w:top w:val="single" w:sz="4" w:space="0" w:color="000000"/>
              <w:left w:val="single" w:sz="4" w:space="0" w:color="000000"/>
              <w:bottom w:val="single" w:sz="4" w:space="0" w:color="000000"/>
            </w:tcBorders>
            <w:shd w:val="clear" w:color="auto" w:fill="auto"/>
          </w:tcPr>
          <w:p w14:paraId="5090E223" w14:textId="77777777" w:rsidR="000C60B6" w:rsidRDefault="000C60B6" w:rsidP="00D1398D">
            <w:pPr>
              <w:ind w:firstLine="0"/>
            </w:pPr>
            <w:r>
              <w:t>Канализационный коллектор самотечный диаметром, мм</w:t>
            </w:r>
          </w:p>
        </w:tc>
        <w:tc>
          <w:tcPr>
            <w:tcW w:w="2320" w:type="dxa"/>
            <w:tcBorders>
              <w:top w:val="single" w:sz="4" w:space="0" w:color="000000"/>
              <w:left w:val="single" w:sz="4" w:space="0" w:color="000000"/>
              <w:bottom w:val="single" w:sz="4" w:space="0" w:color="000000"/>
            </w:tcBorders>
            <w:shd w:val="clear" w:color="auto" w:fill="auto"/>
            <w:vAlign w:val="center"/>
          </w:tcPr>
          <w:p w14:paraId="61402717" w14:textId="77777777" w:rsidR="000C60B6" w:rsidRDefault="000C60B6" w:rsidP="00D1398D">
            <w:pPr>
              <w:ind w:firstLine="0"/>
              <w:jc w:val="center"/>
            </w:pPr>
            <w:r>
              <w:t>линейный объект</w:t>
            </w:r>
          </w:p>
        </w:tc>
        <w:tc>
          <w:tcPr>
            <w:tcW w:w="1821" w:type="dxa"/>
            <w:tcBorders>
              <w:top w:val="single" w:sz="4" w:space="0" w:color="000000"/>
              <w:left w:val="single" w:sz="4" w:space="0" w:color="000000"/>
              <w:bottom w:val="single" w:sz="4" w:space="0" w:color="000000"/>
            </w:tcBorders>
            <w:shd w:val="clear" w:color="auto" w:fill="auto"/>
            <w:vAlign w:val="center"/>
          </w:tcPr>
          <w:p w14:paraId="7528770B" w14:textId="77777777" w:rsidR="000C60B6" w:rsidRDefault="000C60B6" w:rsidP="00D1398D">
            <w:pPr>
              <w:jc w:val="center"/>
            </w:pPr>
            <w:r>
              <w:t>0,9</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BCB19" w14:textId="77777777" w:rsidR="000C60B6" w:rsidRDefault="000C60B6" w:rsidP="00D1398D">
            <w:pPr>
              <w:jc w:val="center"/>
            </w:pPr>
            <w:r>
              <w:t>-</w:t>
            </w:r>
          </w:p>
        </w:tc>
      </w:tr>
      <w:tr w:rsidR="000C60B6" w14:paraId="0EB81F47"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4CB3FF2C" w14:textId="7C142E7D" w:rsidR="000C60B6" w:rsidRPr="00FB302A" w:rsidRDefault="00676C4D" w:rsidP="00FB302A">
            <w:pPr>
              <w:snapToGrid w:val="0"/>
              <w:ind w:firstLine="0"/>
              <w:jc w:val="center"/>
              <w:rPr>
                <w:rFonts w:cs="Calibri"/>
              </w:rPr>
            </w:pPr>
            <w:r>
              <w:rPr>
                <w:rFonts w:cs="Calibri"/>
              </w:rPr>
              <w:t>10.5.</w:t>
            </w:r>
          </w:p>
        </w:tc>
        <w:tc>
          <w:tcPr>
            <w:tcW w:w="3295" w:type="dxa"/>
            <w:tcBorders>
              <w:top w:val="single" w:sz="4" w:space="0" w:color="000000"/>
              <w:left w:val="single" w:sz="4" w:space="0" w:color="000000"/>
              <w:bottom w:val="single" w:sz="4" w:space="0" w:color="000000"/>
            </w:tcBorders>
            <w:shd w:val="clear" w:color="auto" w:fill="auto"/>
          </w:tcPr>
          <w:p w14:paraId="30510DC8" w14:textId="77777777" w:rsidR="000C60B6" w:rsidRDefault="000C60B6" w:rsidP="00D1398D">
            <w:pPr>
              <w:ind w:firstLine="0"/>
            </w:pPr>
            <w:r>
              <w:t>Распределительный пункт, кВ.</w:t>
            </w:r>
          </w:p>
        </w:tc>
        <w:tc>
          <w:tcPr>
            <w:tcW w:w="2320" w:type="dxa"/>
            <w:tcBorders>
              <w:top w:val="single" w:sz="4" w:space="0" w:color="000000"/>
              <w:left w:val="single" w:sz="4" w:space="0" w:color="000000"/>
              <w:bottom w:val="single" w:sz="4" w:space="0" w:color="000000"/>
            </w:tcBorders>
            <w:shd w:val="clear" w:color="auto" w:fill="auto"/>
            <w:vAlign w:val="center"/>
          </w:tcPr>
          <w:p w14:paraId="308A807B" w14:textId="77777777" w:rsidR="000C60B6" w:rsidRDefault="000C60B6" w:rsidP="00D1398D">
            <w:pPr>
              <w:ind w:firstLine="0"/>
              <w:jc w:val="center"/>
            </w:pPr>
            <w:r>
              <w:t>объект</w:t>
            </w:r>
          </w:p>
        </w:tc>
        <w:tc>
          <w:tcPr>
            <w:tcW w:w="1821" w:type="dxa"/>
            <w:tcBorders>
              <w:top w:val="single" w:sz="4" w:space="0" w:color="000000"/>
              <w:left w:val="single" w:sz="4" w:space="0" w:color="000000"/>
              <w:bottom w:val="single" w:sz="4" w:space="0" w:color="000000"/>
            </w:tcBorders>
            <w:shd w:val="clear" w:color="auto" w:fill="auto"/>
            <w:vAlign w:val="center"/>
          </w:tcPr>
          <w:p w14:paraId="4C6FCBD2" w14:textId="77777777" w:rsidR="000C60B6" w:rsidRDefault="000C60B6" w:rsidP="00D1398D">
            <w:pPr>
              <w:snapToGrid w:val="0"/>
              <w:jc w:val="cente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B08A8" w14:textId="77777777" w:rsidR="000C60B6" w:rsidRDefault="000C60B6" w:rsidP="00D1398D">
            <w:pPr>
              <w:snapToGrid w:val="0"/>
              <w:jc w:val="center"/>
            </w:pPr>
          </w:p>
        </w:tc>
      </w:tr>
      <w:tr w:rsidR="000C60B6" w14:paraId="3A7CB2B6"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48949F37" w14:textId="2D486DB8" w:rsidR="000C60B6" w:rsidRPr="00FB302A" w:rsidRDefault="00676C4D" w:rsidP="00FB302A">
            <w:pPr>
              <w:snapToGrid w:val="0"/>
              <w:ind w:firstLine="0"/>
              <w:jc w:val="center"/>
              <w:rPr>
                <w:rFonts w:cs="Calibri"/>
              </w:rPr>
            </w:pPr>
            <w:r>
              <w:rPr>
                <w:rFonts w:cs="Calibri"/>
              </w:rPr>
              <w:t>10.6.</w:t>
            </w:r>
          </w:p>
        </w:tc>
        <w:tc>
          <w:tcPr>
            <w:tcW w:w="3295" w:type="dxa"/>
            <w:tcBorders>
              <w:top w:val="single" w:sz="4" w:space="0" w:color="000000"/>
              <w:left w:val="single" w:sz="4" w:space="0" w:color="000000"/>
              <w:bottom w:val="single" w:sz="4" w:space="0" w:color="000000"/>
            </w:tcBorders>
            <w:shd w:val="clear" w:color="auto" w:fill="auto"/>
          </w:tcPr>
          <w:p w14:paraId="08ACD235" w14:textId="77777777" w:rsidR="000C60B6" w:rsidRDefault="000C60B6" w:rsidP="00D1398D">
            <w:pPr>
              <w:ind w:firstLine="0"/>
            </w:pPr>
            <w:r>
              <w:t>Трансформаторная подстанция, кВ</w:t>
            </w:r>
          </w:p>
        </w:tc>
        <w:tc>
          <w:tcPr>
            <w:tcW w:w="2320" w:type="dxa"/>
            <w:tcBorders>
              <w:top w:val="single" w:sz="4" w:space="0" w:color="000000"/>
              <w:left w:val="single" w:sz="4" w:space="0" w:color="000000"/>
              <w:bottom w:val="single" w:sz="4" w:space="0" w:color="000000"/>
            </w:tcBorders>
            <w:shd w:val="clear" w:color="auto" w:fill="auto"/>
            <w:vAlign w:val="center"/>
          </w:tcPr>
          <w:p w14:paraId="6908EAD5" w14:textId="77777777" w:rsidR="000C60B6" w:rsidRDefault="000C60B6" w:rsidP="00D1398D">
            <w:pPr>
              <w:ind w:firstLine="0"/>
              <w:jc w:val="center"/>
            </w:pPr>
            <w:r>
              <w:t>объект</w:t>
            </w:r>
          </w:p>
        </w:tc>
        <w:tc>
          <w:tcPr>
            <w:tcW w:w="1821" w:type="dxa"/>
            <w:tcBorders>
              <w:top w:val="single" w:sz="4" w:space="0" w:color="000000"/>
              <w:left w:val="single" w:sz="4" w:space="0" w:color="000000"/>
              <w:bottom w:val="single" w:sz="4" w:space="0" w:color="000000"/>
            </w:tcBorders>
            <w:shd w:val="clear" w:color="auto" w:fill="auto"/>
            <w:vAlign w:val="center"/>
          </w:tcPr>
          <w:p w14:paraId="1625D455" w14:textId="77777777" w:rsidR="000C60B6" w:rsidRDefault="000C60B6" w:rsidP="00D1398D">
            <w:pPr>
              <w:snapToGrid w:val="0"/>
              <w:jc w:val="cente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F8A62" w14:textId="77777777" w:rsidR="000C60B6" w:rsidRDefault="000C60B6" w:rsidP="00D1398D">
            <w:pPr>
              <w:snapToGrid w:val="0"/>
              <w:jc w:val="center"/>
            </w:pPr>
          </w:p>
        </w:tc>
      </w:tr>
      <w:tr w:rsidR="000C60B6" w14:paraId="6DDD6543" w14:textId="77777777" w:rsidTr="00D1398D">
        <w:trPr>
          <w:jc w:val="center"/>
        </w:trPr>
        <w:tc>
          <w:tcPr>
            <w:tcW w:w="545" w:type="dxa"/>
            <w:tcBorders>
              <w:top w:val="single" w:sz="4" w:space="0" w:color="000000"/>
              <w:left w:val="single" w:sz="4" w:space="0" w:color="000000"/>
              <w:bottom w:val="single" w:sz="4" w:space="0" w:color="000000"/>
            </w:tcBorders>
            <w:shd w:val="clear" w:color="auto" w:fill="auto"/>
            <w:vAlign w:val="center"/>
          </w:tcPr>
          <w:p w14:paraId="5CE0B32D" w14:textId="4EA5EC82" w:rsidR="000C60B6" w:rsidRPr="00FB302A" w:rsidRDefault="00676C4D" w:rsidP="00FB302A">
            <w:pPr>
              <w:snapToGrid w:val="0"/>
              <w:ind w:firstLine="0"/>
              <w:jc w:val="center"/>
              <w:rPr>
                <w:rFonts w:cs="Calibri"/>
              </w:rPr>
            </w:pPr>
            <w:r>
              <w:rPr>
                <w:rFonts w:cs="Calibri"/>
              </w:rPr>
              <w:t>10.7.</w:t>
            </w:r>
          </w:p>
        </w:tc>
        <w:tc>
          <w:tcPr>
            <w:tcW w:w="3295" w:type="dxa"/>
            <w:tcBorders>
              <w:top w:val="single" w:sz="4" w:space="0" w:color="000000"/>
              <w:left w:val="single" w:sz="4" w:space="0" w:color="000000"/>
              <w:bottom w:val="single" w:sz="4" w:space="0" w:color="000000"/>
            </w:tcBorders>
            <w:shd w:val="clear" w:color="auto" w:fill="auto"/>
          </w:tcPr>
          <w:p w14:paraId="3346B4FE" w14:textId="77777777" w:rsidR="000C60B6" w:rsidRDefault="000C60B6" w:rsidP="00D1398D">
            <w:pPr>
              <w:ind w:firstLine="0"/>
            </w:pPr>
            <w:r>
              <w:t>Газорегуляторный пункт</w:t>
            </w:r>
          </w:p>
        </w:tc>
        <w:tc>
          <w:tcPr>
            <w:tcW w:w="2320" w:type="dxa"/>
            <w:tcBorders>
              <w:top w:val="single" w:sz="4" w:space="0" w:color="000000"/>
              <w:left w:val="single" w:sz="4" w:space="0" w:color="000000"/>
              <w:bottom w:val="single" w:sz="4" w:space="0" w:color="000000"/>
            </w:tcBorders>
            <w:shd w:val="clear" w:color="auto" w:fill="auto"/>
            <w:vAlign w:val="center"/>
          </w:tcPr>
          <w:p w14:paraId="3A9A407A" w14:textId="77777777" w:rsidR="000C60B6" w:rsidRDefault="000C60B6" w:rsidP="00D1398D">
            <w:pPr>
              <w:ind w:firstLine="0"/>
              <w:jc w:val="center"/>
            </w:pPr>
            <w:r>
              <w:t>объект</w:t>
            </w:r>
          </w:p>
        </w:tc>
        <w:tc>
          <w:tcPr>
            <w:tcW w:w="1821" w:type="dxa"/>
            <w:tcBorders>
              <w:top w:val="single" w:sz="4" w:space="0" w:color="000000"/>
              <w:left w:val="single" w:sz="4" w:space="0" w:color="000000"/>
              <w:bottom w:val="single" w:sz="4" w:space="0" w:color="000000"/>
            </w:tcBorders>
            <w:shd w:val="clear" w:color="auto" w:fill="auto"/>
            <w:vAlign w:val="center"/>
          </w:tcPr>
          <w:p w14:paraId="4AA857BE" w14:textId="77777777" w:rsidR="000C60B6" w:rsidRDefault="000C60B6" w:rsidP="00D1398D">
            <w:pPr>
              <w:snapToGrid w:val="0"/>
              <w:jc w:val="cente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B028B" w14:textId="77777777" w:rsidR="000C60B6" w:rsidRDefault="000C60B6" w:rsidP="00D1398D">
            <w:pPr>
              <w:snapToGrid w:val="0"/>
              <w:jc w:val="center"/>
            </w:pPr>
          </w:p>
        </w:tc>
      </w:tr>
      <w:tr w:rsidR="000C60B6" w14:paraId="5837098D" w14:textId="77777777" w:rsidTr="00D1398D">
        <w:trPr>
          <w:trHeight w:val="60"/>
          <w:jc w:val="center"/>
        </w:trPr>
        <w:tc>
          <w:tcPr>
            <w:tcW w:w="545" w:type="dxa"/>
            <w:tcBorders>
              <w:top w:val="single" w:sz="4" w:space="0" w:color="000000"/>
              <w:left w:val="single" w:sz="4" w:space="0" w:color="000000"/>
              <w:bottom w:val="single" w:sz="4" w:space="0" w:color="000000"/>
            </w:tcBorders>
            <w:shd w:val="clear" w:color="auto" w:fill="auto"/>
            <w:vAlign w:val="center"/>
          </w:tcPr>
          <w:p w14:paraId="6182A237" w14:textId="4E6F07B3" w:rsidR="000C60B6" w:rsidRPr="00FB302A" w:rsidRDefault="00676C4D" w:rsidP="00FB302A">
            <w:pPr>
              <w:snapToGrid w:val="0"/>
              <w:ind w:firstLine="0"/>
              <w:jc w:val="center"/>
              <w:rPr>
                <w:rFonts w:cs="Calibri"/>
              </w:rPr>
            </w:pPr>
            <w:r>
              <w:rPr>
                <w:rFonts w:cs="Calibri"/>
              </w:rPr>
              <w:t>10.8.</w:t>
            </w:r>
          </w:p>
        </w:tc>
        <w:tc>
          <w:tcPr>
            <w:tcW w:w="3295" w:type="dxa"/>
            <w:tcBorders>
              <w:top w:val="single" w:sz="4" w:space="0" w:color="000000"/>
              <w:left w:val="single" w:sz="4" w:space="0" w:color="000000"/>
              <w:bottom w:val="single" w:sz="4" w:space="0" w:color="000000"/>
            </w:tcBorders>
            <w:shd w:val="clear" w:color="auto" w:fill="auto"/>
          </w:tcPr>
          <w:p w14:paraId="6B9600F4" w14:textId="77777777" w:rsidR="000C60B6" w:rsidRDefault="000C60B6" w:rsidP="00D1398D">
            <w:pPr>
              <w:ind w:firstLine="0"/>
            </w:pPr>
            <w:r>
              <w:t>Очистное сооружение поверхностного стока закрытого типа</w:t>
            </w:r>
          </w:p>
        </w:tc>
        <w:tc>
          <w:tcPr>
            <w:tcW w:w="2320" w:type="dxa"/>
            <w:tcBorders>
              <w:top w:val="single" w:sz="4" w:space="0" w:color="000000"/>
              <w:left w:val="single" w:sz="4" w:space="0" w:color="000000"/>
              <w:bottom w:val="single" w:sz="4" w:space="0" w:color="000000"/>
            </w:tcBorders>
            <w:shd w:val="clear" w:color="auto" w:fill="auto"/>
            <w:vAlign w:val="center"/>
          </w:tcPr>
          <w:p w14:paraId="74AF7CD6" w14:textId="77777777" w:rsidR="000C60B6" w:rsidRDefault="000C60B6" w:rsidP="00D1398D">
            <w:pPr>
              <w:ind w:firstLine="0"/>
              <w:jc w:val="center"/>
            </w:pPr>
            <w:r>
              <w:t>га/шт</w:t>
            </w:r>
          </w:p>
        </w:tc>
        <w:tc>
          <w:tcPr>
            <w:tcW w:w="1821" w:type="dxa"/>
            <w:tcBorders>
              <w:top w:val="single" w:sz="4" w:space="0" w:color="000000"/>
              <w:left w:val="single" w:sz="4" w:space="0" w:color="000000"/>
              <w:bottom w:val="single" w:sz="4" w:space="0" w:color="000000"/>
            </w:tcBorders>
            <w:shd w:val="clear" w:color="auto" w:fill="auto"/>
            <w:vAlign w:val="center"/>
          </w:tcPr>
          <w:p w14:paraId="0B5502AD" w14:textId="77777777" w:rsidR="000C60B6" w:rsidRDefault="000C60B6" w:rsidP="00D1398D">
            <w:pPr>
              <w:snapToGrid w:val="0"/>
              <w:jc w:val="cente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44DBC" w14:textId="77777777" w:rsidR="000C60B6" w:rsidRDefault="000C60B6" w:rsidP="00D1398D">
            <w:pPr>
              <w:snapToGrid w:val="0"/>
              <w:jc w:val="center"/>
            </w:pPr>
          </w:p>
        </w:tc>
      </w:tr>
      <w:tr w:rsidR="000C60B6" w14:paraId="3EDC1B78" w14:textId="77777777" w:rsidTr="00D1398D">
        <w:trPr>
          <w:trHeight w:val="60"/>
          <w:jc w:val="center"/>
        </w:trPr>
        <w:tc>
          <w:tcPr>
            <w:tcW w:w="545" w:type="dxa"/>
            <w:tcBorders>
              <w:top w:val="single" w:sz="4" w:space="0" w:color="000000"/>
              <w:left w:val="single" w:sz="4" w:space="0" w:color="000000"/>
              <w:bottom w:val="single" w:sz="4" w:space="0" w:color="000000"/>
            </w:tcBorders>
            <w:shd w:val="clear" w:color="auto" w:fill="auto"/>
            <w:vAlign w:val="center"/>
          </w:tcPr>
          <w:p w14:paraId="52764169" w14:textId="22EFCBE4" w:rsidR="000C60B6" w:rsidRPr="00FB302A" w:rsidRDefault="000C60B6" w:rsidP="00FB302A">
            <w:pPr>
              <w:snapToGrid w:val="0"/>
              <w:ind w:firstLine="0"/>
              <w:jc w:val="center"/>
              <w:rPr>
                <w:rFonts w:cs="Calibri"/>
              </w:rPr>
            </w:pPr>
            <w:r w:rsidRPr="00FB302A">
              <w:rPr>
                <w:rFonts w:cs="Calibri"/>
              </w:rPr>
              <w:t>1</w:t>
            </w:r>
            <w:r w:rsidRPr="00FB302A">
              <w:t>1</w:t>
            </w:r>
            <w:r w:rsidR="00676C4D">
              <w:t>.</w:t>
            </w:r>
          </w:p>
        </w:tc>
        <w:tc>
          <w:tcPr>
            <w:tcW w:w="8906" w:type="dxa"/>
            <w:gridSpan w:val="4"/>
            <w:tcBorders>
              <w:top w:val="single" w:sz="4" w:space="0" w:color="000000"/>
              <w:left w:val="single" w:sz="4" w:space="0" w:color="000000"/>
              <w:bottom w:val="single" w:sz="4" w:space="0" w:color="000000"/>
              <w:right w:val="single" w:sz="4" w:space="0" w:color="000000"/>
            </w:tcBorders>
            <w:shd w:val="clear" w:color="auto" w:fill="auto"/>
          </w:tcPr>
          <w:p w14:paraId="1DB83529" w14:textId="77777777" w:rsidR="000C60B6" w:rsidRPr="00AC699C" w:rsidRDefault="000C60B6" w:rsidP="00D1398D">
            <w:pPr>
              <w:snapToGrid w:val="0"/>
              <w:jc w:val="center"/>
              <w:rPr>
                <w:b/>
              </w:rPr>
            </w:pPr>
            <w:r w:rsidRPr="00AC699C">
              <w:rPr>
                <w:b/>
              </w:rPr>
              <w:t>Санитарная очистка территории</w:t>
            </w:r>
          </w:p>
        </w:tc>
      </w:tr>
      <w:tr w:rsidR="000C60B6" w14:paraId="7C8EB6FF" w14:textId="77777777" w:rsidTr="00D1398D">
        <w:trPr>
          <w:trHeight w:val="647"/>
          <w:jc w:val="center"/>
        </w:trPr>
        <w:tc>
          <w:tcPr>
            <w:tcW w:w="545" w:type="dxa"/>
            <w:tcBorders>
              <w:top w:val="single" w:sz="4" w:space="0" w:color="000000"/>
              <w:left w:val="single" w:sz="4" w:space="0" w:color="000000"/>
              <w:bottom w:val="single" w:sz="4" w:space="0" w:color="000000"/>
            </w:tcBorders>
            <w:shd w:val="clear" w:color="auto" w:fill="auto"/>
            <w:vAlign w:val="center"/>
          </w:tcPr>
          <w:p w14:paraId="1D169F91" w14:textId="646DAF96" w:rsidR="000C60B6" w:rsidRPr="00FB302A" w:rsidRDefault="00676C4D" w:rsidP="00FB302A">
            <w:pPr>
              <w:pStyle w:val="aff0"/>
              <w:rPr>
                <w:sz w:val="24"/>
                <w:szCs w:val="24"/>
              </w:rPr>
            </w:pPr>
            <w:r>
              <w:rPr>
                <w:sz w:val="24"/>
                <w:szCs w:val="24"/>
              </w:rPr>
              <w:t>11.1.</w:t>
            </w:r>
          </w:p>
        </w:tc>
        <w:tc>
          <w:tcPr>
            <w:tcW w:w="3295" w:type="dxa"/>
            <w:tcBorders>
              <w:top w:val="single" w:sz="4" w:space="0" w:color="000000"/>
              <w:left w:val="single" w:sz="4" w:space="0" w:color="000000"/>
              <w:bottom w:val="single" w:sz="4" w:space="0" w:color="000000"/>
            </w:tcBorders>
            <w:shd w:val="clear" w:color="auto" w:fill="auto"/>
          </w:tcPr>
          <w:p w14:paraId="07F43068" w14:textId="77777777" w:rsidR="000C60B6" w:rsidRPr="00AC699C" w:rsidRDefault="000C60B6" w:rsidP="00D1398D">
            <w:pPr>
              <w:snapToGrid w:val="0"/>
              <w:ind w:firstLine="0"/>
            </w:pPr>
            <w:r w:rsidRPr="00AC699C">
              <w:t>Временная площадка хранения ТКО</w:t>
            </w:r>
          </w:p>
        </w:tc>
        <w:tc>
          <w:tcPr>
            <w:tcW w:w="2320" w:type="dxa"/>
            <w:tcBorders>
              <w:top w:val="single" w:sz="4" w:space="0" w:color="000000"/>
              <w:left w:val="single" w:sz="4" w:space="0" w:color="000000"/>
              <w:bottom w:val="single" w:sz="4" w:space="0" w:color="000000"/>
            </w:tcBorders>
            <w:shd w:val="clear" w:color="auto" w:fill="auto"/>
          </w:tcPr>
          <w:p w14:paraId="3DF1B822" w14:textId="77777777" w:rsidR="000C60B6" w:rsidRPr="00BD3219" w:rsidRDefault="000C60B6" w:rsidP="00D1398D">
            <w:pPr>
              <w:pStyle w:val="aff0"/>
            </w:pPr>
            <w:r w:rsidRPr="00BD3219">
              <w:t>единиц</w:t>
            </w:r>
          </w:p>
        </w:tc>
        <w:tc>
          <w:tcPr>
            <w:tcW w:w="1821" w:type="dxa"/>
            <w:tcBorders>
              <w:top w:val="single" w:sz="4" w:space="0" w:color="000000"/>
              <w:left w:val="single" w:sz="4" w:space="0" w:color="000000"/>
              <w:bottom w:val="single" w:sz="4" w:space="0" w:color="000000"/>
            </w:tcBorders>
            <w:shd w:val="clear" w:color="auto" w:fill="auto"/>
          </w:tcPr>
          <w:p w14:paraId="7D31CC96" w14:textId="77777777" w:rsidR="000C60B6" w:rsidRPr="00BD3219" w:rsidRDefault="000C60B6" w:rsidP="00D1398D">
            <w:pPr>
              <w:pStyle w:val="aff0"/>
            </w:pPr>
            <w:r>
              <w:t>1</w:t>
            </w: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7A828755" w14:textId="77777777" w:rsidR="000C60B6" w:rsidRPr="00BD3219" w:rsidRDefault="000C60B6" w:rsidP="00D1398D">
            <w:pPr>
              <w:pStyle w:val="aff0"/>
            </w:pPr>
            <w:r>
              <w:t>-</w:t>
            </w:r>
          </w:p>
        </w:tc>
      </w:tr>
      <w:tr w:rsidR="000C60B6" w14:paraId="34E8678B" w14:textId="77777777" w:rsidTr="00D1398D">
        <w:trPr>
          <w:trHeight w:val="60"/>
          <w:jc w:val="center"/>
        </w:trPr>
        <w:tc>
          <w:tcPr>
            <w:tcW w:w="545" w:type="dxa"/>
            <w:tcBorders>
              <w:top w:val="single" w:sz="4" w:space="0" w:color="000000"/>
              <w:left w:val="single" w:sz="4" w:space="0" w:color="000000"/>
              <w:bottom w:val="single" w:sz="4" w:space="0" w:color="000000"/>
            </w:tcBorders>
            <w:shd w:val="clear" w:color="auto" w:fill="auto"/>
            <w:vAlign w:val="center"/>
          </w:tcPr>
          <w:p w14:paraId="0A0F3CDE" w14:textId="5EF5EB73" w:rsidR="000C60B6" w:rsidRPr="00FB302A" w:rsidRDefault="000C60B6" w:rsidP="00FB302A">
            <w:pPr>
              <w:pStyle w:val="aff"/>
              <w:rPr>
                <w:b w:val="0"/>
                <w:sz w:val="24"/>
                <w:szCs w:val="24"/>
              </w:rPr>
            </w:pPr>
            <w:r w:rsidRPr="00FB302A">
              <w:rPr>
                <w:b w:val="0"/>
                <w:sz w:val="24"/>
                <w:szCs w:val="24"/>
              </w:rPr>
              <w:t>12</w:t>
            </w:r>
            <w:r w:rsidR="00676C4D">
              <w:rPr>
                <w:b w:val="0"/>
                <w:sz w:val="24"/>
                <w:szCs w:val="24"/>
              </w:rPr>
              <w:t>.</w:t>
            </w:r>
          </w:p>
        </w:tc>
        <w:tc>
          <w:tcPr>
            <w:tcW w:w="8906" w:type="dxa"/>
            <w:gridSpan w:val="4"/>
            <w:tcBorders>
              <w:top w:val="single" w:sz="4" w:space="0" w:color="000000"/>
              <w:left w:val="single" w:sz="4" w:space="0" w:color="000000"/>
              <w:bottom w:val="single" w:sz="4" w:space="0" w:color="000000"/>
              <w:right w:val="single" w:sz="4" w:space="0" w:color="000000"/>
            </w:tcBorders>
            <w:shd w:val="clear" w:color="auto" w:fill="auto"/>
          </w:tcPr>
          <w:p w14:paraId="059EB73E" w14:textId="77777777" w:rsidR="000C60B6" w:rsidRPr="00AC699C" w:rsidRDefault="000C60B6" w:rsidP="00D1398D">
            <w:pPr>
              <w:snapToGrid w:val="0"/>
              <w:jc w:val="center"/>
              <w:rPr>
                <w:b/>
              </w:rPr>
            </w:pPr>
            <w:r w:rsidRPr="00AC699C">
              <w:rPr>
                <w:b/>
              </w:rPr>
              <w:t>Ритуальное обслуживание населения</w:t>
            </w:r>
          </w:p>
        </w:tc>
      </w:tr>
      <w:tr w:rsidR="000C60B6" w14:paraId="0FF3F556" w14:textId="77777777" w:rsidTr="00D1398D">
        <w:trPr>
          <w:trHeight w:val="60"/>
          <w:jc w:val="center"/>
        </w:trPr>
        <w:tc>
          <w:tcPr>
            <w:tcW w:w="545" w:type="dxa"/>
            <w:tcBorders>
              <w:top w:val="single" w:sz="4" w:space="0" w:color="000000"/>
              <w:left w:val="single" w:sz="4" w:space="0" w:color="000000"/>
              <w:bottom w:val="single" w:sz="4" w:space="0" w:color="000000"/>
            </w:tcBorders>
            <w:shd w:val="clear" w:color="auto" w:fill="auto"/>
            <w:vAlign w:val="center"/>
          </w:tcPr>
          <w:p w14:paraId="52D904CE" w14:textId="1B569271" w:rsidR="000C60B6" w:rsidRPr="00FB302A" w:rsidRDefault="00676C4D" w:rsidP="00FB302A">
            <w:pPr>
              <w:pStyle w:val="aff0"/>
              <w:rPr>
                <w:sz w:val="24"/>
                <w:szCs w:val="24"/>
              </w:rPr>
            </w:pPr>
            <w:r>
              <w:rPr>
                <w:sz w:val="24"/>
                <w:szCs w:val="24"/>
              </w:rPr>
              <w:t>12.1.</w:t>
            </w:r>
          </w:p>
        </w:tc>
        <w:tc>
          <w:tcPr>
            <w:tcW w:w="3295" w:type="dxa"/>
            <w:tcBorders>
              <w:top w:val="single" w:sz="4" w:space="0" w:color="000000"/>
              <w:left w:val="single" w:sz="4" w:space="0" w:color="000000"/>
              <w:bottom w:val="single" w:sz="4" w:space="0" w:color="000000"/>
            </w:tcBorders>
            <w:shd w:val="clear" w:color="auto" w:fill="auto"/>
          </w:tcPr>
          <w:p w14:paraId="6A9A2D59" w14:textId="77777777" w:rsidR="000C60B6" w:rsidRPr="00BD3219" w:rsidRDefault="000C60B6" w:rsidP="00D1398D">
            <w:pPr>
              <w:pStyle w:val="aff9"/>
            </w:pPr>
            <w:r w:rsidRPr="00BD3219">
              <w:t>Общее количество кладбищ</w:t>
            </w:r>
          </w:p>
        </w:tc>
        <w:tc>
          <w:tcPr>
            <w:tcW w:w="2320" w:type="dxa"/>
            <w:tcBorders>
              <w:top w:val="single" w:sz="4" w:space="0" w:color="000000"/>
              <w:left w:val="single" w:sz="4" w:space="0" w:color="000000"/>
              <w:bottom w:val="single" w:sz="4" w:space="0" w:color="000000"/>
            </w:tcBorders>
            <w:shd w:val="clear" w:color="auto" w:fill="auto"/>
            <w:vAlign w:val="center"/>
          </w:tcPr>
          <w:p w14:paraId="37CA995B" w14:textId="77777777" w:rsidR="000C60B6" w:rsidRPr="00BD3219" w:rsidRDefault="000C60B6" w:rsidP="00D1398D">
            <w:pPr>
              <w:pStyle w:val="aff0"/>
            </w:pPr>
          </w:p>
        </w:tc>
        <w:tc>
          <w:tcPr>
            <w:tcW w:w="1821" w:type="dxa"/>
            <w:tcBorders>
              <w:top w:val="single" w:sz="4" w:space="0" w:color="000000"/>
              <w:left w:val="single" w:sz="4" w:space="0" w:color="000000"/>
              <w:bottom w:val="single" w:sz="4" w:space="0" w:color="000000"/>
            </w:tcBorders>
            <w:shd w:val="clear" w:color="auto" w:fill="auto"/>
          </w:tcPr>
          <w:p w14:paraId="726A12B8" w14:textId="77777777" w:rsidR="000C60B6" w:rsidRPr="00BD3219" w:rsidRDefault="000C60B6" w:rsidP="00D1398D">
            <w:pPr>
              <w:pStyle w:val="aff9"/>
            </w:pPr>
            <w:r w:rsidRPr="00BD3219">
              <w:t>Общее количество кладбищ</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D14CD" w14:textId="77777777" w:rsidR="000C60B6" w:rsidRPr="00BD3219" w:rsidRDefault="000C60B6" w:rsidP="00D1398D">
            <w:pPr>
              <w:pStyle w:val="aff0"/>
            </w:pPr>
          </w:p>
        </w:tc>
      </w:tr>
    </w:tbl>
    <w:p w14:paraId="1D179732" w14:textId="77777777" w:rsidR="000C60B6" w:rsidRDefault="000C60B6" w:rsidP="000C60B6">
      <w:pPr>
        <w:pStyle w:val="aff7"/>
        <w:ind w:firstLine="567"/>
        <w:jc w:val="left"/>
      </w:pPr>
    </w:p>
    <w:p w14:paraId="61AA4096" w14:textId="5B7CAEB4" w:rsidR="004476EB" w:rsidRDefault="004476EB" w:rsidP="001848BB">
      <w:pPr>
        <w:ind w:left="5103" w:firstLine="0"/>
        <w:jc w:val="right"/>
        <w:rPr>
          <w:sz w:val="28"/>
          <w:szCs w:val="28"/>
        </w:rPr>
      </w:pPr>
    </w:p>
    <w:p w14:paraId="59472507" w14:textId="19645E21" w:rsidR="004476EB" w:rsidRDefault="004476EB" w:rsidP="001848BB">
      <w:pPr>
        <w:ind w:left="5103" w:firstLine="0"/>
        <w:jc w:val="right"/>
        <w:rPr>
          <w:sz w:val="28"/>
          <w:szCs w:val="28"/>
        </w:rPr>
      </w:pPr>
    </w:p>
    <w:p w14:paraId="4209E8F4" w14:textId="77777777" w:rsidR="009434EE" w:rsidRDefault="009434EE" w:rsidP="00D1398D">
      <w:pPr>
        <w:ind w:left="5670" w:firstLine="0"/>
        <w:jc w:val="right"/>
        <w:rPr>
          <w:sz w:val="28"/>
          <w:szCs w:val="28"/>
        </w:rPr>
      </w:pPr>
    </w:p>
    <w:p w14:paraId="1559594A" w14:textId="77777777" w:rsidR="009434EE" w:rsidRDefault="009434EE" w:rsidP="00D1398D">
      <w:pPr>
        <w:ind w:left="5670" w:firstLine="0"/>
        <w:jc w:val="right"/>
        <w:rPr>
          <w:sz w:val="28"/>
          <w:szCs w:val="28"/>
        </w:rPr>
      </w:pPr>
    </w:p>
    <w:p w14:paraId="1A7D2AC5" w14:textId="77777777" w:rsidR="009434EE" w:rsidRDefault="009434EE" w:rsidP="00D1398D">
      <w:pPr>
        <w:ind w:left="5670" w:firstLine="0"/>
        <w:jc w:val="right"/>
        <w:rPr>
          <w:sz w:val="28"/>
          <w:szCs w:val="28"/>
        </w:rPr>
      </w:pPr>
    </w:p>
    <w:p w14:paraId="4B1A0487" w14:textId="77777777" w:rsidR="009434EE" w:rsidRDefault="009434EE" w:rsidP="00D1398D">
      <w:pPr>
        <w:ind w:left="5670" w:firstLine="0"/>
        <w:jc w:val="right"/>
        <w:rPr>
          <w:sz w:val="28"/>
          <w:szCs w:val="28"/>
        </w:rPr>
      </w:pPr>
    </w:p>
    <w:p w14:paraId="633CAF99" w14:textId="77777777" w:rsidR="00676C4D" w:rsidRDefault="00676C4D" w:rsidP="00D1398D">
      <w:pPr>
        <w:ind w:left="5670" w:firstLine="0"/>
        <w:jc w:val="right"/>
        <w:rPr>
          <w:sz w:val="28"/>
          <w:szCs w:val="28"/>
        </w:rPr>
      </w:pPr>
    </w:p>
    <w:p w14:paraId="2A29636A" w14:textId="77777777" w:rsidR="00676C4D" w:rsidRDefault="00676C4D" w:rsidP="00D1398D">
      <w:pPr>
        <w:ind w:left="5670" w:firstLine="0"/>
        <w:jc w:val="right"/>
        <w:rPr>
          <w:sz w:val="28"/>
          <w:szCs w:val="28"/>
        </w:rPr>
      </w:pPr>
    </w:p>
    <w:p w14:paraId="49B77A1E" w14:textId="4EDE8ED3" w:rsidR="00D1398D" w:rsidRDefault="00D1398D" w:rsidP="00D1398D">
      <w:pPr>
        <w:ind w:left="5670" w:firstLine="0"/>
        <w:jc w:val="right"/>
        <w:rPr>
          <w:sz w:val="28"/>
          <w:szCs w:val="28"/>
        </w:rPr>
      </w:pPr>
      <w:r>
        <w:rPr>
          <w:sz w:val="28"/>
          <w:szCs w:val="28"/>
        </w:rPr>
        <w:lastRenderedPageBreak/>
        <w:t>П</w:t>
      </w:r>
      <w:r w:rsidRPr="00AC2671">
        <w:rPr>
          <w:sz w:val="28"/>
          <w:szCs w:val="28"/>
        </w:rPr>
        <w:t xml:space="preserve">риложение </w:t>
      </w:r>
      <w:r w:rsidR="00D218C7">
        <w:rPr>
          <w:sz w:val="28"/>
          <w:szCs w:val="28"/>
        </w:rPr>
        <w:t>2</w:t>
      </w:r>
      <w:r>
        <w:rPr>
          <w:sz w:val="28"/>
          <w:szCs w:val="28"/>
        </w:rPr>
        <w:t xml:space="preserve"> </w:t>
      </w:r>
      <w:r w:rsidRPr="00AC2671">
        <w:rPr>
          <w:sz w:val="28"/>
          <w:szCs w:val="28"/>
        </w:rPr>
        <w:t xml:space="preserve">к </w:t>
      </w:r>
      <w:r>
        <w:rPr>
          <w:sz w:val="28"/>
          <w:szCs w:val="28"/>
        </w:rPr>
        <w:t xml:space="preserve">решению Совета депутатов сельского поселения Селиярово </w:t>
      </w:r>
    </w:p>
    <w:p w14:paraId="6D0CCE5F" w14:textId="674414DD" w:rsidR="001848BB" w:rsidRDefault="00676C4D" w:rsidP="00D1398D">
      <w:pPr>
        <w:ind w:left="5103" w:firstLine="0"/>
        <w:jc w:val="right"/>
        <w:rPr>
          <w:sz w:val="28"/>
          <w:szCs w:val="28"/>
        </w:rPr>
      </w:pPr>
      <w:r>
        <w:rPr>
          <w:sz w:val="28"/>
          <w:szCs w:val="28"/>
        </w:rPr>
        <w:t xml:space="preserve">от 30.09.2020 </w:t>
      </w:r>
      <w:r w:rsidR="00D1398D">
        <w:rPr>
          <w:sz w:val="28"/>
          <w:szCs w:val="28"/>
        </w:rPr>
        <w:t>№</w:t>
      </w:r>
      <w:r>
        <w:rPr>
          <w:sz w:val="28"/>
          <w:szCs w:val="28"/>
        </w:rPr>
        <w:t xml:space="preserve"> 79 </w:t>
      </w:r>
    </w:p>
    <w:bookmarkEnd w:id="0"/>
    <w:p w14:paraId="522BA6AE" w14:textId="77777777" w:rsidR="00D1398D" w:rsidRDefault="00D1398D" w:rsidP="00676C4D">
      <w:pPr>
        <w:pStyle w:val="10"/>
        <w:jc w:val="center"/>
      </w:pPr>
      <w:r>
        <w:rPr>
          <w:lang w:val="en-US" w:eastAsia="ar-SA"/>
        </w:rPr>
        <w:t>I</w:t>
      </w:r>
      <w:r>
        <w:rPr>
          <w:szCs w:val="24"/>
        </w:rPr>
        <w:t xml:space="preserve">. </w:t>
      </w:r>
      <w:r>
        <w:t>ХАРАКТЕРИСТИКА ПРОЕКТИРУЕМОЙ ТЕРРИТОРИИ</w:t>
      </w:r>
    </w:p>
    <w:p w14:paraId="6FA647C9" w14:textId="77777777" w:rsidR="00D1398D" w:rsidRPr="00D1398D" w:rsidRDefault="00D1398D" w:rsidP="00D1398D">
      <w:pPr>
        <w:pStyle w:val="2"/>
        <w:numPr>
          <w:ilvl w:val="0"/>
          <w:numId w:val="0"/>
        </w:numPr>
        <w:ind w:left="567"/>
        <w:rPr>
          <w:rFonts w:ascii="Times New Roman" w:hAnsi="Times New Roman" w:cs="Times New Roman"/>
          <w:color w:val="000000" w:themeColor="text1"/>
          <w:sz w:val="28"/>
          <w:szCs w:val="28"/>
        </w:rPr>
      </w:pPr>
      <w:r w:rsidRPr="00D1398D">
        <w:rPr>
          <w:rFonts w:ascii="Times New Roman" w:hAnsi="Times New Roman" w:cs="Times New Roman"/>
          <w:color w:val="000000" w:themeColor="text1"/>
          <w:sz w:val="28"/>
          <w:szCs w:val="28"/>
        </w:rPr>
        <w:t>1.1 Границы проектируемой территории</w:t>
      </w:r>
    </w:p>
    <w:p w14:paraId="591CDD68" w14:textId="517361F2" w:rsidR="00D1398D" w:rsidRDefault="00D1398D" w:rsidP="00D1398D">
      <w:pPr>
        <w:suppressAutoHyphens/>
        <w:ind w:right="-1" w:firstLine="708"/>
        <w:rPr>
          <w:sz w:val="28"/>
          <w:szCs w:val="28"/>
          <w:lang w:eastAsia="ar-SA"/>
        </w:rPr>
      </w:pPr>
      <w:r>
        <w:rPr>
          <w:sz w:val="28"/>
          <w:szCs w:val="28"/>
          <w:lang w:eastAsia="ar-SA"/>
        </w:rPr>
        <w:t xml:space="preserve">Населенный пункт c. </w:t>
      </w:r>
      <w:r w:rsidR="00676C4D">
        <w:rPr>
          <w:sz w:val="28"/>
          <w:szCs w:val="28"/>
          <w:lang w:eastAsia="ar-SA"/>
        </w:rPr>
        <w:t>Селиярово</w:t>
      </w:r>
      <w:r>
        <w:rPr>
          <w:sz w:val="28"/>
          <w:szCs w:val="28"/>
          <w:lang w:eastAsia="ar-SA"/>
        </w:rPr>
        <w:t xml:space="preserve"> находится в 75 км к северо-востоку от города Ханты-Мансийска на правом берегу протоки Синдыкова, являющейся частью Обского речного бассейна. </w:t>
      </w:r>
    </w:p>
    <w:p w14:paraId="4366D47E" w14:textId="77777777" w:rsidR="00D1398D" w:rsidRDefault="00D1398D" w:rsidP="00D1398D">
      <w:pPr>
        <w:ind w:firstLine="708"/>
        <w:rPr>
          <w:sz w:val="28"/>
          <w:szCs w:val="28"/>
          <w:lang w:eastAsia="ar-SA"/>
        </w:rPr>
      </w:pPr>
      <w:r>
        <w:rPr>
          <w:sz w:val="28"/>
          <w:szCs w:val="28"/>
          <w:lang w:eastAsia="ar-SA"/>
        </w:rPr>
        <w:t>Связь с селом осуществляется авто-, авиатранспортом и посредством речного сообщения. С севера населенного пункта проходит автодорога к поселку нефтяников, расположенному в 2 км восточнее села.</w:t>
      </w:r>
    </w:p>
    <w:p w14:paraId="5AF2CD53" w14:textId="77777777" w:rsidR="00D1398D" w:rsidRDefault="00D1398D" w:rsidP="00D1398D">
      <w:pPr>
        <w:ind w:firstLine="708"/>
        <w:rPr>
          <w:sz w:val="28"/>
          <w:szCs w:val="28"/>
          <w:lang w:eastAsia="ar-SA"/>
        </w:rPr>
      </w:pPr>
      <w:r>
        <w:rPr>
          <w:sz w:val="28"/>
          <w:szCs w:val="28"/>
        </w:rPr>
        <w:t xml:space="preserve">Общая площадь земель в границах населенного пункта составляет </w:t>
      </w:r>
      <w:r>
        <w:rPr>
          <w:sz w:val="28"/>
          <w:szCs w:val="28"/>
          <w:lang w:eastAsia="ar-SA"/>
        </w:rPr>
        <w:t>326,49 га</w:t>
      </w:r>
    </w:p>
    <w:p w14:paraId="2FBBC40B" w14:textId="77777777" w:rsidR="00D1398D" w:rsidRPr="00D1398D" w:rsidRDefault="00D1398D" w:rsidP="00D1398D">
      <w:pPr>
        <w:pStyle w:val="2"/>
        <w:numPr>
          <w:ilvl w:val="0"/>
          <w:numId w:val="0"/>
        </w:numPr>
        <w:ind w:left="567"/>
        <w:rPr>
          <w:rFonts w:ascii="Times New Roman" w:hAnsi="Times New Roman" w:cs="Times New Roman"/>
          <w:color w:val="000000" w:themeColor="text1"/>
          <w:sz w:val="28"/>
          <w:szCs w:val="28"/>
        </w:rPr>
      </w:pPr>
      <w:r w:rsidRPr="00D1398D">
        <w:rPr>
          <w:rFonts w:ascii="Times New Roman" w:hAnsi="Times New Roman" w:cs="Times New Roman"/>
          <w:color w:val="000000" w:themeColor="text1"/>
          <w:sz w:val="28"/>
          <w:szCs w:val="28"/>
        </w:rPr>
        <w:t>1.2. Сведения о территории проектирования</w:t>
      </w:r>
    </w:p>
    <w:p w14:paraId="515C9A22" w14:textId="77777777" w:rsidR="00D1398D" w:rsidRDefault="00D1398D" w:rsidP="00D1398D">
      <w:pPr>
        <w:ind w:firstLine="709"/>
        <w:rPr>
          <w:sz w:val="28"/>
          <w:szCs w:val="28"/>
        </w:rPr>
      </w:pPr>
      <w:r>
        <w:rPr>
          <w:sz w:val="28"/>
          <w:szCs w:val="28"/>
        </w:rPr>
        <w:t>Территория расположена на землях с категорией – земли населенных пунктов.</w:t>
      </w:r>
    </w:p>
    <w:p w14:paraId="6891F6C5" w14:textId="77777777" w:rsidR="00D1398D" w:rsidRDefault="00D1398D" w:rsidP="00D1398D">
      <w:pPr>
        <w:ind w:firstLine="709"/>
        <w:rPr>
          <w:sz w:val="28"/>
          <w:szCs w:val="28"/>
          <w:lang w:eastAsia="ar-SA"/>
        </w:rPr>
      </w:pPr>
      <w:r>
        <w:rPr>
          <w:sz w:val="28"/>
          <w:szCs w:val="28"/>
          <w:lang w:eastAsia="ar-SA"/>
        </w:rPr>
        <w:t xml:space="preserve">Существующая жилая застройка сформирована 1-2 квартирными одноэтажными домами.  Центральная часть села – застройка вдоль улиц: Колхозной и братьев Фирсовых входит в зону охраны объектов архитектурного наследия – некоторые жилые дома и хозяйственные постройки являются памятниками традиционного деревянного зодчества.  </w:t>
      </w:r>
    </w:p>
    <w:p w14:paraId="42B4DD66" w14:textId="77777777" w:rsidR="00D1398D" w:rsidRDefault="00D1398D" w:rsidP="00D1398D">
      <w:pPr>
        <w:ind w:firstLine="709"/>
        <w:rPr>
          <w:sz w:val="28"/>
          <w:szCs w:val="28"/>
        </w:rPr>
      </w:pPr>
      <w:r>
        <w:rPr>
          <w:sz w:val="28"/>
          <w:szCs w:val="28"/>
          <w:lang w:eastAsia="ar-SA"/>
        </w:rPr>
        <w:t>В обозначенном центре посёлка сконцентрированы объекты поселкового обслуживания: храм Успения Пресвятой Богородицы здание администрации посёлка, начальная и общеобразовательная школа, расположены по ул. Придорожная, параллельной улице Лесная</w:t>
      </w:r>
      <w:r>
        <w:rPr>
          <w:sz w:val="28"/>
          <w:szCs w:val="28"/>
        </w:rPr>
        <w:t>.</w:t>
      </w:r>
    </w:p>
    <w:p w14:paraId="2F9E793B" w14:textId="77777777" w:rsidR="00D1398D" w:rsidRDefault="00D1398D" w:rsidP="00D1398D">
      <w:pPr>
        <w:ind w:firstLine="708"/>
        <w:rPr>
          <w:sz w:val="28"/>
          <w:szCs w:val="28"/>
        </w:rPr>
      </w:pPr>
      <w:r>
        <w:rPr>
          <w:sz w:val="28"/>
          <w:szCs w:val="28"/>
        </w:rPr>
        <w:t>Жилые кварталы застроены малоэтажными и индивидуальными жилыми домами. Взаимосвязь всех планировочных зон осуществляется системой основных улиц, имеющих выходы к объектам, обеспечивающих внешние связи: вертолетной площадке, автозимнику.</w:t>
      </w:r>
    </w:p>
    <w:p w14:paraId="6D9DAAD7" w14:textId="77777777" w:rsidR="00D1398D" w:rsidRDefault="00D1398D" w:rsidP="00D1398D">
      <w:pPr>
        <w:ind w:firstLine="708"/>
        <w:rPr>
          <w:sz w:val="28"/>
          <w:szCs w:val="28"/>
        </w:rPr>
      </w:pPr>
      <w:r>
        <w:rPr>
          <w:sz w:val="28"/>
          <w:szCs w:val="28"/>
        </w:rPr>
        <w:t>Характерным для существующей планировочной структуры населенного пункта является следующее:</w:t>
      </w:r>
    </w:p>
    <w:p w14:paraId="54AFF536" w14:textId="77777777" w:rsidR="00D1398D" w:rsidRDefault="00D1398D" w:rsidP="00D1398D">
      <w:pPr>
        <w:rPr>
          <w:sz w:val="28"/>
          <w:szCs w:val="28"/>
        </w:rPr>
      </w:pPr>
      <w:r>
        <w:rPr>
          <w:sz w:val="28"/>
          <w:szCs w:val="28"/>
        </w:rPr>
        <w:t>- недостаточное транспортное и инженерное обеспечение;</w:t>
      </w:r>
    </w:p>
    <w:p w14:paraId="7D5F033D" w14:textId="77777777" w:rsidR="00D1398D" w:rsidRDefault="00D1398D" w:rsidP="00D1398D">
      <w:pPr>
        <w:rPr>
          <w:sz w:val="28"/>
          <w:szCs w:val="28"/>
        </w:rPr>
      </w:pPr>
      <w:r>
        <w:rPr>
          <w:sz w:val="28"/>
          <w:szCs w:val="28"/>
        </w:rPr>
        <w:t>-основная часть застройки: малоэтажная многоквартирная и одноэтажная одноквартирная с большими приусадебными участками;</w:t>
      </w:r>
    </w:p>
    <w:p w14:paraId="410C2735" w14:textId="77777777" w:rsidR="00D1398D" w:rsidRDefault="00D1398D" w:rsidP="00D1398D">
      <w:pPr>
        <w:rPr>
          <w:sz w:val="28"/>
          <w:szCs w:val="28"/>
        </w:rPr>
      </w:pPr>
      <w:r>
        <w:rPr>
          <w:sz w:val="28"/>
          <w:szCs w:val="28"/>
        </w:rPr>
        <w:t xml:space="preserve">- влияние на планировочную структуру водных объектов: с южной стороны примыкает </w:t>
      </w:r>
      <w:r>
        <w:rPr>
          <w:sz w:val="28"/>
          <w:szCs w:val="28"/>
          <w:lang w:eastAsia="ar-SA"/>
        </w:rPr>
        <w:t>протоки Синдыкова</w:t>
      </w:r>
      <w:r>
        <w:rPr>
          <w:sz w:val="28"/>
          <w:szCs w:val="28"/>
        </w:rPr>
        <w:t xml:space="preserve"> с затапливаемой поймой.</w:t>
      </w:r>
    </w:p>
    <w:p w14:paraId="0A48F366" w14:textId="77777777" w:rsidR="00D1398D" w:rsidRDefault="00D1398D" w:rsidP="00D1398D">
      <w:pPr>
        <w:ind w:firstLine="708"/>
        <w:rPr>
          <w:sz w:val="28"/>
          <w:szCs w:val="28"/>
        </w:rPr>
      </w:pPr>
      <w:r>
        <w:rPr>
          <w:sz w:val="28"/>
          <w:szCs w:val="28"/>
        </w:rPr>
        <w:t>В границах проектирования проходят существующие объекты инженерной инфраструктуры:</w:t>
      </w:r>
    </w:p>
    <w:p w14:paraId="2BAE4D0C" w14:textId="77777777" w:rsidR="00D1398D" w:rsidRDefault="00D1398D" w:rsidP="00D1398D">
      <w:pPr>
        <w:rPr>
          <w:sz w:val="28"/>
          <w:szCs w:val="28"/>
        </w:rPr>
      </w:pPr>
      <w:r>
        <w:rPr>
          <w:sz w:val="28"/>
          <w:szCs w:val="28"/>
        </w:rPr>
        <w:t>- водопровод;</w:t>
      </w:r>
    </w:p>
    <w:p w14:paraId="58CE99A7" w14:textId="77777777" w:rsidR="00D1398D" w:rsidRDefault="00D1398D" w:rsidP="00D1398D">
      <w:pPr>
        <w:rPr>
          <w:sz w:val="28"/>
          <w:szCs w:val="28"/>
        </w:rPr>
      </w:pPr>
      <w:r>
        <w:rPr>
          <w:sz w:val="28"/>
          <w:szCs w:val="28"/>
        </w:rPr>
        <w:t>- воздушные линии электропередач 10 кВ;</w:t>
      </w:r>
    </w:p>
    <w:p w14:paraId="08E982C6" w14:textId="77777777" w:rsidR="00D1398D" w:rsidRDefault="00D1398D" w:rsidP="00D1398D">
      <w:pPr>
        <w:rPr>
          <w:sz w:val="28"/>
          <w:szCs w:val="28"/>
        </w:rPr>
      </w:pPr>
      <w:r>
        <w:rPr>
          <w:sz w:val="28"/>
          <w:szCs w:val="28"/>
        </w:rPr>
        <w:t>- воздушные линии электропередач 0,4 кВ;</w:t>
      </w:r>
    </w:p>
    <w:p w14:paraId="014A9703" w14:textId="77777777" w:rsidR="00D1398D" w:rsidRDefault="00D1398D" w:rsidP="00D1398D">
      <w:pPr>
        <w:rPr>
          <w:sz w:val="28"/>
          <w:szCs w:val="28"/>
        </w:rPr>
      </w:pPr>
      <w:r>
        <w:rPr>
          <w:sz w:val="28"/>
          <w:szCs w:val="28"/>
        </w:rPr>
        <w:t>- газопровод.</w:t>
      </w:r>
    </w:p>
    <w:p w14:paraId="25900098" w14:textId="77777777" w:rsidR="00D1398D" w:rsidRDefault="00D1398D" w:rsidP="00D1398D">
      <w:pPr>
        <w:spacing w:before="240"/>
        <w:rPr>
          <w:b/>
          <w:sz w:val="28"/>
          <w:szCs w:val="28"/>
        </w:rPr>
      </w:pPr>
      <w:r>
        <w:rPr>
          <w:b/>
          <w:sz w:val="28"/>
          <w:szCs w:val="28"/>
        </w:rPr>
        <w:t>Границы зон с особыми условиями использования</w:t>
      </w:r>
    </w:p>
    <w:p w14:paraId="20738B08" w14:textId="77777777" w:rsidR="00D1398D" w:rsidRDefault="00D1398D" w:rsidP="00D1398D">
      <w:pPr>
        <w:rPr>
          <w:sz w:val="28"/>
          <w:szCs w:val="28"/>
        </w:rPr>
      </w:pPr>
      <w:r>
        <w:rPr>
          <w:sz w:val="28"/>
          <w:szCs w:val="28"/>
          <w:u w:val="single"/>
        </w:rPr>
        <w:lastRenderedPageBreak/>
        <w:t>Водоохранные зоны и прибрежные защитные полосы</w:t>
      </w:r>
      <w:r>
        <w:rPr>
          <w:sz w:val="28"/>
          <w:szCs w:val="28"/>
        </w:rPr>
        <w:t xml:space="preserve"> водных объектов устанавливаются в соответствие со статьей 65 Водного кодекса, вступившего в силу с 01.01.2007.</w:t>
      </w:r>
    </w:p>
    <w:p w14:paraId="0BA97FA6" w14:textId="77777777" w:rsidR="00D1398D" w:rsidRDefault="00D1398D" w:rsidP="00D1398D">
      <w:pPr>
        <w:spacing w:before="240"/>
        <w:rPr>
          <w:rFonts w:eastAsia="Calibri"/>
          <w:sz w:val="28"/>
          <w:szCs w:val="28"/>
          <w:u w:val="single"/>
        </w:rPr>
      </w:pPr>
      <w:r>
        <w:rPr>
          <w:rFonts w:eastAsia="Calibri"/>
          <w:sz w:val="28"/>
          <w:szCs w:val="28"/>
          <w:u w:val="single"/>
        </w:rPr>
        <w:t>Охранные зоны объектов электросетевого хозяйства</w:t>
      </w:r>
    </w:p>
    <w:p w14:paraId="0092B4F3" w14:textId="77777777" w:rsidR="00D1398D" w:rsidRDefault="00D1398D" w:rsidP="00D1398D">
      <w:pPr>
        <w:ind w:firstLine="709"/>
        <w:rPr>
          <w:sz w:val="28"/>
          <w:szCs w:val="28"/>
        </w:rPr>
      </w:pPr>
      <w:r>
        <w:rPr>
          <w:sz w:val="28"/>
          <w:szCs w:val="28"/>
        </w:rPr>
        <w:t>Согласно постановлению Правительства Российской Федерации от 24 февраля 2009 года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охранные зоны устанавливаются:</w:t>
      </w:r>
    </w:p>
    <w:p w14:paraId="17347B80" w14:textId="10A99E0D" w:rsidR="00D1398D" w:rsidRDefault="00D1398D" w:rsidP="00D1398D">
      <w:pPr>
        <w:ind w:firstLine="709"/>
        <w:rPr>
          <w:sz w:val="28"/>
          <w:szCs w:val="28"/>
        </w:rPr>
      </w:pPr>
      <w:r>
        <w:rPr>
          <w:sz w:val="28"/>
          <w:szCs w:val="28"/>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r w:rsidR="00676C4D">
        <w:rPr>
          <w:sz w:val="28"/>
          <w:szCs w:val="28"/>
        </w:rPr>
        <w:t>не отклоненном</w:t>
      </w:r>
      <w:r>
        <w:rPr>
          <w:sz w:val="28"/>
          <w:szCs w:val="28"/>
        </w:rPr>
        <w:t xml:space="preserve"> их положении на следующем расстоянии, м:</w:t>
      </w:r>
    </w:p>
    <w:p w14:paraId="53729596" w14:textId="77777777" w:rsidR="00D1398D" w:rsidRDefault="00D1398D" w:rsidP="00D1398D">
      <w:pPr>
        <w:ind w:firstLine="709"/>
        <w:rPr>
          <w:sz w:val="28"/>
          <w:szCs w:val="28"/>
        </w:rPr>
      </w:pPr>
      <w:r>
        <w:rPr>
          <w:sz w:val="28"/>
          <w:szCs w:val="28"/>
        </w:rPr>
        <w:t xml:space="preserve">2 – для ВЛ напряжением до 1 кВ; </w:t>
      </w:r>
    </w:p>
    <w:p w14:paraId="6DE16C0A" w14:textId="77777777" w:rsidR="00D1398D" w:rsidRDefault="00D1398D" w:rsidP="00D1398D">
      <w:pPr>
        <w:ind w:firstLine="709"/>
        <w:rPr>
          <w:sz w:val="28"/>
          <w:szCs w:val="28"/>
        </w:rPr>
      </w:pPr>
      <w:r>
        <w:rPr>
          <w:sz w:val="28"/>
          <w:szCs w:val="28"/>
        </w:rPr>
        <w:t>10 – для ВЛ напряжением от 1 до 20 кВ;</w:t>
      </w:r>
    </w:p>
    <w:p w14:paraId="7BFA9F95" w14:textId="77777777" w:rsidR="00D1398D" w:rsidRDefault="00D1398D" w:rsidP="00D1398D">
      <w:pPr>
        <w:ind w:firstLine="709"/>
        <w:rPr>
          <w:sz w:val="28"/>
          <w:szCs w:val="28"/>
        </w:rPr>
      </w:pPr>
      <w:r>
        <w:rPr>
          <w:sz w:val="28"/>
          <w:szCs w:val="28"/>
        </w:rPr>
        <w:t xml:space="preserve">15 – для ВЛ напряжением 35 кВ; </w:t>
      </w:r>
    </w:p>
    <w:p w14:paraId="58C92352" w14:textId="77777777" w:rsidR="00D1398D" w:rsidRDefault="00D1398D" w:rsidP="00D1398D">
      <w:pPr>
        <w:ind w:firstLine="709"/>
        <w:rPr>
          <w:sz w:val="28"/>
          <w:szCs w:val="28"/>
        </w:rPr>
      </w:pPr>
      <w:r>
        <w:rPr>
          <w:sz w:val="28"/>
          <w:szCs w:val="28"/>
        </w:rPr>
        <w:t xml:space="preserve">20 – для ВЛ напряжением 110 кВ; </w:t>
      </w:r>
    </w:p>
    <w:p w14:paraId="375CD4EF" w14:textId="77777777" w:rsidR="00D1398D" w:rsidRDefault="00D1398D" w:rsidP="00D1398D">
      <w:pPr>
        <w:ind w:firstLine="709"/>
        <w:rPr>
          <w:sz w:val="28"/>
          <w:szCs w:val="28"/>
        </w:rPr>
      </w:pPr>
      <w:r>
        <w:rPr>
          <w:sz w:val="28"/>
          <w:szCs w:val="28"/>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под тротуарами — на 0,6 метра в сторону зданий и сооружений и на 1 метр в сторону проезжей части улицы).</w:t>
      </w:r>
    </w:p>
    <w:p w14:paraId="7F61ADFC" w14:textId="77777777" w:rsidR="00D1398D" w:rsidRDefault="00D1398D" w:rsidP="00D1398D">
      <w:pPr>
        <w:spacing w:before="240"/>
        <w:rPr>
          <w:rFonts w:eastAsia="Calibri"/>
          <w:sz w:val="28"/>
          <w:szCs w:val="28"/>
          <w:u w:val="single"/>
        </w:rPr>
      </w:pPr>
      <w:r>
        <w:rPr>
          <w:rFonts w:eastAsia="Calibri"/>
          <w:sz w:val="28"/>
          <w:szCs w:val="28"/>
          <w:u w:val="single"/>
        </w:rPr>
        <w:t>Зоны санитарной охраны источников водоснабжения</w:t>
      </w:r>
    </w:p>
    <w:p w14:paraId="615CA298" w14:textId="77777777" w:rsidR="00D1398D" w:rsidRDefault="00D1398D" w:rsidP="00D1398D">
      <w:pPr>
        <w:ind w:firstLine="709"/>
        <w:rPr>
          <w:sz w:val="28"/>
          <w:szCs w:val="28"/>
        </w:rPr>
      </w:pPr>
      <w:r>
        <w:rPr>
          <w:sz w:val="28"/>
          <w:szCs w:val="28"/>
        </w:rPr>
        <w:t xml:space="preserve">Зоны санитарной охраны источников водоснабжения определяются в соответствии с требованиями СанПиН 2.1.4.1110-02. Санитарные правила и нормы «Зоны санитарной охраны источников водоснабжения и водопроводов питьевого назначения» (далее </w:t>
      </w:r>
      <w:r>
        <w:rPr>
          <w:sz w:val="28"/>
          <w:szCs w:val="28"/>
        </w:rPr>
        <w:noBreakHyphen/>
        <w:t xml:space="preserve"> ЗСО).</w:t>
      </w:r>
    </w:p>
    <w:p w14:paraId="39D67969" w14:textId="77777777" w:rsidR="00D1398D" w:rsidRDefault="00D1398D" w:rsidP="00D1398D">
      <w:pPr>
        <w:ind w:firstLine="709"/>
        <w:rPr>
          <w:sz w:val="28"/>
          <w:szCs w:val="28"/>
        </w:rPr>
      </w:pPr>
      <w:r>
        <w:rPr>
          <w:sz w:val="28"/>
          <w:szCs w:val="28"/>
        </w:rPr>
        <w:t>На территории населенного пункта находятся подземные водозаборы, поверхностные водозаборы отсутствуют.</w:t>
      </w:r>
    </w:p>
    <w:p w14:paraId="73FC82F7" w14:textId="77777777" w:rsidR="00D1398D" w:rsidRDefault="00D1398D" w:rsidP="00D1398D">
      <w:pPr>
        <w:ind w:firstLine="709"/>
        <w:rPr>
          <w:sz w:val="28"/>
          <w:szCs w:val="28"/>
        </w:rPr>
      </w:pPr>
      <w:r>
        <w:rPr>
          <w:sz w:val="28"/>
          <w:szCs w:val="28"/>
        </w:rPr>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14:paraId="3939250F" w14:textId="77777777" w:rsidR="00D1398D" w:rsidRDefault="00D1398D" w:rsidP="00D1398D">
      <w:pPr>
        <w:ind w:firstLine="709"/>
        <w:rPr>
          <w:sz w:val="28"/>
          <w:szCs w:val="28"/>
        </w:rPr>
      </w:pPr>
      <w:r>
        <w:rPr>
          <w:sz w:val="28"/>
          <w:szCs w:val="28"/>
        </w:rPr>
        <w:t xml:space="preserve">Санитарная охрана водоводов обеспечивается санитарно-защитной полосой. В каждом из трех поясов, а также в пределах санитарно-защитной полосы, </w:t>
      </w:r>
      <w:r>
        <w:rPr>
          <w:sz w:val="28"/>
          <w:szCs w:val="28"/>
        </w:rPr>
        <w:lastRenderedPageBreak/>
        <w:t>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14:paraId="604F7681" w14:textId="77777777" w:rsidR="00D1398D" w:rsidRDefault="00D1398D" w:rsidP="00D1398D">
      <w:pPr>
        <w:ind w:firstLine="709"/>
        <w:rPr>
          <w:sz w:val="28"/>
          <w:szCs w:val="28"/>
        </w:rPr>
      </w:pPr>
      <w:r>
        <w:rPr>
          <w:sz w:val="28"/>
          <w:szCs w:val="28"/>
        </w:rPr>
        <w:t>Согласно требованиям СанПиН 2.1.4.1110-02 «Зоны санитарной охраны источников водоснабжения и водопроводов питьевого назначения», граница первого пояса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 Граница второго и третьего пояса ЗСО определяется гидродинамическими расчетами.</w:t>
      </w:r>
    </w:p>
    <w:p w14:paraId="63822CB2" w14:textId="77777777" w:rsidR="00D1398D" w:rsidRDefault="00D1398D" w:rsidP="00D1398D">
      <w:pPr>
        <w:ind w:firstLine="709"/>
        <w:rPr>
          <w:sz w:val="28"/>
          <w:szCs w:val="28"/>
        </w:rPr>
      </w:pPr>
      <w:r>
        <w:rPr>
          <w:sz w:val="28"/>
          <w:szCs w:val="28"/>
        </w:rPr>
        <w:t>Граница первого пояса ЗСО водопроводных сооружений принимается на расстоянии:</w:t>
      </w:r>
    </w:p>
    <w:p w14:paraId="13F98FD8" w14:textId="77777777" w:rsidR="00D1398D" w:rsidRDefault="00D1398D" w:rsidP="00D1398D">
      <w:pPr>
        <w:ind w:firstLine="709"/>
        <w:rPr>
          <w:sz w:val="28"/>
          <w:szCs w:val="28"/>
        </w:rPr>
      </w:pPr>
      <w:r>
        <w:rPr>
          <w:sz w:val="28"/>
          <w:szCs w:val="28"/>
        </w:rPr>
        <w:t>- от стен запасных и регулирующих емкостей, фильтров и контактных осветлителей - не менее 30 м;</w:t>
      </w:r>
    </w:p>
    <w:p w14:paraId="68100983" w14:textId="77777777" w:rsidR="00D1398D" w:rsidRDefault="00D1398D" w:rsidP="00D1398D">
      <w:pPr>
        <w:ind w:firstLine="709"/>
        <w:rPr>
          <w:sz w:val="28"/>
          <w:szCs w:val="28"/>
        </w:rPr>
      </w:pPr>
      <w:r>
        <w:rPr>
          <w:sz w:val="28"/>
          <w:szCs w:val="28"/>
        </w:rPr>
        <w:t>- от водонапорных башен - не менее 10 м;</w:t>
      </w:r>
    </w:p>
    <w:p w14:paraId="4A49E1B2" w14:textId="77777777" w:rsidR="00D1398D" w:rsidRDefault="00D1398D" w:rsidP="00D1398D">
      <w:pPr>
        <w:ind w:firstLine="709"/>
        <w:rPr>
          <w:sz w:val="28"/>
          <w:szCs w:val="28"/>
        </w:rPr>
      </w:pPr>
      <w:r>
        <w:rPr>
          <w:sz w:val="28"/>
          <w:szCs w:val="28"/>
        </w:rPr>
        <w:t>- от остальных помещений (отстойники, реагентное хозяйство, склад хлора, насосные станции и др.) - не менее 15м.</w:t>
      </w:r>
    </w:p>
    <w:p w14:paraId="0F645437" w14:textId="4B0F68E4" w:rsidR="00D1398D" w:rsidRDefault="00D1398D" w:rsidP="00D1398D">
      <w:pPr>
        <w:ind w:firstLine="709"/>
        <w:rPr>
          <w:sz w:val="28"/>
          <w:szCs w:val="28"/>
        </w:rPr>
      </w:pPr>
      <w:r>
        <w:rPr>
          <w:sz w:val="28"/>
          <w:szCs w:val="28"/>
        </w:rPr>
        <w:t>По согласованию с центром государ</w:t>
      </w:r>
      <w:r w:rsidR="00676C4D">
        <w:rPr>
          <w:sz w:val="28"/>
          <w:szCs w:val="28"/>
        </w:rPr>
        <w:t>ственного санитарно - эпиде</w:t>
      </w:r>
      <w:r>
        <w:rPr>
          <w:sz w:val="28"/>
          <w:szCs w:val="28"/>
        </w:rPr>
        <w:t>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 При расположении водопроводных сооружений на территории объекта указанные расстояния допускается сокращать по согласованию с центром государственного санитарно-эпидемиологического надзора, но не менее чем до 10м.</w:t>
      </w:r>
    </w:p>
    <w:p w14:paraId="16FF80B3" w14:textId="77777777" w:rsidR="00D1398D" w:rsidRDefault="00D1398D" w:rsidP="00D1398D">
      <w:pPr>
        <w:ind w:firstLine="709"/>
        <w:rPr>
          <w:sz w:val="28"/>
          <w:szCs w:val="28"/>
        </w:rPr>
      </w:pPr>
      <w:r>
        <w:rPr>
          <w:sz w:val="28"/>
          <w:szCs w:val="28"/>
        </w:rPr>
        <w:t>Ширину санитарно-защитной полосы следует принимать по обе стороны от крайних линий водопровода:</w:t>
      </w:r>
    </w:p>
    <w:p w14:paraId="62F907C6" w14:textId="77777777" w:rsidR="00D1398D" w:rsidRDefault="00D1398D" w:rsidP="00D1398D">
      <w:pPr>
        <w:ind w:firstLine="709"/>
        <w:rPr>
          <w:sz w:val="28"/>
          <w:szCs w:val="28"/>
        </w:rPr>
      </w:pPr>
      <w:r>
        <w:rPr>
          <w:sz w:val="28"/>
          <w:szCs w:val="28"/>
        </w:rPr>
        <w:t>а) при отсутствии грунтовых вод не менее 10 м при диаметре водоводов до 1 000 мм и не менее 20 м при диаметре водоводов более 1 000 мм;</w:t>
      </w:r>
    </w:p>
    <w:p w14:paraId="06AC3257" w14:textId="77777777" w:rsidR="00D1398D" w:rsidRDefault="00D1398D" w:rsidP="00D1398D">
      <w:pPr>
        <w:ind w:firstLine="709"/>
        <w:rPr>
          <w:sz w:val="28"/>
          <w:szCs w:val="28"/>
        </w:rPr>
      </w:pPr>
      <w:r>
        <w:rPr>
          <w:sz w:val="28"/>
          <w:szCs w:val="28"/>
        </w:rPr>
        <w:t>б) при наличии грунтовых вод - не менее 50 м вне зависимости от диаметра водоводов.</w:t>
      </w:r>
    </w:p>
    <w:p w14:paraId="1713ED4E" w14:textId="77777777" w:rsidR="00D1398D" w:rsidRDefault="00D1398D" w:rsidP="00D1398D">
      <w:pPr>
        <w:spacing w:before="240"/>
        <w:rPr>
          <w:rFonts w:eastAsia="Calibri"/>
          <w:sz w:val="28"/>
          <w:szCs w:val="28"/>
          <w:u w:val="single"/>
        </w:rPr>
      </w:pPr>
      <w:r>
        <w:rPr>
          <w:rFonts w:eastAsia="Calibri"/>
          <w:sz w:val="28"/>
          <w:szCs w:val="28"/>
          <w:u w:val="single"/>
        </w:rPr>
        <w:t>Ограничения от объектов воздушного транспорта</w:t>
      </w:r>
    </w:p>
    <w:p w14:paraId="72837790" w14:textId="77777777" w:rsidR="00D1398D" w:rsidRDefault="00D1398D" w:rsidP="00D1398D">
      <w:pPr>
        <w:ind w:firstLine="709"/>
        <w:rPr>
          <w:sz w:val="28"/>
          <w:szCs w:val="28"/>
        </w:rPr>
      </w:pPr>
      <w:r>
        <w:rPr>
          <w:sz w:val="28"/>
          <w:szCs w:val="28"/>
        </w:rPr>
        <w:t>Посадочные площадки вертолетов должны располагаться не ближе 2 км от селитебной территории в направлении взлета (посадки) и иметь разрыв между боковой границей ЛП (посадочной площадки) и границей селитебной территории не менее 0,3 км.</w:t>
      </w:r>
    </w:p>
    <w:p w14:paraId="388ED24A" w14:textId="77777777" w:rsidR="00D1398D" w:rsidRDefault="00D1398D" w:rsidP="00D1398D">
      <w:pPr>
        <w:ind w:firstLine="709"/>
        <w:rPr>
          <w:sz w:val="28"/>
          <w:szCs w:val="28"/>
        </w:rPr>
      </w:pPr>
      <w:r>
        <w:rPr>
          <w:sz w:val="28"/>
          <w:szCs w:val="28"/>
        </w:rPr>
        <w:t xml:space="preserve">Перечень существующих объектов на территории с. Селиярово, для которых следует установить границы зон с особыми значениями, с размером ограничения, представлен в таблице 1. </w:t>
      </w:r>
    </w:p>
    <w:p w14:paraId="5A2627D7" w14:textId="77777777" w:rsidR="00D1398D" w:rsidRDefault="00D1398D" w:rsidP="00D1398D">
      <w:pPr>
        <w:ind w:firstLine="709"/>
        <w:rPr>
          <w:sz w:val="28"/>
          <w:szCs w:val="28"/>
        </w:rPr>
      </w:pPr>
    </w:p>
    <w:p w14:paraId="04D33D79" w14:textId="77777777" w:rsidR="00D1398D" w:rsidRDefault="00D1398D" w:rsidP="00D1398D">
      <w:pPr>
        <w:ind w:firstLine="708"/>
        <w:rPr>
          <w:sz w:val="28"/>
          <w:szCs w:val="28"/>
        </w:rPr>
      </w:pPr>
      <w:r>
        <w:rPr>
          <w:sz w:val="28"/>
          <w:szCs w:val="28"/>
        </w:rPr>
        <w:t>Таблица 1 – Существующие объекты для которых необходимо сформировать границы с особыми условиями использования</w:t>
      </w:r>
    </w:p>
    <w:tbl>
      <w:tblPr>
        <w:tblW w:w="9648" w:type="dxa"/>
        <w:jc w:val="center"/>
        <w:tblLook w:val="04A0" w:firstRow="1" w:lastRow="0" w:firstColumn="1" w:lastColumn="0" w:noHBand="0" w:noVBand="1"/>
      </w:tblPr>
      <w:tblGrid>
        <w:gridCol w:w="1122"/>
        <w:gridCol w:w="6442"/>
        <w:gridCol w:w="2084"/>
      </w:tblGrid>
      <w:tr w:rsidR="00D1398D" w14:paraId="4EF4ED63" w14:textId="77777777" w:rsidTr="00D1398D">
        <w:trPr>
          <w:trHeight w:val="300"/>
          <w:tblHeader/>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A00AE" w14:textId="77777777" w:rsidR="00D1398D" w:rsidRDefault="00D1398D" w:rsidP="00D1398D">
            <w:pPr>
              <w:pStyle w:val="aff"/>
              <w:rPr>
                <w:b w:val="0"/>
              </w:rPr>
            </w:pPr>
            <w:r>
              <w:rPr>
                <w:b w:val="0"/>
              </w:rPr>
              <w:t>№</w:t>
            </w:r>
          </w:p>
          <w:p w14:paraId="4A28F61E" w14:textId="77777777" w:rsidR="00D1398D" w:rsidRDefault="00D1398D" w:rsidP="00D1398D">
            <w:pPr>
              <w:pStyle w:val="aff"/>
              <w:rPr>
                <w:b w:val="0"/>
              </w:rPr>
            </w:pPr>
            <w:r>
              <w:rPr>
                <w:b w:val="0"/>
              </w:rPr>
              <w:t>п/п</w:t>
            </w: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6ADC0" w14:textId="77777777" w:rsidR="00D1398D" w:rsidRDefault="00D1398D" w:rsidP="00D1398D">
            <w:pPr>
              <w:pStyle w:val="aff"/>
              <w:rPr>
                <w:b w:val="0"/>
              </w:rPr>
            </w:pPr>
            <w:r>
              <w:rPr>
                <w:b w:val="0"/>
              </w:rPr>
              <w:t>Назначение объекта</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451DB" w14:textId="77777777" w:rsidR="00D1398D" w:rsidRDefault="00D1398D" w:rsidP="00D1398D">
            <w:pPr>
              <w:pStyle w:val="aff"/>
              <w:rPr>
                <w:b w:val="0"/>
              </w:rPr>
            </w:pPr>
            <w:r>
              <w:rPr>
                <w:b w:val="0"/>
              </w:rPr>
              <w:t>Размер ограничений, м</w:t>
            </w:r>
          </w:p>
        </w:tc>
      </w:tr>
      <w:tr w:rsidR="00D1398D" w14:paraId="378095B8" w14:textId="77777777" w:rsidTr="00D1398D">
        <w:trPr>
          <w:trHeight w:val="77"/>
          <w:jc w:val="center"/>
        </w:trPr>
        <w:tc>
          <w:tcPr>
            <w:tcW w:w="96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543DCF6" w14:textId="77777777" w:rsidR="00D1398D" w:rsidRDefault="00D1398D" w:rsidP="00D1398D">
            <w:pPr>
              <w:pStyle w:val="aff0"/>
              <w:rPr>
                <w:i/>
              </w:rPr>
            </w:pPr>
            <w:r>
              <w:t>Санитарно-защитные зоны</w:t>
            </w:r>
          </w:p>
        </w:tc>
      </w:tr>
      <w:tr w:rsidR="00D1398D" w14:paraId="265B5E2B" w14:textId="77777777" w:rsidTr="00D1398D">
        <w:trPr>
          <w:trHeight w:val="77"/>
          <w:jc w:val="center"/>
        </w:trPr>
        <w:tc>
          <w:tcPr>
            <w:tcW w:w="96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AFC9134" w14:textId="77777777" w:rsidR="00D1398D" w:rsidRDefault="00D1398D" w:rsidP="00D1398D">
            <w:pPr>
              <w:pStyle w:val="aff0"/>
              <w:rPr>
                <w:i/>
              </w:rPr>
            </w:pPr>
            <w:r>
              <w:rPr>
                <w:i/>
              </w:rPr>
              <w:t>с. Селиярово</w:t>
            </w:r>
          </w:p>
        </w:tc>
      </w:tr>
      <w:tr w:rsidR="00D1398D" w14:paraId="17EFECA0"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86F24"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C718D" w14:textId="77777777" w:rsidR="00D1398D" w:rsidRDefault="00D1398D" w:rsidP="00D1398D">
            <w:r>
              <w:t>Склад хранения газовых баллонов</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CEDEA" w14:textId="77777777" w:rsidR="00D1398D" w:rsidRDefault="00D1398D" w:rsidP="00D1398D">
            <w:pPr>
              <w:pStyle w:val="aff0"/>
            </w:pPr>
            <w:r>
              <w:t>1000</w:t>
            </w:r>
          </w:p>
        </w:tc>
      </w:tr>
      <w:tr w:rsidR="00D1398D" w14:paraId="6A3323B7"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56C98"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40571" w14:textId="77777777" w:rsidR="00D1398D" w:rsidRDefault="00D1398D" w:rsidP="00D1398D">
            <w:r>
              <w:t>Кладбище</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1B46A" w14:textId="77777777" w:rsidR="00D1398D" w:rsidRDefault="00D1398D" w:rsidP="00D1398D">
            <w:pPr>
              <w:pStyle w:val="aff0"/>
            </w:pPr>
            <w:r>
              <w:t>50</w:t>
            </w:r>
          </w:p>
        </w:tc>
      </w:tr>
      <w:tr w:rsidR="00D1398D" w14:paraId="1FFB61F7"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E222F"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244D5" w14:textId="77777777" w:rsidR="00D1398D" w:rsidRDefault="00D1398D" w:rsidP="00D1398D">
            <w:r>
              <w:t>Баня</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77E77" w14:textId="77777777" w:rsidR="00D1398D" w:rsidRDefault="00D1398D" w:rsidP="00D1398D">
            <w:pPr>
              <w:pStyle w:val="aff0"/>
            </w:pPr>
            <w:r>
              <w:t>50</w:t>
            </w:r>
          </w:p>
        </w:tc>
      </w:tr>
      <w:tr w:rsidR="00D1398D" w14:paraId="29C29960"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A0631"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C47E3" w14:textId="77777777" w:rsidR="00D1398D" w:rsidRDefault="00D1398D" w:rsidP="00D1398D">
            <w:r>
              <w:t>Площадка временного хранения и сортировки строительного мусора</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EB13E" w14:textId="77777777" w:rsidR="00D1398D" w:rsidRDefault="00D1398D" w:rsidP="00D1398D">
            <w:pPr>
              <w:pStyle w:val="aff0"/>
            </w:pPr>
            <w:r>
              <w:t>100</w:t>
            </w:r>
          </w:p>
        </w:tc>
      </w:tr>
      <w:tr w:rsidR="00D1398D" w14:paraId="5C9CD5DE"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2C979"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7F961" w14:textId="77777777" w:rsidR="00D1398D" w:rsidRDefault="00D1398D" w:rsidP="00D1398D">
            <w:r>
              <w:t>Свалка</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6D096" w14:textId="77777777" w:rsidR="00D1398D" w:rsidRDefault="00D1398D" w:rsidP="00D1398D">
            <w:pPr>
              <w:pStyle w:val="aff0"/>
            </w:pPr>
            <w:r>
              <w:t>50</w:t>
            </w:r>
          </w:p>
        </w:tc>
      </w:tr>
      <w:tr w:rsidR="00D1398D" w14:paraId="0A268CE1"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59B84"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BBFB7" w14:textId="77777777" w:rsidR="00D1398D" w:rsidRDefault="00D1398D" w:rsidP="00D1398D">
            <w:r>
              <w:t>Животноводческий комплекс - 2 объекта</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6A220" w14:textId="77777777" w:rsidR="00D1398D" w:rsidRDefault="00D1398D" w:rsidP="00D1398D">
            <w:pPr>
              <w:pStyle w:val="aff0"/>
            </w:pPr>
            <w:r>
              <w:t>50</w:t>
            </w:r>
          </w:p>
        </w:tc>
      </w:tr>
      <w:tr w:rsidR="00D1398D" w14:paraId="5BE1D6E6"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752C2"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E86BC" w14:textId="77777777" w:rsidR="00D1398D" w:rsidRDefault="00D1398D" w:rsidP="00D1398D">
            <w:r>
              <w:t>Склад - 2 объекта</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3C539" w14:textId="77777777" w:rsidR="00D1398D" w:rsidRDefault="00D1398D" w:rsidP="00D1398D">
            <w:pPr>
              <w:pStyle w:val="aff0"/>
            </w:pPr>
            <w:r>
              <w:t>50</w:t>
            </w:r>
          </w:p>
        </w:tc>
      </w:tr>
      <w:tr w:rsidR="00D1398D" w14:paraId="0E211B15"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E226E"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B8685" w14:textId="77777777" w:rsidR="00D1398D" w:rsidRDefault="00D1398D" w:rsidP="00D1398D">
            <w:r>
              <w:t>Мастерская</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44468" w14:textId="77777777" w:rsidR="00D1398D" w:rsidRDefault="00D1398D" w:rsidP="00D1398D">
            <w:pPr>
              <w:pStyle w:val="aff0"/>
            </w:pPr>
            <w:r>
              <w:t>50</w:t>
            </w:r>
          </w:p>
        </w:tc>
      </w:tr>
      <w:tr w:rsidR="00D1398D" w14:paraId="36777497"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8AB2E"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BC02D" w14:textId="77777777" w:rsidR="00D1398D" w:rsidRDefault="00D1398D" w:rsidP="00D1398D">
            <w:r>
              <w:t>АЗС</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86E97" w14:textId="77777777" w:rsidR="00D1398D" w:rsidRDefault="00D1398D" w:rsidP="00D1398D">
            <w:pPr>
              <w:pStyle w:val="aff0"/>
            </w:pPr>
            <w:r>
              <w:t>50</w:t>
            </w:r>
          </w:p>
        </w:tc>
      </w:tr>
      <w:tr w:rsidR="00D1398D" w14:paraId="1E1AAD35"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0A79D"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AF4F2" w14:textId="77777777" w:rsidR="00D1398D" w:rsidRDefault="00D1398D" w:rsidP="00D1398D">
            <w:r>
              <w:t>Гараж</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3C99F" w14:textId="77777777" w:rsidR="00D1398D" w:rsidRDefault="00D1398D" w:rsidP="00D1398D">
            <w:pPr>
              <w:pStyle w:val="aff0"/>
            </w:pPr>
            <w:r>
              <w:t>50</w:t>
            </w:r>
          </w:p>
        </w:tc>
      </w:tr>
      <w:tr w:rsidR="00D1398D" w14:paraId="24FF8D66"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398EF"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EB1A8" w14:textId="77777777" w:rsidR="00D1398D" w:rsidRDefault="00D1398D" w:rsidP="00D1398D">
            <w:r>
              <w:t>Причал - 2 объекта</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27A03" w14:textId="77777777" w:rsidR="00D1398D" w:rsidRDefault="00D1398D" w:rsidP="00D1398D">
            <w:pPr>
              <w:pStyle w:val="aff0"/>
            </w:pPr>
            <w:r>
              <w:t>50</w:t>
            </w:r>
          </w:p>
        </w:tc>
      </w:tr>
      <w:tr w:rsidR="00D1398D" w14:paraId="43B4D487"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04064"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34154" w14:textId="77777777" w:rsidR="00D1398D" w:rsidRDefault="00D1398D" w:rsidP="00D1398D">
            <w:r>
              <w:t>Шиномонтаж</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DF6E0" w14:textId="77777777" w:rsidR="00D1398D" w:rsidRDefault="00D1398D" w:rsidP="00D1398D">
            <w:pPr>
              <w:pStyle w:val="aff0"/>
            </w:pPr>
            <w:r>
              <w:t>50</w:t>
            </w:r>
          </w:p>
        </w:tc>
      </w:tr>
      <w:tr w:rsidR="00D1398D" w14:paraId="7720BE51"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A2121"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5998C" w14:textId="77777777" w:rsidR="00D1398D" w:rsidRDefault="00D1398D" w:rsidP="00D1398D">
            <w:r>
              <w:t>Вертолетная площадка</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0704B" w14:textId="77777777" w:rsidR="00D1398D" w:rsidRDefault="00D1398D" w:rsidP="00D1398D">
            <w:pPr>
              <w:pStyle w:val="aff0"/>
            </w:pPr>
            <w:r>
              <w:t>300</w:t>
            </w:r>
          </w:p>
        </w:tc>
      </w:tr>
      <w:tr w:rsidR="00D1398D" w14:paraId="22C7B604" w14:textId="77777777" w:rsidTr="00D1398D">
        <w:trPr>
          <w:trHeight w:val="300"/>
          <w:jc w:val="center"/>
        </w:trPr>
        <w:tc>
          <w:tcPr>
            <w:tcW w:w="96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E3217CC" w14:textId="77777777" w:rsidR="00D1398D" w:rsidRDefault="00D1398D" w:rsidP="00D1398D">
            <w:pPr>
              <w:pStyle w:val="aff0"/>
            </w:pPr>
            <w:r>
              <w:t>Охранные зоны</w:t>
            </w:r>
          </w:p>
        </w:tc>
      </w:tr>
      <w:tr w:rsidR="00D1398D" w14:paraId="2C5B5ED8"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E872D"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4AD60" w14:textId="77777777" w:rsidR="00D1398D" w:rsidRDefault="00D1398D" w:rsidP="00D1398D">
            <w:r>
              <w:t>Линии связи</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C2886" w14:textId="77777777" w:rsidR="00D1398D" w:rsidRDefault="00D1398D" w:rsidP="00D1398D">
            <w:pPr>
              <w:pStyle w:val="aff0"/>
            </w:pPr>
            <w:r>
              <w:t>2</w:t>
            </w:r>
          </w:p>
        </w:tc>
      </w:tr>
      <w:tr w:rsidR="00D1398D" w14:paraId="0045BBAE"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246DB"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516DA" w14:textId="77777777" w:rsidR="00D1398D" w:rsidRDefault="00D1398D" w:rsidP="00D1398D">
            <w:r>
              <w:t>Линии электропередач 10 кВ</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A7421" w14:textId="77777777" w:rsidR="00D1398D" w:rsidRDefault="00D1398D" w:rsidP="00D1398D">
            <w:pPr>
              <w:pStyle w:val="aff0"/>
            </w:pPr>
            <w:r>
              <w:t>10</w:t>
            </w:r>
          </w:p>
        </w:tc>
      </w:tr>
      <w:tr w:rsidR="00D1398D" w14:paraId="726358D0"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DC3B4"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9916C" w14:textId="77777777" w:rsidR="00D1398D" w:rsidRDefault="00D1398D" w:rsidP="00D1398D">
            <w:r>
              <w:t>Линии электропередач 110 кВ</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CBF4B" w14:textId="77777777" w:rsidR="00D1398D" w:rsidRDefault="00D1398D" w:rsidP="00D1398D">
            <w:pPr>
              <w:pStyle w:val="aff0"/>
            </w:pPr>
            <w:r>
              <w:t>20</w:t>
            </w:r>
          </w:p>
        </w:tc>
      </w:tr>
      <w:tr w:rsidR="00D1398D" w14:paraId="4501209B"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32915"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BFED7" w14:textId="77777777" w:rsidR="00D1398D" w:rsidRDefault="00D1398D" w:rsidP="00D1398D">
            <w:r>
              <w:t>Линии электропередач 35 кВ</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C73BE" w14:textId="77777777" w:rsidR="00D1398D" w:rsidRDefault="00D1398D" w:rsidP="00D1398D">
            <w:pPr>
              <w:pStyle w:val="aff0"/>
            </w:pPr>
            <w:r>
              <w:t>15</w:t>
            </w:r>
          </w:p>
        </w:tc>
      </w:tr>
      <w:tr w:rsidR="00D1398D" w14:paraId="1E4E0E56"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CB951"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E3E8E" w14:textId="77777777" w:rsidR="00D1398D" w:rsidRDefault="00D1398D" w:rsidP="00D1398D">
            <w:r>
              <w:t>Линии электропередач 6 кВ</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2972A" w14:textId="77777777" w:rsidR="00D1398D" w:rsidRDefault="00D1398D" w:rsidP="00D1398D">
            <w:pPr>
              <w:pStyle w:val="aff0"/>
            </w:pPr>
            <w:r>
              <w:t>10</w:t>
            </w:r>
          </w:p>
        </w:tc>
      </w:tr>
      <w:tr w:rsidR="00D1398D" w14:paraId="130C4A38"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8B82F"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EACBB" w14:textId="77777777" w:rsidR="00D1398D" w:rsidRDefault="00D1398D" w:rsidP="00D1398D">
            <w:r>
              <w:t>Магистральный газопровод высокого давления</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54A9E" w14:textId="77777777" w:rsidR="00D1398D" w:rsidRDefault="00D1398D" w:rsidP="00D1398D">
            <w:pPr>
              <w:pStyle w:val="aff0"/>
            </w:pPr>
            <w:r>
              <w:t>50</w:t>
            </w:r>
          </w:p>
        </w:tc>
      </w:tr>
      <w:tr w:rsidR="00D1398D" w14:paraId="71D179BB"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8105F"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8F808" w14:textId="77777777" w:rsidR="00D1398D" w:rsidRDefault="00D1398D" w:rsidP="00D1398D">
            <w:r>
              <w:t>Промысловый нефтепровод</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03DD9" w14:textId="77777777" w:rsidR="00D1398D" w:rsidRDefault="00D1398D" w:rsidP="00D1398D">
            <w:pPr>
              <w:pStyle w:val="aff0"/>
            </w:pPr>
            <w:r>
              <w:t>25</w:t>
            </w:r>
          </w:p>
        </w:tc>
      </w:tr>
      <w:tr w:rsidR="00D1398D" w14:paraId="749DCB7C"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7FB37"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D1F42" w14:textId="77777777" w:rsidR="00D1398D" w:rsidRDefault="00D1398D" w:rsidP="00D1398D">
            <w:r>
              <w:t>Трансформаторные подстанции</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4FC3F" w14:textId="77777777" w:rsidR="00D1398D" w:rsidRDefault="00D1398D" w:rsidP="00D1398D">
            <w:pPr>
              <w:pStyle w:val="aff0"/>
            </w:pPr>
            <w:r>
              <w:t>10</w:t>
            </w:r>
          </w:p>
        </w:tc>
      </w:tr>
      <w:tr w:rsidR="00D1398D" w14:paraId="18974134"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442A4"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D6B51" w14:textId="77777777" w:rsidR="00D1398D" w:rsidRDefault="00D1398D" w:rsidP="00D1398D">
            <w:r>
              <w:t>ТП 35/6 кВ</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ABED2" w14:textId="77777777" w:rsidR="00D1398D" w:rsidRDefault="00D1398D" w:rsidP="00D1398D">
            <w:pPr>
              <w:pStyle w:val="aff0"/>
            </w:pPr>
            <w:r>
              <w:t>15</w:t>
            </w:r>
          </w:p>
        </w:tc>
      </w:tr>
      <w:tr w:rsidR="00D1398D" w14:paraId="58B9F9AC"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D233B"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D893D" w14:textId="77777777" w:rsidR="00D1398D" w:rsidRDefault="00D1398D" w:rsidP="00D1398D">
            <w:r>
              <w:t>ТП №1</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6DE46" w14:textId="77777777" w:rsidR="00D1398D" w:rsidRDefault="00D1398D" w:rsidP="00D1398D">
            <w:pPr>
              <w:pStyle w:val="aff0"/>
            </w:pPr>
            <w:r>
              <w:t>10</w:t>
            </w:r>
          </w:p>
        </w:tc>
      </w:tr>
      <w:tr w:rsidR="00D1398D" w14:paraId="6A0D5543"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C17F1"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F7E4C" w14:textId="77777777" w:rsidR="00D1398D" w:rsidRDefault="00D1398D" w:rsidP="00D1398D">
            <w:r>
              <w:t>ТП №2</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D0C4A" w14:textId="77777777" w:rsidR="00D1398D" w:rsidRDefault="00D1398D" w:rsidP="00D1398D">
            <w:pPr>
              <w:pStyle w:val="aff0"/>
            </w:pPr>
            <w:r>
              <w:t>10</w:t>
            </w:r>
          </w:p>
        </w:tc>
      </w:tr>
      <w:tr w:rsidR="00D1398D" w14:paraId="4E4E48CC"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CD823"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C86A9" w14:textId="77777777" w:rsidR="00D1398D" w:rsidRDefault="00D1398D" w:rsidP="00D1398D">
            <w:r>
              <w:t>ТП №3</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6FA55" w14:textId="77777777" w:rsidR="00D1398D" w:rsidRDefault="00D1398D" w:rsidP="00D1398D">
            <w:pPr>
              <w:pStyle w:val="aff0"/>
            </w:pPr>
            <w:r>
              <w:t>10</w:t>
            </w:r>
          </w:p>
        </w:tc>
      </w:tr>
      <w:tr w:rsidR="00D1398D" w14:paraId="45D371E0"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BA39C"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067EB" w14:textId="77777777" w:rsidR="00D1398D" w:rsidRDefault="00D1398D" w:rsidP="00D1398D">
            <w:r>
              <w:t>ТП №4</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F90D2" w14:textId="77777777" w:rsidR="00D1398D" w:rsidRDefault="00D1398D" w:rsidP="00D1398D">
            <w:pPr>
              <w:pStyle w:val="aff0"/>
            </w:pPr>
            <w:r>
              <w:t>10</w:t>
            </w:r>
          </w:p>
        </w:tc>
      </w:tr>
      <w:tr w:rsidR="00D1398D" w14:paraId="08592902"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470F2"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DD433" w14:textId="77777777" w:rsidR="00D1398D" w:rsidRDefault="00D1398D" w:rsidP="00D1398D">
            <w:r>
              <w:t>ТП №5</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26BA9" w14:textId="77777777" w:rsidR="00D1398D" w:rsidRDefault="00D1398D" w:rsidP="00D1398D">
            <w:pPr>
              <w:pStyle w:val="aff0"/>
            </w:pPr>
            <w:r>
              <w:t>10</w:t>
            </w:r>
          </w:p>
        </w:tc>
      </w:tr>
      <w:tr w:rsidR="00D1398D" w14:paraId="7F02CD93"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6F9E2"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D29DE" w14:textId="77777777" w:rsidR="00D1398D" w:rsidRDefault="00D1398D" w:rsidP="00D1398D">
            <w:r>
              <w:t>ТП №6</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C1086" w14:textId="77777777" w:rsidR="00D1398D" w:rsidRDefault="00D1398D" w:rsidP="00D1398D">
            <w:pPr>
              <w:pStyle w:val="aff0"/>
            </w:pPr>
            <w:r>
              <w:t>10</w:t>
            </w:r>
          </w:p>
        </w:tc>
      </w:tr>
      <w:tr w:rsidR="00D1398D" w14:paraId="69287865" w14:textId="77777777" w:rsidTr="00D1398D">
        <w:trPr>
          <w:trHeight w:val="300"/>
          <w:jc w:val="center"/>
        </w:trPr>
        <w:tc>
          <w:tcPr>
            <w:tcW w:w="96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9958BFF" w14:textId="77777777" w:rsidR="00D1398D" w:rsidRDefault="00D1398D" w:rsidP="00D1398D">
            <w:pPr>
              <w:pStyle w:val="aff0"/>
            </w:pPr>
            <w:r>
              <w:t>Зоны санитарной охраны источников питьевого водоснабжения</w:t>
            </w:r>
          </w:p>
        </w:tc>
      </w:tr>
      <w:tr w:rsidR="00D1398D" w14:paraId="6EE869A5"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FB4D3" w14:textId="77777777" w:rsidR="00D1398D" w:rsidRDefault="00D1398D" w:rsidP="00D1398D">
            <w:pPr>
              <w:pStyle w:val="101"/>
              <w:numPr>
                <w:ilvl w:val="0"/>
                <w:numId w:val="25"/>
              </w:numPr>
              <w:jc w:val="center"/>
              <w:rPr>
                <w:sz w:val="22"/>
                <w:szCs w:val="22"/>
              </w:r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8DF57" w14:textId="77777777" w:rsidR="00D1398D" w:rsidRDefault="00D1398D" w:rsidP="00D1398D">
            <w:r>
              <w:t xml:space="preserve">Водозабор </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CDA89" w14:textId="77777777" w:rsidR="00D1398D" w:rsidRDefault="00D1398D" w:rsidP="00D1398D">
            <w:pPr>
              <w:pStyle w:val="aff0"/>
            </w:pPr>
            <w:r>
              <w:t>50</w:t>
            </w:r>
          </w:p>
        </w:tc>
      </w:tr>
      <w:tr w:rsidR="00D1398D" w14:paraId="12C6FBBD" w14:textId="77777777" w:rsidTr="00D1398D">
        <w:trPr>
          <w:trHeight w:val="300"/>
          <w:jc w:val="center"/>
        </w:trPr>
        <w:tc>
          <w:tcPr>
            <w:tcW w:w="96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529E1C4" w14:textId="77777777" w:rsidR="00D1398D" w:rsidRDefault="00D1398D" w:rsidP="00D1398D">
            <w:pPr>
              <w:pStyle w:val="aff0"/>
            </w:pPr>
            <w:r>
              <w:t>Прибрежная защитная полоса</w:t>
            </w:r>
          </w:p>
        </w:tc>
      </w:tr>
      <w:tr w:rsidR="00D1398D" w14:paraId="48646AAB"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44BD6" w14:textId="77777777" w:rsidR="00D1398D" w:rsidRDefault="00D1398D" w:rsidP="00D1398D">
            <w:pPr>
              <w:pStyle w:val="aff0"/>
              <w:numPr>
                <w:ilvl w:val="0"/>
                <w:numId w:val="25"/>
              </w:num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E4A33" w14:textId="77777777" w:rsidR="00D1398D" w:rsidRDefault="00D1398D" w:rsidP="00D1398D">
            <w:pPr>
              <w:pStyle w:val="aff0"/>
              <w:jc w:val="left"/>
            </w:pPr>
            <w:r>
              <w:t>Прибрежная защитная полоса р. Обь</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1714C" w14:textId="77777777" w:rsidR="00D1398D" w:rsidRDefault="00D1398D" w:rsidP="00D1398D">
            <w:pPr>
              <w:pStyle w:val="aff0"/>
            </w:pPr>
            <w:r>
              <w:t>50</w:t>
            </w:r>
          </w:p>
        </w:tc>
      </w:tr>
      <w:tr w:rsidR="00D1398D" w14:paraId="097F6C76"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CF7EA" w14:textId="77777777" w:rsidR="00D1398D" w:rsidRDefault="00D1398D" w:rsidP="00D1398D">
            <w:pPr>
              <w:pStyle w:val="aff0"/>
              <w:numPr>
                <w:ilvl w:val="0"/>
                <w:numId w:val="25"/>
              </w:num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FA506" w14:textId="77777777" w:rsidR="00D1398D" w:rsidRDefault="00D1398D" w:rsidP="00D1398D">
            <w:pPr>
              <w:pStyle w:val="aff0"/>
              <w:jc w:val="left"/>
            </w:pPr>
            <w:r>
              <w:t>Прибрежная защитная полоса протоки мал. Васькина</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AA8ED" w14:textId="77777777" w:rsidR="00D1398D" w:rsidRDefault="00D1398D" w:rsidP="00D1398D">
            <w:pPr>
              <w:pStyle w:val="aff0"/>
            </w:pPr>
            <w:r>
              <w:t>50</w:t>
            </w:r>
          </w:p>
        </w:tc>
      </w:tr>
      <w:tr w:rsidR="00D1398D" w14:paraId="1A0348BE"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08E9B" w14:textId="77777777" w:rsidR="00D1398D" w:rsidRDefault="00D1398D" w:rsidP="00D1398D">
            <w:pPr>
              <w:pStyle w:val="aff0"/>
              <w:numPr>
                <w:ilvl w:val="0"/>
                <w:numId w:val="25"/>
              </w:num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BC2CD" w14:textId="77777777" w:rsidR="00D1398D" w:rsidRDefault="00D1398D" w:rsidP="00D1398D">
            <w:pPr>
              <w:pStyle w:val="aff0"/>
              <w:jc w:val="left"/>
            </w:pPr>
            <w:r>
              <w:t>Прибрежная защитная полоса протоки Синдыкова</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CFAED" w14:textId="77777777" w:rsidR="00D1398D" w:rsidRDefault="00D1398D" w:rsidP="00D1398D">
            <w:pPr>
              <w:pStyle w:val="aff0"/>
            </w:pPr>
            <w:r>
              <w:t>50</w:t>
            </w:r>
          </w:p>
        </w:tc>
      </w:tr>
      <w:tr w:rsidR="00D1398D" w14:paraId="33C7192E"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A5135" w14:textId="77777777" w:rsidR="00D1398D" w:rsidRDefault="00D1398D" w:rsidP="00D1398D">
            <w:pPr>
              <w:pStyle w:val="aff0"/>
              <w:numPr>
                <w:ilvl w:val="0"/>
                <w:numId w:val="25"/>
              </w:num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A09DD" w14:textId="77777777" w:rsidR="00D1398D" w:rsidRDefault="00D1398D" w:rsidP="00D1398D">
            <w:pPr>
              <w:pStyle w:val="aff0"/>
              <w:jc w:val="left"/>
            </w:pPr>
            <w:r>
              <w:t>Прибрежная защитная полоса протоки Лабаскова</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9322F" w14:textId="77777777" w:rsidR="00D1398D" w:rsidRDefault="00D1398D" w:rsidP="00D1398D">
            <w:pPr>
              <w:pStyle w:val="aff0"/>
            </w:pPr>
            <w:r>
              <w:t>50</w:t>
            </w:r>
          </w:p>
        </w:tc>
      </w:tr>
      <w:tr w:rsidR="00D1398D" w14:paraId="4B30A308"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DC6F5" w14:textId="77777777" w:rsidR="00D1398D" w:rsidRDefault="00D1398D" w:rsidP="00D1398D">
            <w:pPr>
              <w:pStyle w:val="aff0"/>
              <w:numPr>
                <w:ilvl w:val="0"/>
                <w:numId w:val="25"/>
              </w:num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6AF9F" w14:textId="77777777" w:rsidR="00D1398D" w:rsidRDefault="00D1398D" w:rsidP="00D1398D">
            <w:pPr>
              <w:pStyle w:val="aff0"/>
              <w:jc w:val="left"/>
            </w:pPr>
            <w:r>
              <w:t>Прибрежная защитная полоса протоки Дунина</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C4219" w14:textId="77777777" w:rsidR="00D1398D" w:rsidRDefault="00D1398D" w:rsidP="00D1398D">
            <w:pPr>
              <w:pStyle w:val="aff0"/>
            </w:pPr>
            <w:r>
              <w:t>50</w:t>
            </w:r>
          </w:p>
        </w:tc>
      </w:tr>
      <w:tr w:rsidR="00D1398D" w14:paraId="12AE15B5"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B3D9A" w14:textId="77777777" w:rsidR="00D1398D" w:rsidRDefault="00D1398D" w:rsidP="00D1398D">
            <w:pPr>
              <w:pStyle w:val="aff0"/>
              <w:numPr>
                <w:ilvl w:val="0"/>
                <w:numId w:val="25"/>
              </w:num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712AB" w14:textId="77777777" w:rsidR="00D1398D" w:rsidRDefault="00D1398D" w:rsidP="00D1398D">
            <w:pPr>
              <w:pStyle w:val="aff0"/>
              <w:jc w:val="left"/>
            </w:pPr>
            <w:r>
              <w:t>Прибрежная защитная полоса оз. Старица</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3D5CE" w14:textId="77777777" w:rsidR="00D1398D" w:rsidRDefault="00D1398D" w:rsidP="00D1398D">
            <w:pPr>
              <w:pStyle w:val="aff0"/>
            </w:pPr>
            <w:r>
              <w:t>50</w:t>
            </w:r>
          </w:p>
        </w:tc>
      </w:tr>
      <w:tr w:rsidR="00D1398D" w14:paraId="3DFA8280" w14:textId="77777777" w:rsidTr="00D1398D">
        <w:trPr>
          <w:trHeight w:val="300"/>
          <w:jc w:val="center"/>
        </w:trPr>
        <w:tc>
          <w:tcPr>
            <w:tcW w:w="96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B837A60" w14:textId="77777777" w:rsidR="00D1398D" w:rsidRDefault="00D1398D" w:rsidP="00D1398D">
            <w:pPr>
              <w:pStyle w:val="aff0"/>
            </w:pPr>
            <w:r>
              <w:t>Водоохранная зона</w:t>
            </w:r>
          </w:p>
        </w:tc>
      </w:tr>
      <w:tr w:rsidR="00D1398D" w14:paraId="2B4551F5"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D493B" w14:textId="77777777" w:rsidR="00D1398D" w:rsidRDefault="00D1398D" w:rsidP="00D1398D">
            <w:pPr>
              <w:pStyle w:val="aff0"/>
              <w:numPr>
                <w:ilvl w:val="0"/>
                <w:numId w:val="25"/>
              </w:num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F4961" w14:textId="77777777" w:rsidR="00D1398D" w:rsidRDefault="00D1398D" w:rsidP="00D1398D">
            <w:pPr>
              <w:pStyle w:val="aff0"/>
              <w:jc w:val="left"/>
            </w:pPr>
            <w:r>
              <w:t>Водоохранная зона р. Обь</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EEC1F" w14:textId="77777777" w:rsidR="00D1398D" w:rsidRDefault="00D1398D" w:rsidP="00D1398D">
            <w:pPr>
              <w:pStyle w:val="aff0"/>
            </w:pPr>
            <w:r>
              <w:t>200</w:t>
            </w:r>
          </w:p>
        </w:tc>
      </w:tr>
      <w:tr w:rsidR="00D1398D" w14:paraId="14819C79"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5DEAD" w14:textId="77777777" w:rsidR="00D1398D" w:rsidRDefault="00D1398D" w:rsidP="00D1398D">
            <w:pPr>
              <w:pStyle w:val="aff0"/>
              <w:numPr>
                <w:ilvl w:val="0"/>
                <w:numId w:val="25"/>
              </w:num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C4EF0" w14:textId="77777777" w:rsidR="00D1398D" w:rsidRDefault="00D1398D" w:rsidP="00D1398D">
            <w:pPr>
              <w:pStyle w:val="aff0"/>
              <w:jc w:val="left"/>
            </w:pPr>
            <w:r>
              <w:t>Водоохранная зона протоки мал. Васькина</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D40F4" w14:textId="77777777" w:rsidR="00D1398D" w:rsidRDefault="00D1398D" w:rsidP="00D1398D">
            <w:pPr>
              <w:pStyle w:val="aff0"/>
            </w:pPr>
            <w:r>
              <w:t>50</w:t>
            </w:r>
          </w:p>
        </w:tc>
      </w:tr>
      <w:tr w:rsidR="00D1398D" w14:paraId="472AA81D"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C7A8A" w14:textId="77777777" w:rsidR="00D1398D" w:rsidRDefault="00D1398D" w:rsidP="00D1398D">
            <w:pPr>
              <w:pStyle w:val="aff0"/>
              <w:numPr>
                <w:ilvl w:val="0"/>
                <w:numId w:val="25"/>
              </w:num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5DCE5" w14:textId="77777777" w:rsidR="00D1398D" w:rsidRDefault="00D1398D" w:rsidP="00D1398D">
            <w:pPr>
              <w:pStyle w:val="aff0"/>
              <w:jc w:val="left"/>
            </w:pPr>
            <w:r>
              <w:t>Водоохранная зона протоки Синдыкова</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81215" w14:textId="77777777" w:rsidR="00D1398D" w:rsidRDefault="00D1398D" w:rsidP="00D1398D">
            <w:pPr>
              <w:pStyle w:val="aff0"/>
            </w:pPr>
            <w:r>
              <w:t>50</w:t>
            </w:r>
          </w:p>
        </w:tc>
      </w:tr>
      <w:tr w:rsidR="00D1398D" w14:paraId="1955E797"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03D5F" w14:textId="77777777" w:rsidR="00D1398D" w:rsidRDefault="00D1398D" w:rsidP="00D1398D">
            <w:pPr>
              <w:pStyle w:val="aff0"/>
              <w:numPr>
                <w:ilvl w:val="0"/>
                <w:numId w:val="25"/>
              </w:num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F4160" w14:textId="77777777" w:rsidR="00D1398D" w:rsidRDefault="00D1398D" w:rsidP="00D1398D">
            <w:pPr>
              <w:pStyle w:val="aff0"/>
              <w:jc w:val="left"/>
            </w:pPr>
            <w:r>
              <w:t>Водоохранная зона протоки Лабаскова</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BCDE1" w14:textId="77777777" w:rsidR="00D1398D" w:rsidRDefault="00D1398D" w:rsidP="00D1398D">
            <w:pPr>
              <w:pStyle w:val="aff0"/>
            </w:pPr>
            <w:r>
              <w:t>50</w:t>
            </w:r>
          </w:p>
        </w:tc>
      </w:tr>
      <w:tr w:rsidR="00D1398D" w14:paraId="52EB9C34"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23DD6" w14:textId="77777777" w:rsidR="00D1398D" w:rsidRDefault="00D1398D" w:rsidP="00D1398D">
            <w:pPr>
              <w:pStyle w:val="aff0"/>
              <w:numPr>
                <w:ilvl w:val="0"/>
                <w:numId w:val="25"/>
              </w:num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AF423" w14:textId="77777777" w:rsidR="00D1398D" w:rsidRDefault="00D1398D" w:rsidP="00D1398D">
            <w:pPr>
              <w:pStyle w:val="aff0"/>
              <w:jc w:val="left"/>
            </w:pPr>
            <w:r>
              <w:t>Водоохранная зона протоки Дунина</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4C1CD" w14:textId="77777777" w:rsidR="00D1398D" w:rsidRDefault="00D1398D" w:rsidP="00D1398D">
            <w:pPr>
              <w:pStyle w:val="aff0"/>
            </w:pPr>
            <w:r>
              <w:t>50</w:t>
            </w:r>
          </w:p>
        </w:tc>
      </w:tr>
      <w:tr w:rsidR="00D1398D" w14:paraId="1E1117FE" w14:textId="77777777" w:rsidTr="00D1398D">
        <w:trPr>
          <w:trHeight w:val="30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462B7" w14:textId="77777777" w:rsidR="00D1398D" w:rsidRDefault="00D1398D" w:rsidP="00D1398D">
            <w:pPr>
              <w:pStyle w:val="aff0"/>
              <w:numPr>
                <w:ilvl w:val="0"/>
                <w:numId w:val="25"/>
              </w:numPr>
            </w:pP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BC890" w14:textId="77777777" w:rsidR="00D1398D" w:rsidRDefault="00D1398D" w:rsidP="00D1398D">
            <w:pPr>
              <w:pStyle w:val="aff0"/>
              <w:jc w:val="left"/>
            </w:pPr>
            <w:r>
              <w:t>Водоохранная зона оз. Старица</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A4476" w14:textId="77777777" w:rsidR="00D1398D" w:rsidRDefault="00D1398D" w:rsidP="00D1398D">
            <w:pPr>
              <w:pStyle w:val="aff0"/>
            </w:pPr>
            <w:r>
              <w:t>50</w:t>
            </w:r>
          </w:p>
        </w:tc>
      </w:tr>
    </w:tbl>
    <w:p w14:paraId="10D23CCC" w14:textId="77777777" w:rsidR="00D1398D" w:rsidRDefault="00D1398D" w:rsidP="00D1398D">
      <w:pPr>
        <w:ind w:firstLine="708"/>
        <w:rPr>
          <w:rFonts w:eastAsia="Calibri"/>
          <w:b/>
          <w:i/>
          <w:sz w:val="28"/>
          <w:szCs w:val="28"/>
        </w:rPr>
      </w:pPr>
    </w:p>
    <w:p w14:paraId="6C73298F" w14:textId="77777777" w:rsidR="00D1398D" w:rsidRDefault="00D1398D" w:rsidP="00D1398D">
      <w:pPr>
        <w:spacing w:before="240"/>
        <w:rPr>
          <w:sz w:val="28"/>
          <w:szCs w:val="28"/>
          <w:u w:val="single"/>
        </w:rPr>
      </w:pPr>
      <w:r>
        <w:rPr>
          <w:sz w:val="28"/>
          <w:szCs w:val="28"/>
          <w:u w:val="single"/>
        </w:rPr>
        <w:t>Границы особо охраняемых природных территорий</w:t>
      </w:r>
    </w:p>
    <w:p w14:paraId="190E4FC8" w14:textId="77777777" w:rsidR="00D1398D" w:rsidRDefault="00D1398D" w:rsidP="00D1398D">
      <w:pPr>
        <w:ind w:firstLine="708"/>
        <w:rPr>
          <w:sz w:val="28"/>
          <w:szCs w:val="28"/>
        </w:rPr>
      </w:pPr>
      <w:r>
        <w:rPr>
          <w:sz w:val="28"/>
          <w:szCs w:val="28"/>
        </w:rPr>
        <w:t>В границах проекта межевания нет особо охраняемых природных территорий.</w:t>
      </w:r>
    </w:p>
    <w:p w14:paraId="551776CF" w14:textId="77777777" w:rsidR="00D1398D" w:rsidRDefault="00D1398D" w:rsidP="00D1398D">
      <w:pPr>
        <w:spacing w:before="240"/>
        <w:rPr>
          <w:sz w:val="28"/>
          <w:szCs w:val="28"/>
          <w:u w:val="single"/>
        </w:rPr>
      </w:pPr>
      <w:r>
        <w:rPr>
          <w:sz w:val="28"/>
          <w:szCs w:val="28"/>
          <w:u w:val="single"/>
        </w:rPr>
        <w:t>Границы территорий объектов культурного наследия</w:t>
      </w:r>
    </w:p>
    <w:p w14:paraId="0035C429" w14:textId="77777777" w:rsidR="00D1398D" w:rsidRDefault="00D1398D" w:rsidP="00D1398D">
      <w:pPr>
        <w:pStyle w:val="af9"/>
      </w:pPr>
      <w:r>
        <w:rPr>
          <w:sz w:val="28"/>
          <w:szCs w:val="28"/>
        </w:rPr>
        <w:t>Наличие объектов культурного наследия (памятники археологии и архитектуры), расположенных на территории муниципального образования, отражено ниже (</w:t>
      </w:r>
      <w:r>
        <w:rPr>
          <w:sz w:val="28"/>
          <w:szCs w:val="28"/>
        </w:rPr>
        <w:fldChar w:fldCharType="begin"/>
      </w:r>
      <w:r>
        <w:rPr>
          <w:sz w:val="28"/>
          <w:szCs w:val="28"/>
        </w:rPr>
        <w:instrText>REF _Ref364500468 \h</w:instrText>
      </w:r>
      <w:r>
        <w:rPr>
          <w:sz w:val="28"/>
          <w:szCs w:val="28"/>
        </w:rPr>
      </w:r>
      <w:r>
        <w:rPr>
          <w:sz w:val="28"/>
          <w:szCs w:val="28"/>
        </w:rPr>
        <w:fldChar w:fldCharType="separate"/>
      </w:r>
      <w:r w:rsidR="005A7A95">
        <w:rPr>
          <w:b/>
          <w:bCs/>
          <w:sz w:val="28"/>
          <w:szCs w:val="28"/>
        </w:rPr>
        <w:t xml:space="preserve">Таблица </w:t>
      </w:r>
      <w:r>
        <w:rPr>
          <w:sz w:val="28"/>
          <w:szCs w:val="28"/>
        </w:rPr>
        <w:fldChar w:fldCharType="end"/>
      </w:r>
      <w:r>
        <w:rPr>
          <w:sz w:val="28"/>
          <w:szCs w:val="28"/>
        </w:rPr>
        <w:t>).</w:t>
      </w:r>
    </w:p>
    <w:p w14:paraId="29B30E05" w14:textId="77777777" w:rsidR="00D1398D" w:rsidRDefault="00D1398D" w:rsidP="00D1398D">
      <w:pPr>
        <w:pStyle w:val="aff5"/>
        <w:jc w:val="both"/>
        <w:rPr>
          <w:b w:val="0"/>
          <w:bCs w:val="0"/>
          <w:sz w:val="28"/>
          <w:szCs w:val="28"/>
        </w:rPr>
      </w:pPr>
      <w:bookmarkStart w:id="6" w:name="_Ref364500468"/>
      <w:r>
        <w:rPr>
          <w:b w:val="0"/>
          <w:bCs w:val="0"/>
          <w:sz w:val="28"/>
          <w:szCs w:val="28"/>
        </w:rPr>
        <w:t xml:space="preserve">Таблица </w:t>
      </w:r>
      <w:bookmarkEnd w:id="6"/>
      <w:r>
        <w:rPr>
          <w:b w:val="0"/>
          <w:bCs w:val="0"/>
          <w:sz w:val="28"/>
          <w:szCs w:val="28"/>
        </w:rPr>
        <w:t>2 - Перечень объектов культурного наследия (памятники археологии и архитектуры), расположенных на территории сельского поселения Селиярово</w:t>
      </w:r>
    </w:p>
    <w:tbl>
      <w:tblPr>
        <w:tblW w:w="9639" w:type="dxa"/>
        <w:jc w:val="center"/>
        <w:tblLook w:val="04A0" w:firstRow="1" w:lastRow="0" w:firstColumn="1" w:lastColumn="0" w:noHBand="0" w:noVBand="1"/>
      </w:tblPr>
      <w:tblGrid>
        <w:gridCol w:w="620"/>
        <w:gridCol w:w="1771"/>
        <w:gridCol w:w="2039"/>
        <w:gridCol w:w="1328"/>
        <w:gridCol w:w="1818"/>
        <w:gridCol w:w="2063"/>
      </w:tblGrid>
      <w:tr w:rsidR="00D1398D" w14:paraId="72F4E194" w14:textId="77777777" w:rsidTr="00D1398D">
        <w:trPr>
          <w:trHeight w:val="20"/>
          <w:tblHeader/>
          <w:jc w:val="center"/>
        </w:trPr>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DA757" w14:textId="77777777" w:rsidR="00D1398D" w:rsidRDefault="00D1398D" w:rsidP="00D1398D">
            <w:pPr>
              <w:pStyle w:val="aff5"/>
              <w:spacing w:before="0"/>
              <w:jc w:val="center"/>
              <w:rPr>
                <w:b w:val="0"/>
                <w:sz w:val="24"/>
                <w:szCs w:val="24"/>
              </w:rPr>
            </w:pPr>
            <w:r>
              <w:rPr>
                <w:b w:val="0"/>
                <w:sz w:val="24"/>
                <w:szCs w:val="24"/>
              </w:rPr>
              <w:t>№ п/п</w:t>
            </w:r>
          </w:p>
        </w:tc>
        <w:tc>
          <w:tcPr>
            <w:tcW w:w="1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98E72" w14:textId="77777777" w:rsidR="00D1398D" w:rsidRDefault="00D1398D" w:rsidP="00D1398D">
            <w:pPr>
              <w:pStyle w:val="aff5"/>
              <w:spacing w:before="0"/>
              <w:jc w:val="center"/>
              <w:rPr>
                <w:b w:val="0"/>
                <w:sz w:val="24"/>
                <w:szCs w:val="24"/>
              </w:rPr>
            </w:pPr>
            <w:r>
              <w:rPr>
                <w:b w:val="0"/>
                <w:sz w:val="24"/>
                <w:szCs w:val="24"/>
              </w:rPr>
              <w:t>Наименование</w:t>
            </w:r>
          </w:p>
        </w:tc>
        <w:tc>
          <w:tcPr>
            <w:tcW w:w="21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A7D15" w14:textId="77777777" w:rsidR="00D1398D" w:rsidRDefault="00D1398D" w:rsidP="00D1398D">
            <w:pPr>
              <w:pStyle w:val="aff5"/>
              <w:spacing w:before="0"/>
              <w:jc w:val="center"/>
              <w:rPr>
                <w:b w:val="0"/>
                <w:sz w:val="24"/>
                <w:szCs w:val="24"/>
              </w:rPr>
            </w:pPr>
            <w:r>
              <w:rPr>
                <w:b w:val="0"/>
                <w:sz w:val="24"/>
                <w:szCs w:val="24"/>
              </w:rPr>
              <w:t>Местоположение</w:t>
            </w: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D8E62" w14:textId="77777777" w:rsidR="00D1398D" w:rsidRDefault="00D1398D" w:rsidP="00D1398D">
            <w:pPr>
              <w:pStyle w:val="aff5"/>
              <w:spacing w:before="0"/>
              <w:jc w:val="center"/>
              <w:rPr>
                <w:b w:val="0"/>
                <w:sz w:val="24"/>
                <w:szCs w:val="24"/>
              </w:rPr>
            </w:pPr>
            <w:r>
              <w:rPr>
                <w:b w:val="0"/>
                <w:sz w:val="24"/>
                <w:szCs w:val="24"/>
              </w:rPr>
              <w:t>Датировка</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C13E7" w14:textId="77777777" w:rsidR="00D1398D" w:rsidRDefault="00D1398D" w:rsidP="00D1398D">
            <w:pPr>
              <w:pStyle w:val="aff5"/>
              <w:spacing w:before="0"/>
              <w:jc w:val="center"/>
              <w:rPr>
                <w:b w:val="0"/>
                <w:sz w:val="24"/>
                <w:szCs w:val="24"/>
              </w:rPr>
            </w:pPr>
            <w:r>
              <w:rPr>
                <w:b w:val="0"/>
                <w:sz w:val="24"/>
                <w:szCs w:val="24"/>
              </w:rPr>
              <w:t>Категория значения</w:t>
            </w:r>
          </w:p>
        </w:tc>
        <w:tc>
          <w:tcPr>
            <w:tcW w:w="1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457A3" w14:textId="77777777" w:rsidR="00D1398D" w:rsidRDefault="00D1398D" w:rsidP="00D1398D">
            <w:pPr>
              <w:pStyle w:val="aff5"/>
              <w:spacing w:before="0"/>
              <w:jc w:val="center"/>
              <w:rPr>
                <w:b w:val="0"/>
                <w:sz w:val="24"/>
                <w:szCs w:val="24"/>
              </w:rPr>
            </w:pPr>
            <w:r>
              <w:rPr>
                <w:b w:val="0"/>
                <w:sz w:val="24"/>
                <w:szCs w:val="24"/>
              </w:rPr>
              <w:t>Тех. состояние</w:t>
            </w:r>
          </w:p>
          <w:p w14:paraId="1B42F670" w14:textId="77777777" w:rsidR="00D1398D" w:rsidRDefault="00D1398D" w:rsidP="00D1398D">
            <w:pPr>
              <w:pStyle w:val="aff5"/>
              <w:spacing w:before="0"/>
              <w:jc w:val="center"/>
              <w:rPr>
                <w:b w:val="0"/>
                <w:sz w:val="24"/>
                <w:szCs w:val="24"/>
              </w:rPr>
            </w:pPr>
            <w:r>
              <w:rPr>
                <w:b w:val="0"/>
                <w:sz w:val="24"/>
                <w:szCs w:val="24"/>
              </w:rPr>
              <w:t>/примечание</w:t>
            </w:r>
          </w:p>
        </w:tc>
      </w:tr>
      <w:tr w:rsidR="00D1398D" w14:paraId="64159509" w14:textId="77777777" w:rsidTr="00D1398D">
        <w:trPr>
          <w:trHeight w:val="20"/>
          <w:jc w:val="center"/>
        </w:trPr>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EE221" w14:textId="77777777" w:rsidR="00D1398D" w:rsidRDefault="00D1398D" w:rsidP="00D1398D">
            <w:pPr>
              <w:jc w:val="center"/>
            </w:pPr>
            <w:r>
              <w:t>1</w:t>
            </w:r>
          </w:p>
        </w:tc>
        <w:tc>
          <w:tcPr>
            <w:tcW w:w="1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5CD1B" w14:textId="77777777" w:rsidR="00D1398D" w:rsidRDefault="00D1398D" w:rsidP="00D1398D">
            <w:pPr>
              <w:jc w:val="center"/>
            </w:pPr>
            <w:r>
              <w:t>Амбар усадьбы Е.И. Рязанцева</w:t>
            </w:r>
          </w:p>
        </w:tc>
        <w:tc>
          <w:tcPr>
            <w:tcW w:w="21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A325D" w14:textId="77777777" w:rsidR="00D1398D" w:rsidRDefault="00D1398D" w:rsidP="00D1398D">
            <w:pPr>
              <w:jc w:val="center"/>
            </w:pPr>
            <w:r>
              <w:t>с. Селиярово,             ул. Колхозная, д.9а</w:t>
            </w: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B0468" w14:textId="77777777" w:rsidR="00D1398D" w:rsidRDefault="00D1398D" w:rsidP="00D1398D">
            <w:pPr>
              <w:jc w:val="center"/>
            </w:pPr>
            <w:r>
              <w:t>1880-е годы</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4F5E8" w14:textId="77777777" w:rsidR="00D1398D" w:rsidRDefault="00D1398D" w:rsidP="00D1398D">
            <w:pPr>
              <w:jc w:val="center"/>
            </w:pPr>
            <w:r>
              <w:t>Памятник регионального значения</w:t>
            </w:r>
          </w:p>
        </w:tc>
        <w:tc>
          <w:tcPr>
            <w:tcW w:w="1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A7CE1" w14:textId="77777777" w:rsidR="00D1398D" w:rsidRDefault="00D1398D" w:rsidP="00D1398D">
            <w:pPr>
              <w:jc w:val="center"/>
            </w:pPr>
            <w:r>
              <w:t>Постановление Правительства Ханты-Мансийского автономного округа – Югры от 16.12.2011    №465-п</w:t>
            </w:r>
          </w:p>
        </w:tc>
      </w:tr>
      <w:tr w:rsidR="00D1398D" w14:paraId="4C5BC550" w14:textId="77777777" w:rsidTr="00D1398D">
        <w:trPr>
          <w:trHeight w:val="20"/>
          <w:jc w:val="center"/>
        </w:trPr>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3572F" w14:textId="77777777" w:rsidR="00D1398D" w:rsidRDefault="00D1398D" w:rsidP="00D1398D">
            <w:pPr>
              <w:jc w:val="center"/>
            </w:pPr>
            <w:r>
              <w:t>2</w:t>
            </w:r>
          </w:p>
        </w:tc>
        <w:tc>
          <w:tcPr>
            <w:tcW w:w="1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4628B" w14:textId="77777777" w:rsidR="00D1398D" w:rsidRDefault="00D1398D" w:rsidP="00D1398D">
            <w:pPr>
              <w:jc w:val="center"/>
            </w:pPr>
            <w:r>
              <w:t>Деревянная церковь нач.XIX в. (сельский клуб) в с.Селиярово</w:t>
            </w:r>
          </w:p>
        </w:tc>
        <w:tc>
          <w:tcPr>
            <w:tcW w:w="21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53861" w14:textId="77777777" w:rsidR="00D1398D" w:rsidRDefault="00D1398D" w:rsidP="00D1398D">
            <w:pPr>
              <w:jc w:val="center"/>
            </w:pPr>
            <w:r>
              <w:t>с. Селиярово</w:t>
            </w: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09875" w14:textId="77777777" w:rsidR="00D1398D" w:rsidRDefault="00D1398D" w:rsidP="00D1398D">
            <w:pPr>
              <w:jc w:val="center"/>
            </w:pP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5BBAF" w14:textId="77777777" w:rsidR="00D1398D" w:rsidRDefault="00D1398D" w:rsidP="00D1398D">
            <w:pPr>
              <w:jc w:val="center"/>
            </w:pPr>
            <w:r>
              <w:t>Памятник регионального значения</w:t>
            </w:r>
          </w:p>
        </w:tc>
        <w:tc>
          <w:tcPr>
            <w:tcW w:w="1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E1A18" w14:textId="77777777" w:rsidR="00D1398D" w:rsidRDefault="00D1398D" w:rsidP="00D1398D">
            <w:pPr>
              <w:jc w:val="center"/>
            </w:pPr>
            <w:r>
              <w:t xml:space="preserve">Постановление Губернатора Ханты-Мансийского автономного округа – Югры от 04.03.1997 г. №89 </w:t>
            </w:r>
          </w:p>
        </w:tc>
      </w:tr>
      <w:tr w:rsidR="00D1398D" w14:paraId="2EB83542" w14:textId="77777777" w:rsidTr="00D1398D">
        <w:trPr>
          <w:trHeight w:val="20"/>
          <w:jc w:val="center"/>
        </w:trPr>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D698C" w14:textId="77777777" w:rsidR="00D1398D" w:rsidRDefault="00D1398D" w:rsidP="00D1398D">
            <w:pPr>
              <w:jc w:val="center"/>
            </w:pPr>
            <w:r>
              <w:t>3</w:t>
            </w:r>
          </w:p>
        </w:tc>
        <w:tc>
          <w:tcPr>
            <w:tcW w:w="1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72335" w14:textId="77777777" w:rsidR="00D1398D" w:rsidRDefault="00D1398D" w:rsidP="00D1398D">
            <w:pPr>
              <w:jc w:val="center"/>
            </w:pPr>
            <w:r>
              <w:t>Поселение Урочище Бала 5</w:t>
            </w:r>
          </w:p>
        </w:tc>
        <w:tc>
          <w:tcPr>
            <w:tcW w:w="21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E9220" w14:textId="77777777" w:rsidR="00D1398D" w:rsidRDefault="00D1398D" w:rsidP="00D1398D">
            <w:pPr>
              <w:jc w:val="center"/>
            </w:pP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8C8B7" w14:textId="77777777" w:rsidR="00D1398D" w:rsidRDefault="00D1398D" w:rsidP="00D1398D">
            <w:pPr>
              <w:jc w:val="center"/>
            </w:pPr>
            <w:r>
              <w:t>XIV-XVI вв.</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8EE52" w14:textId="77777777" w:rsidR="00D1398D" w:rsidRDefault="00D1398D" w:rsidP="00D1398D">
            <w:pPr>
              <w:jc w:val="center"/>
            </w:pPr>
            <w:r>
              <w:t>Выявленный объект культурного наследия</w:t>
            </w:r>
          </w:p>
        </w:tc>
        <w:tc>
          <w:tcPr>
            <w:tcW w:w="1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B9175" w14:textId="77777777" w:rsidR="00D1398D" w:rsidRDefault="00D1398D" w:rsidP="00D1398D">
            <w:pPr>
              <w:jc w:val="center"/>
            </w:pPr>
            <w:r>
              <w:t xml:space="preserve">Приказ Службы государственной охраны объектов культурного наследия Ханты-Мансийского автономного округа – Югры от 16.12.2013    №112-ПП </w:t>
            </w:r>
          </w:p>
        </w:tc>
      </w:tr>
      <w:tr w:rsidR="00D1398D" w14:paraId="17D622DF" w14:textId="77777777" w:rsidTr="00D1398D">
        <w:trPr>
          <w:trHeight w:val="20"/>
          <w:jc w:val="center"/>
        </w:trPr>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FF346" w14:textId="77777777" w:rsidR="00D1398D" w:rsidRDefault="00D1398D" w:rsidP="00D1398D">
            <w:pPr>
              <w:jc w:val="center"/>
            </w:pPr>
            <w:r>
              <w:t>4</w:t>
            </w:r>
          </w:p>
        </w:tc>
        <w:tc>
          <w:tcPr>
            <w:tcW w:w="1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4BD84" w14:textId="77777777" w:rsidR="00D1398D" w:rsidRDefault="00D1398D" w:rsidP="00D1398D">
            <w:pPr>
              <w:jc w:val="center"/>
            </w:pPr>
            <w:r>
              <w:t>Могильник Урочище Бала 6</w:t>
            </w:r>
          </w:p>
        </w:tc>
        <w:tc>
          <w:tcPr>
            <w:tcW w:w="21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738CF" w14:textId="77777777" w:rsidR="00D1398D" w:rsidRDefault="00D1398D" w:rsidP="00D1398D">
            <w:pPr>
              <w:jc w:val="center"/>
            </w:pPr>
            <w:r>
              <w:t>4,8 км к СВ от причала Приобского м/р, левый берег пр. Дуниной</w:t>
            </w: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B3E75" w14:textId="77777777" w:rsidR="00D1398D" w:rsidRDefault="00D1398D" w:rsidP="00D1398D">
            <w:pPr>
              <w:jc w:val="center"/>
            </w:pP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7DF81" w14:textId="77777777" w:rsidR="00D1398D" w:rsidRDefault="00D1398D" w:rsidP="00D1398D">
            <w:pPr>
              <w:jc w:val="center"/>
            </w:pPr>
            <w:r>
              <w:t>Выявленный объект культурного наследия</w:t>
            </w:r>
          </w:p>
        </w:tc>
        <w:tc>
          <w:tcPr>
            <w:tcW w:w="1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618E6" w14:textId="77777777" w:rsidR="00D1398D" w:rsidRDefault="00D1398D" w:rsidP="00D1398D">
            <w:pPr>
              <w:jc w:val="center"/>
            </w:pPr>
            <w:r>
              <w:t xml:space="preserve">Приказ Службы государственной охраны объектов культурного наследия Ханты-Мансийского </w:t>
            </w:r>
            <w:r>
              <w:lastRenderedPageBreak/>
              <w:t xml:space="preserve">автономного округа – Югры от 16.12.2013   №112-ПП </w:t>
            </w:r>
          </w:p>
        </w:tc>
      </w:tr>
    </w:tbl>
    <w:p w14:paraId="0D048D79" w14:textId="77777777" w:rsidR="00D1398D" w:rsidRDefault="00D1398D" w:rsidP="00D1398D">
      <w:pPr>
        <w:tabs>
          <w:tab w:val="left" w:pos="0"/>
        </w:tabs>
        <w:spacing w:before="240"/>
        <w:rPr>
          <w:b/>
          <w:bCs/>
          <w:sz w:val="28"/>
          <w:szCs w:val="28"/>
        </w:rPr>
      </w:pPr>
    </w:p>
    <w:p w14:paraId="5BE3F6D1" w14:textId="77777777" w:rsidR="00D1398D" w:rsidRDefault="00D1398D" w:rsidP="00D1398D">
      <w:pPr>
        <w:pStyle w:val="10"/>
        <w:rPr>
          <w:rFonts w:eastAsia="Calibri"/>
        </w:rPr>
      </w:pPr>
      <w:r>
        <w:rPr>
          <w:rFonts w:eastAsia="Calibri"/>
          <w:lang w:val="en-US"/>
        </w:rPr>
        <w:t>II</w:t>
      </w:r>
      <w:r>
        <w:rPr>
          <w:rFonts w:eastAsia="Calibri"/>
        </w:rPr>
        <w:t>. ПРОЕКТНЫЕ ПРЕДЛОЖЕНИЯ ПО МЕЖЕВАНИЮ ТЕРРИТОРИИ</w:t>
      </w:r>
    </w:p>
    <w:p w14:paraId="53809E12" w14:textId="77777777" w:rsidR="00D1398D" w:rsidRPr="00D1398D" w:rsidRDefault="00D1398D" w:rsidP="00D1398D">
      <w:pPr>
        <w:pStyle w:val="2"/>
        <w:numPr>
          <w:ilvl w:val="0"/>
          <w:numId w:val="0"/>
        </w:numPr>
        <w:ind w:left="567"/>
        <w:rPr>
          <w:rFonts w:ascii="Times New Roman" w:hAnsi="Times New Roman" w:cs="Times New Roman"/>
          <w:color w:val="000000" w:themeColor="text1"/>
          <w:sz w:val="28"/>
          <w:szCs w:val="28"/>
        </w:rPr>
      </w:pPr>
      <w:r w:rsidRPr="00D1398D">
        <w:rPr>
          <w:rFonts w:ascii="Times New Roman" w:hAnsi="Times New Roman" w:cs="Times New Roman"/>
          <w:color w:val="000000" w:themeColor="text1"/>
          <w:sz w:val="28"/>
          <w:szCs w:val="28"/>
        </w:rPr>
        <w:t>2.1 Сведения об образуемых земельных участках</w:t>
      </w:r>
    </w:p>
    <w:p w14:paraId="083CF2D5" w14:textId="77777777" w:rsidR="00D1398D" w:rsidRDefault="00D1398D" w:rsidP="00D1398D">
      <w:pPr>
        <w:ind w:firstLine="708"/>
        <w:rPr>
          <w:rFonts w:eastAsia="Calibri"/>
          <w:sz w:val="28"/>
          <w:szCs w:val="28"/>
        </w:rPr>
      </w:pPr>
      <w:r>
        <w:rPr>
          <w:rFonts w:eastAsia="Calibri"/>
          <w:sz w:val="28"/>
          <w:szCs w:val="28"/>
        </w:rPr>
        <w:t>Проектом межевания установлены границы образуемых земельных участков, планируемых для строительства объектов капитального строительства.</w:t>
      </w:r>
    </w:p>
    <w:p w14:paraId="253C8423" w14:textId="77777777" w:rsidR="00D1398D" w:rsidRDefault="00D1398D" w:rsidP="00D1398D">
      <w:pPr>
        <w:ind w:firstLine="708"/>
        <w:rPr>
          <w:rFonts w:eastAsia="Calibri"/>
          <w:sz w:val="28"/>
          <w:szCs w:val="28"/>
        </w:rPr>
      </w:pPr>
      <w:r>
        <w:rPr>
          <w:rFonts w:eastAsia="Calibri"/>
          <w:sz w:val="28"/>
          <w:szCs w:val="28"/>
        </w:rPr>
        <w:t>Проектное решение межевания выполнено с учетом функционального назначения территории, параметров планируемого развития территории и необходимости обеспечения объектов недвижимости достаточной для их эксплуатации территорией.</w:t>
      </w:r>
    </w:p>
    <w:p w14:paraId="1DA5F361" w14:textId="77777777" w:rsidR="00D1398D" w:rsidRDefault="00D1398D" w:rsidP="00D1398D">
      <w:pPr>
        <w:ind w:firstLine="708"/>
        <w:rPr>
          <w:rFonts w:eastAsia="Calibri"/>
          <w:sz w:val="28"/>
          <w:szCs w:val="28"/>
        </w:rPr>
      </w:pPr>
      <w:r>
        <w:rPr>
          <w:rFonts w:eastAsia="Calibri"/>
          <w:sz w:val="28"/>
          <w:szCs w:val="28"/>
        </w:rPr>
        <w:t>Границы и размеры формируемых участков, назначение объектов планируемого строительства, а также размеры земельных участков и параметры разрешенного строительства определялись в соответствии с действующими градостроительными нормативами и градостроительными регламентами Правил землепользования и застройки сельского поселения Селиярово.</w:t>
      </w:r>
    </w:p>
    <w:p w14:paraId="3B973FC1" w14:textId="77777777" w:rsidR="00D1398D" w:rsidRDefault="00D1398D" w:rsidP="00D1398D">
      <w:pPr>
        <w:jc w:val="center"/>
        <w:rPr>
          <w:rFonts w:eastAsia="Calibri"/>
          <w:sz w:val="28"/>
          <w:szCs w:val="28"/>
        </w:rPr>
      </w:pPr>
    </w:p>
    <w:p w14:paraId="0276A0B7" w14:textId="63868B34" w:rsidR="00D1398D" w:rsidRDefault="00D1398D" w:rsidP="00D1398D">
      <w:pPr>
        <w:jc w:val="center"/>
        <w:rPr>
          <w:rFonts w:eastAsia="Calibri"/>
          <w:sz w:val="28"/>
          <w:szCs w:val="28"/>
        </w:rPr>
      </w:pPr>
      <w:r>
        <w:rPr>
          <w:rFonts w:eastAsia="Calibri"/>
          <w:sz w:val="28"/>
          <w:szCs w:val="28"/>
        </w:rPr>
        <w:t>Образуемые земельные участки</w:t>
      </w:r>
    </w:p>
    <w:p w14:paraId="1C00431B" w14:textId="77777777" w:rsidR="00D1398D" w:rsidRDefault="00D1398D" w:rsidP="00D1398D">
      <w:pPr>
        <w:ind w:right="-143"/>
        <w:jc w:val="right"/>
        <w:rPr>
          <w:rFonts w:eastAsia="Calibri"/>
        </w:rPr>
      </w:pPr>
      <w:r>
        <w:rPr>
          <w:rFonts w:eastAsia="Calibri"/>
        </w:rPr>
        <w:t>Таблица 3</w:t>
      </w:r>
    </w:p>
    <w:tbl>
      <w:tblPr>
        <w:tblW w:w="9649" w:type="dxa"/>
        <w:tblInd w:w="-15" w:type="dxa"/>
        <w:tblLook w:val="04A0" w:firstRow="1" w:lastRow="0" w:firstColumn="1" w:lastColumn="0" w:noHBand="0" w:noVBand="1"/>
      </w:tblPr>
      <w:tblGrid>
        <w:gridCol w:w="1003"/>
        <w:gridCol w:w="2269"/>
        <w:gridCol w:w="4677"/>
        <w:gridCol w:w="1700"/>
      </w:tblGrid>
      <w:tr w:rsidR="00D1398D" w14:paraId="7B603F23" w14:textId="77777777" w:rsidTr="00676C4D">
        <w:trPr>
          <w:trHeight w:val="930"/>
        </w:trPr>
        <w:tc>
          <w:tcPr>
            <w:tcW w:w="1003"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vAlign w:val="center"/>
          </w:tcPr>
          <w:p w14:paraId="511B263F" w14:textId="77777777" w:rsidR="00D1398D" w:rsidRDefault="00D1398D" w:rsidP="00676C4D">
            <w:pPr>
              <w:ind w:right="113"/>
              <w:jc w:val="right"/>
              <w:rPr>
                <w:rFonts w:eastAsia="Calibri"/>
                <w:b/>
                <w:bCs/>
                <w:color w:val="000000"/>
              </w:rPr>
            </w:pPr>
            <w:r>
              <w:rPr>
                <w:rFonts w:eastAsia="Calibri"/>
                <w:b/>
                <w:bCs/>
                <w:color w:val="000000"/>
              </w:rPr>
              <w:t>№ ЗУ на чертеже</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971BA7" w14:textId="77777777" w:rsidR="00D1398D" w:rsidRDefault="00D1398D" w:rsidP="00D1398D">
            <w:pPr>
              <w:jc w:val="center"/>
              <w:rPr>
                <w:rFonts w:eastAsia="Calibri"/>
                <w:b/>
                <w:bCs/>
                <w:color w:val="000000"/>
              </w:rPr>
            </w:pPr>
            <w:r>
              <w:rPr>
                <w:rFonts w:eastAsia="Calibri"/>
                <w:b/>
                <w:bCs/>
                <w:color w:val="000000"/>
              </w:rPr>
              <w:t>Условный номер образуемого земельного участка</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0C8433" w14:textId="77777777" w:rsidR="00D1398D" w:rsidRDefault="00D1398D" w:rsidP="00D1398D">
            <w:pPr>
              <w:spacing w:before="240" w:after="160"/>
              <w:jc w:val="center"/>
              <w:rPr>
                <w:rFonts w:eastAsia="Calibri"/>
                <w:b/>
                <w:bCs/>
                <w:color w:val="000000"/>
              </w:rPr>
            </w:pPr>
            <w:r>
              <w:rPr>
                <w:rFonts w:eastAsia="Calibri"/>
                <w:b/>
              </w:rPr>
              <w:t>Вид разрешенного использования</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386AA6" w14:textId="77777777" w:rsidR="00D1398D" w:rsidRDefault="00D1398D" w:rsidP="00D1398D">
            <w:pPr>
              <w:spacing w:before="240" w:after="160"/>
              <w:jc w:val="center"/>
              <w:rPr>
                <w:rFonts w:eastAsia="Calibri"/>
                <w:b/>
                <w:bCs/>
                <w:color w:val="000000"/>
              </w:rPr>
            </w:pPr>
            <w:r>
              <w:rPr>
                <w:rFonts w:eastAsia="Calibri"/>
                <w:b/>
                <w:bCs/>
                <w:color w:val="000000"/>
              </w:rPr>
              <w:t>Площадь, кв.м.</w:t>
            </w:r>
          </w:p>
        </w:tc>
      </w:tr>
      <w:tr w:rsidR="00D1398D" w14:paraId="5E57E3EC" w14:textId="77777777" w:rsidTr="00676C4D">
        <w:trPr>
          <w:trHeight w:val="114"/>
        </w:trPr>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323F1" w14:textId="77777777" w:rsidR="00D1398D" w:rsidRDefault="00D1398D" w:rsidP="00D1398D">
            <w:pPr>
              <w:ind w:right="-108"/>
              <w:jc w:val="center"/>
              <w:rPr>
                <w:rFonts w:eastAsia="Calibri"/>
                <w:color w:val="000000"/>
              </w:rPr>
            </w:pPr>
            <w:r>
              <w:rPr>
                <w:rFonts w:eastAsia="Calibri"/>
                <w:color w:val="000000"/>
              </w:rPr>
              <w:t>1</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6A2B4" w14:textId="77777777" w:rsidR="00D1398D" w:rsidRDefault="00D1398D" w:rsidP="00D1398D">
            <w:pPr>
              <w:jc w:val="center"/>
              <w:rPr>
                <w:rFonts w:eastAsia="Calibri"/>
                <w:color w:val="000000"/>
              </w:rPr>
            </w:pPr>
            <w:r>
              <w:rPr>
                <w:rFonts w:eastAsia="Calibri"/>
                <w:color w:val="000000"/>
              </w:rPr>
              <w:t>ЗУ 1</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14:paraId="407C982D" w14:textId="77777777" w:rsidR="00D1398D" w:rsidRDefault="00D1398D" w:rsidP="00D1398D">
            <w:pPr>
              <w:jc w:val="center"/>
              <w:rPr>
                <w:rFonts w:eastAsia="Calibri"/>
              </w:rPr>
            </w:pPr>
            <w:r>
              <w:rPr>
                <w:rFonts w:eastAsia="Calibri"/>
              </w:rPr>
              <w:t>Малоэтажная многоквартирная жилая застройка</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06E6C673" w14:textId="77777777" w:rsidR="00D1398D" w:rsidRDefault="00D1398D" w:rsidP="00D1398D">
            <w:pPr>
              <w:jc w:val="center"/>
              <w:rPr>
                <w:rFonts w:eastAsia="Calibri"/>
              </w:rPr>
            </w:pPr>
            <w:r>
              <w:rPr>
                <w:rFonts w:eastAsia="Calibri"/>
              </w:rPr>
              <w:t>1356,8</w:t>
            </w:r>
          </w:p>
        </w:tc>
      </w:tr>
      <w:tr w:rsidR="00D1398D" w14:paraId="267A7C82" w14:textId="77777777" w:rsidTr="00676C4D">
        <w:trPr>
          <w:trHeight w:val="253"/>
        </w:trPr>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FACC6" w14:textId="77777777" w:rsidR="00D1398D" w:rsidRDefault="00D1398D" w:rsidP="00D1398D">
            <w:pPr>
              <w:ind w:right="-108"/>
              <w:jc w:val="center"/>
              <w:rPr>
                <w:rFonts w:eastAsia="Calibri"/>
                <w:color w:val="000000"/>
              </w:rPr>
            </w:pPr>
            <w:r>
              <w:rPr>
                <w:rFonts w:eastAsia="Calibri"/>
                <w:color w:val="000000"/>
              </w:rPr>
              <w:t>2</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4122D" w14:textId="77777777" w:rsidR="00D1398D" w:rsidRDefault="00D1398D" w:rsidP="00D1398D">
            <w:pPr>
              <w:jc w:val="center"/>
              <w:rPr>
                <w:rFonts w:eastAsia="Calibri"/>
                <w:color w:val="000000"/>
              </w:rPr>
            </w:pPr>
            <w:r>
              <w:rPr>
                <w:rFonts w:eastAsia="Calibri"/>
                <w:color w:val="000000"/>
              </w:rPr>
              <w:t>ЗУ 2</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14:paraId="60DA3810" w14:textId="77777777" w:rsidR="00D1398D" w:rsidRDefault="00D1398D" w:rsidP="00D1398D">
            <w:pPr>
              <w:jc w:val="center"/>
              <w:rPr>
                <w:rFonts w:eastAsia="Calibri"/>
              </w:rPr>
            </w:pPr>
            <w:r>
              <w:rPr>
                <w:rFonts w:eastAsia="Calibri"/>
              </w:rPr>
              <w:t>Малоэтажная многоквартирная жилая застройка</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2EA5B76C" w14:textId="77777777" w:rsidR="00D1398D" w:rsidRDefault="00D1398D" w:rsidP="00D1398D">
            <w:pPr>
              <w:jc w:val="center"/>
              <w:rPr>
                <w:rFonts w:eastAsia="Calibri"/>
              </w:rPr>
            </w:pPr>
            <w:r>
              <w:rPr>
                <w:rFonts w:eastAsia="Calibri"/>
              </w:rPr>
              <w:t>3098,1</w:t>
            </w:r>
          </w:p>
        </w:tc>
      </w:tr>
      <w:tr w:rsidR="00D1398D" w14:paraId="7D57C90A" w14:textId="77777777" w:rsidTr="00676C4D">
        <w:trPr>
          <w:trHeight w:val="253"/>
        </w:trPr>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74BA3" w14:textId="77777777" w:rsidR="00D1398D" w:rsidRDefault="00D1398D" w:rsidP="00D1398D">
            <w:pPr>
              <w:ind w:right="-108"/>
              <w:jc w:val="center"/>
              <w:rPr>
                <w:rFonts w:eastAsia="Calibri"/>
                <w:color w:val="000000"/>
              </w:rPr>
            </w:pPr>
            <w:r>
              <w:rPr>
                <w:rFonts w:eastAsia="Calibri"/>
                <w:color w:val="000000"/>
              </w:rPr>
              <w:t>3</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D7FD5" w14:textId="77777777" w:rsidR="00D1398D" w:rsidRDefault="00D1398D" w:rsidP="00D1398D">
            <w:pPr>
              <w:jc w:val="center"/>
              <w:rPr>
                <w:rFonts w:eastAsia="Calibri"/>
                <w:color w:val="000000"/>
              </w:rPr>
            </w:pPr>
            <w:r>
              <w:rPr>
                <w:rFonts w:eastAsia="Calibri"/>
                <w:color w:val="000000"/>
              </w:rPr>
              <w:t>ЗУ 3</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14:paraId="404E037E" w14:textId="77777777" w:rsidR="00D1398D" w:rsidRDefault="00D1398D" w:rsidP="00D1398D">
            <w:pPr>
              <w:jc w:val="center"/>
              <w:rPr>
                <w:rFonts w:eastAsia="Calibri"/>
              </w:rPr>
            </w:pPr>
            <w:r>
              <w:rPr>
                <w:rFonts w:eastAsia="Calibri"/>
              </w:rPr>
              <w:t>Для индивидуального жилищного строительства</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0BE8CEF2" w14:textId="77777777" w:rsidR="00D1398D" w:rsidRDefault="00D1398D" w:rsidP="00D1398D">
            <w:pPr>
              <w:jc w:val="center"/>
              <w:rPr>
                <w:rFonts w:eastAsia="Calibri"/>
              </w:rPr>
            </w:pPr>
            <w:r>
              <w:rPr>
                <w:rFonts w:eastAsia="Calibri"/>
              </w:rPr>
              <w:t>704</w:t>
            </w:r>
          </w:p>
        </w:tc>
      </w:tr>
      <w:tr w:rsidR="00D1398D" w14:paraId="79476202" w14:textId="77777777" w:rsidTr="00676C4D">
        <w:trPr>
          <w:trHeight w:val="253"/>
        </w:trPr>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88E81" w14:textId="77777777" w:rsidR="00D1398D" w:rsidRDefault="00D1398D" w:rsidP="00D1398D">
            <w:pPr>
              <w:ind w:right="-108"/>
              <w:jc w:val="center"/>
              <w:rPr>
                <w:rFonts w:eastAsia="Calibri"/>
                <w:color w:val="000000"/>
              </w:rPr>
            </w:pPr>
            <w:r>
              <w:rPr>
                <w:rFonts w:eastAsia="Calibri"/>
                <w:color w:val="000000"/>
              </w:rPr>
              <w:t>4</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FA6BB" w14:textId="77777777" w:rsidR="00D1398D" w:rsidRDefault="00D1398D" w:rsidP="00D1398D">
            <w:pPr>
              <w:jc w:val="center"/>
              <w:rPr>
                <w:rFonts w:eastAsia="Calibri"/>
                <w:color w:val="000000"/>
              </w:rPr>
            </w:pPr>
            <w:r>
              <w:rPr>
                <w:rFonts w:eastAsia="Calibri"/>
                <w:color w:val="000000"/>
              </w:rPr>
              <w:t>ЗУ 4</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14:paraId="1B7C32CC" w14:textId="77777777" w:rsidR="00D1398D" w:rsidRDefault="00D1398D" w:rsidP="00D1398D">
            <w:pPr>
              <w:jc w:val="center"/>
              <w:rPr>
                <w:rFonts w:eastAsia="Calibri"/>
              </w:rPr>
            </w:pPr>
            <w:r>
              <w:rPr>
                <w:rFonts w:eastAsia="Calibri"/>
              </w:rPr>
              <w:t>Для индивидуального жилищного строительства</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06B56DF1" w14:textId="77777777" w:rsidR="00D1398D" w:rsidRDefault="00D1398D" w:rsidP="00D1398D">
            <w:pPr>
              <w:jc w:val="center"/>
              <w:rPr>
                <w:rFonts w:eastAsia="Calibri"/>
              </w:rPr>
            </w:pPr>
            <w:r>
              <w:rPr>
                <w:rFonts w:eastAsia="Calibri"/>
              </w:rPr>
              <w:t>862</w:t>
            </w:r>
          </w:p>
        </w:tc>
      </w:tr>
      <w:tr w:rsidR="00D1398D" w14:paraId="2EAC5A71" w14:textId="77777777" w:rsidTr="00676C4D">
        <w:trPr>
          <w:trHeight w:val="253"/>
        </w:trPr>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7CE0E" w14:textId="77777777" w:rsidR="00D1398D" w:rsidRDefault="00D1398D" w:rsidP="00D1398D">
            <w:pPr>
              <w:ind w:right="-108"/>
              <w:jc w:val="center"/>
              <w:rPr>
                <w:rFonts w:eastAsia="Calibri"/>
                <w:color w:val="000000"/>
              </w:rPr>
            </w:pPr>
            <w:r>
              <w:rPr>
                <w:rFonts w:eastAsia="Calibri"/>
                <w:color w:val="000000"/>
              </w:rPr>
              <w:t>5</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8B524" w14:textId="77777777" w:rsidR="00D1398D" w:rsidRDefault="00D1398D" w:rsidP="00D1398D">
            <w:pPr>
              <w:jc w:val="center"/>
              <w:rPr>
                <w:rFonts w:eastAsia="Calibri"/>
                <w:color w:val="000000"/>
              </w:rPr>
            </w:pPr>
            <w:r>
              <w:rPr>
                <w:rFonts w:eastAsia="Calibri"/>
                <w:color w:val="000000"/>
              </w:rPr>
              <w:t>ЗУ 5</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14:paraId="564A1FE9" w14:textId="77777777" w:rsidR="00D1398D" w:rsidRDefault="00D1398D" w:rsidP="00D1398D">
            <w:pPr>
              <w:jc w:val="center"/>
              <w:rPr>
                <w:rFonts w:eastAsia="Calibri"/>
              </w:rPr>
            </w:pPr>
            <w:r>
              <w:rPr>
                <w:rFonts w:eastAsia="Calibri"/>
              </w:rPr>
              <w:t>Для индивидуального жилищного строительства</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74B714F8" w14:textId="77777777" w:rsidR="00D1398D" w:rsidRDefault="00D1398D" w:rsidP="00D1398D">
            <w:pPr>
              <w:jc w:val="center"/>
              <w:rPr>
                <w:rFonts w:eastAsia="Calibri"/>
              </w:rPr>
            </w:pPr>
            <w:r>
              <w:rPr>
                <w:rFonts w:eastAsia="Calibri"/>
              </w:rPr>
              <w:t>859</w:t>
            </w:r>
          </w:p>
        </w:tc>
      </w:tr>
      <w:tr w:rsidR="00D1398D" w14:paraId="130C4DE6" w14:textId="77777777" w:rsidTr="00676C4D">
        <w:trPr>
          <w:trHeight w:val="253"/>
        </w:trPr>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66DB4" w14:textId="77777777" w:rsidR="00D1398D" w:rsidRDefault="00D1398D" w:rsidP="00D1398D">
            <w:pPr>
              <w:ind w:right="-108"/>
              <w:jc w:val="center"/>
              <w:rPr>
                <w:rFonts w:eastAsia="Calibri"/>
                <w:color w:val="000000"/>
              </w:rPr>
            </w:pPr>
            <w:r>
              <w:rPr>
                <w:rFonts w:eastAsia="Calibri"/>
                <w:color w:val="000000"/>
              </w:rPr>
              <w:t>6</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B6542" w14:textId="77777777" w:rsidR="00D1398D" w:rsidRDefault="00D1398D" w:rsidP="00D1398D">
            <w:pPr>
              <w:jc w:val="center"/>
              <w:rPr>
                <w:rFonts w:eastAsia="Calibri"/>
                <w:color w:val="000000"/>
              </w:rPr>
            </w:pPr>
            <w:r>
              <w:rPr>
                <w:rFonts w:eastAsia="Calibri"/>
                <w:color w:val="000000"/>
              </w:rPr>
              <w:t>ЗУ 6</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14:paraId="60E89122" w14:textId="77777777" w:rsidR="00D1398D" w:rsidRDefault="00D1398D" w:rsidP="00D1398D">
            <w:pPr>
              <w:jc w:val="center"/>
              <w:rPr>
                <w:rFonts w:eastAsia="Calibri"/>
              </w:rPr>
            </w:pPr>
            <w:r>
              <w:rPr>
                <w:rFonts w:eastAsia="Calibri"/>
              </w:rPr>
              <w:t>Для индивидуального жилищного строительства</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55149E5E" w14:textId="77777777" w:rsidR="00D1398D" w:rsidRDefault="00D1398D" w:rsidP="00D1398D">
            <w:pPr>
              <w:jc w:val="center"/>
              <w:rPr>
                <w:rFonts w:eastAsia="Calibri"/>
              </w:rPr>
            </w:pPr>
            <w:r>
              <w:rPr>
                <w:rFonts w:eastAsia="Calibri"/>
              </w:rPr>
              <w:t>855</w:t>
            </w:r>
          </w:p>
        </w:tc>
      </w:tr>
      <w:tr w:rsidR="00D1398D" w14:paraId="32BF2255" w14:textId="77777777" w:rsidTr="00676C4D">
        <w:trPr>
          <w:trHeight w:val="253"/>
        </w:trPr>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52A8C" w14:textId="77777777" w:rsidR="00D1398D" w:rsidRDefault="00D1398D" w:rsidP="00D1398D">
            <w:pPr>
              <w:ind w:right="-108"/>
              <w:jc w:val="center"/>
              <w:rPr>
                <w:rFonts w:eastAsia="Calibri"/>
                <w:color w:val="000000"/>
              </w:rPr>
            </w:pPr>
            <w:r>
              <w:rPr>
                <w:rFonts w:eastAsia="Calibri"/>
                <w:color w:val="000000"/>
              </w:rPr>
              <w:t>7</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E2D53" w14:textId="77777777" w:rsidR="00D1398D" w:rsidRDefault="00D1398D" w:rsidP="00D1398D">
            <w:pPr>
              <w:jc w:val="center"/>
              <w:rPr>
                <w:rFonts w:eastAsia="Calibri"/>
                <w:color w:val="000000"/>
              </w:rPr>
            </w:pPr>
            <w:r>
              <w:rPr>
                <w:rFonts w:eastAsia="Calibri"/>
                <w:color w:val="000000"/>
              </w:rPr>
              <w:t>ЗУ 7</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14:paraId="2FEDBBA5" w14:textId="77777777" w:rsidR="00D1398D" w:rsidRDefault="00D1398D" w:rsidP="00D1398D">
            <w:pPr>
              <w:jc w:val="center"/>
              <w:rPr>
                <w:rFonts w:eastAsia="Calibri"/>
              </w:rPr>
            </w:pPr>
            <w:r>
              <w:rPr>
                <w:rFonts w:eastAsia="Calibri"/>
              </w:rPr>
              <w:t>Для индивидуального жилищного строительства</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4E447166" w14:textId="77777777" w:rsidR="00D1398D" w:rsidRDefault="00D1398D" w:rsidP="00D1398D">
            <w:pPr>
              <w:jc w:val="center"/>
              <w:rPr>
                <w:rFonts w:eastAsia="Calibri"/>
              </w:rPr>
            </w:pPr>
            <w:r>
              <w:rPr>
                <w:rFonts w:eastAsia="Calibri"/>
              </w:rPr>
              <w:t>854</w:t>
            </w:r>
          </w:p>
        </w:tc>
      </w:tr>
      <w:tr w:rsidR="00D1398D" w14:paraId="41E029F1" w14:textId="77777777" w:rsidTr="00676C4D">
        <w:trPr>
          <w:trHeight w:val="253"/>
        </w:trPr>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4ED45" w14:textId="77777777" w:rsidR="00D1398D" w:rsidRDefault="00D1398D" w:rsidP="00D1398D">
            <w:pPr>
              <w:ind w:right="-108"/>
              <w:jc w:val="center"/>
              <w:rPr>
                <w:rFonts w:eastAsia="Calibri"/>
                <w:color w:val="000000"/>
              </w:rPr>
            </w:pPr>
            <w:r>
              <w:rPr>
                <w:rFonts w:eastAsia="Calibri"/>
                <w:color w:val="000000"/>
              </w:rPr>
              <w:t>8</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F5A78" w14:textId="77777777" w:rsidR="00D1398D" w:rsidRDefault="00D1398D" w:rsidP="00D1398D">
            <w:pPr>
              <w:jc w:val="center"/>
              <w:rPr>
                <w:rFonts w:eastAsia="Calibri"/>
                <w:color w:val="000000"/>
              </w:rPr>
            </w:pPr>
            <w:r>
              <w:rPr>
                <w:rFonts w:eastAsia="Calibri"/>
                <w:color w:val="000000"/>
              </w:rPr>
              <w:t>ЗУ 8</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14:paraId="121E5E60" w14:textId="77777777" w:rsidR="00D1398D" w:rsidRDefault="00D1398D" w:rsidP="00D1398D">
            <w:pPr>
              <w:jc w:val="center"/>
              <w:rPr>
                <w:rFonts w:eastAsia="Calibri"/>
              </w:rPr>
            </w:pPr>
            <w:r>
              <w:rPr>
                <w:rFonts w:eastAsia="Calibri"/>
              </w:rPr>
              <w:t>Для индивидуального жилищного строительства</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321745DE" w14:textId="77777777" w:rsidR="00D1398D" w:rsidRDefault="00D1398D" w:rsidP="00D1398D">
            <w:pPr>
              <w:jc w:val="center"/>
              <w:rPr>
                <w:rFonts w:eastAsia="Calibri"/>
              </w:rPr>
            </w:pPr>
            <w:r>
              <w:rPr>
                <w:rFonts w:eastAsia="Calibri"/>
              </w:rPr>
              <w:t>893</w:t>
            </w:r>
          </w:p>
        </w:tc>
      </w:tr>
      <w:tr w:rsidR="00D33EA8" w14:paraId="79A4A60D" w14:textId="77777777" w:rsidTr="00676C4D">
        <w:trPr>
          <w:trHeight w:val="253"/>
        </w:trPr>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E30D0" w14:textId="121C45C3" w:rsidR="00D33EA8" w:rsidRDefault="00D33EA8" w:rsidP="00D33EA8">
            <w:pPr>
              <w:ind w:right="-108"/>
              <w:jc w:val="center"/>
              <w:rPr>
                <w:rFonts w:eastAsia="Calibri"/>
                <w:color w:val="000000"/>
              </w:rPr>
            </w:pPr>
            <w:r>
              <w:rPr>
                <w:rFonts w:eastAsia="Calibri"/>
                <w:color w:val="000000"/>
              </w:rPr>
              <w:t>9</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37FC6" w14:textId="61ACFF7D" w:rsidR="00D33EA8" w:rsidRDefault="00D33EA8" w:rsidP="00D33EA8">
            <w:pPr>
              <w:jc w:val="center"/>
              <w:rPr>
                <w:rFonts w:eastAsia="Calibri"/>
                <w:color w:val="000000"/>
              </w:rPr>
            </w:pPr>
            <w:r>
              <w:rPr>
                <w:rFonts w:eastAsia="Calibri"/>
                <w:color w:val="000000"/>
              </w:rPr>
              <w:t>ЗУ 9</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14:paraId="75E98433" w14:textId="44D23A59" w:rsidR="00D33EA8" w:rsidRDefault="00D33EA8" w:rsidP="00D33EA8">
            <w:pPr>
              <w:jc w:val="center"/>
              <w:rPr>
                <w:rFonts w:eastAsia="Calibri"/>
              </w:rPr>
            </w:pPr>
            <w:r>
              <w:rPr>
                <w:rFonts w:eastAsia="Calibri"/>
              </w:rPr>
              <w:t>Улично-дорожная сеть</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1A819E5A" w14:textId="50153D4D" w:rsidR="00D33EA8" w:rsidRDefault="00D33EA8" w:rsidP="00D33EA8">
            <w:pPr>
              <w:jc w:val="center"/>
              <w:rPr>
                <w:rFonts w:eastAsia="Calibri"/>
              </w:rPr>
            </w:pPr>
            <w:r>
              <w:rPr>
                <w:rFonts w:eastAsia="Calibri"/>
              </w:rPr>
              <w:t>50119</w:t>
            </w:r>
          </w:p>
        </w:tc>
      </w:tr>
    </w:tbl>
    <w:p w14:paraId="4FB5E9A7" w14:textId="77777777" w:rsidR="00D1398D" w:rsidRDefault="00D1398D" w:rsidP="00D1398D">
      <w:pPr>
        <w:spacing w:before="240"/>
        <w:rPr>
          <w:rFonts w:eastAsia="Calibri"/>
          <w:b/>
          <w:sz w:val="28"/>
          <w:szCs w:val="28"/>
        </w:rPr>
      </w:pPr>
      <w:r>
        <w:rPr>
          <w:rFonts w:eastAsia="Calibri"/>
          <w:b/>
          <w:sz w:val="28"/>
          <w:szCs w:val="28"/>
        </w:rPr>
        <w:t>Способ образования участков</w:t>
      </w:r>
    </w:p>
    <w:p w14:paraId="10D1831D" w14:textId="77777777" w:rsidR="00D1398D" w:rsidRDefault="00D1398D" w:rsidP="00D1398D">
      <w:pPr>
        <w:ind w:firstLine="708"/>
        <w:rPr>
          <w:rFonts w:eastAsia="Calibri"/>
          <w:sz w:val="28"/>
          <w:szCs w:val="28"/>
        </w:rPr>
      </w:pPr>
      <w:r>
        <w:rPr>
          <w:rFonts w:eastAsia="Calibri"/>
          <w:sz w:val="28"/>
          <w:szCs w:val="28"/>
        </w:rPr>
        <w:t>Земельные участки образованы:</w:t>
      </w:r>
    </w:p>
    <w:p w14:paraId="509FA209" w14:textId="77777777" w:rsidR="00D1398D" w:rsidRDefault="00D1398D" w:rsidP="00D1398D">
      <w:pPr>
        <w:rPr>
          <w:rFonts w:eastAsia="Calibri"/>
          <w:sz w:val="28"/>
          <w:szCs w:val="28"/>
        </w:rPr>
      </w:pPr>
      <w:r>
        <w:rPr>
          <w:rFonts w:eastAsia="Calibri"/>
          <w:sz w:val="28"/>
          <w:szCs w:val="28"/>
        </w:rPr>
        <w:lastRenderedPageBreak/>
        <w:t>- путем формирования из неразграниченных муниципальных земель.</w:t>
      </w:r>
    </w:p>
    <w:p w14:paraId="17181D72" w14:textId="77777777" w:rsidR="00D1398D" w:rsidRDefault="00D1398D" w:rsidP="00D1398D">
      <w:pPr>
        <w:spacing w:before="240"/>
        <w:rPr>
          <w:rFonts w:eastAsia="Calibri"/>
          <w:sz w:val="28"/>
          <w:szCs w:val="28"/>
        </w:rPr>
      </w:pPr>
      <w:r>
        <w:rPr>
          <w:rFonts w:eastAsia="Calibri"/>
          <w:sz w:val="28"/>
          <w:szCs w:val="28"/>
        </w:rPr>
        <w:t>Образуемые земельные участки, которые будут отнесены к территориям общего пользования</w:t>
      </w:r>
    </w:p>
    <w:p w14:paraId="132E60A7" w14:textId="77777777" w:rsidR="00D1398D" w:rsidRDefault="00D1398D" w:rsidP="00D1398D">
      <w:pPr>
        <w:ind w:firstLine="708"/>
        <w:rPr>
          <w:rFonts w:eastAsia="Calibri"/>
          <w:sz w:val="28"/>
          <w:szCs w:val="28"/>
        </w:rPr>
      </w:pPr>
      <w:r>
        <w:rPr>
          <w:rFonts w:eastAsia="Calibri"/>
          <w:sz w:val="28"/>
          <w:szCs w:val="28"/>
        </w:rPr>
        <w:t>Проектом межевания не предлагается образования земельных участков, которые будут отнесены к территориям общего пользования</w:t>
      </w:r>
    </w:p>
    <w:p w14:paraId="753EB005" w14:textId="77777777" w:rsidR="00D1398D" w:rsidRDefault="00D1398D" w:rsidP="00D1398D">
      <w:pPr>
        <w:rPr>
          <w:rFonts w:eastAsia="Calibri"/>
          <w:b/>
          <w:sz w:val="28"/>
          <w:szCs w:val="28"/>
        </w:rPr>
      </w:pPr>
    </w:p>
    <w:p w14:paraId="00F3A95B" w14:textId="77777777" w:rsidR="00D1398D" w:rsidRDefault="00D1398D" w:rsidP="00D1398D">
      <w:pPr>
        <w:rPr>
          <w:rFonts w:eastAsia="Calibri"/>
          <w:b/>
          <w:sz w:val="28"/>
          <w:szCs w:val="28"/>
        </w:rPr>
      </w:pPr>
      <w:r>
        <w:rPr>
          <w:rFonts w:eastAsia="Calibri"/>
          <w:b/>
          <w:sz w:val="28"/>
          <w:szCs w:val="28"/>
        </w:rPr>
        <w:t>Изменяемые земельные участки</w:t>
      </w:r>
    </w:p>
    <w:tbl>
      <w:tblPr>
        <w:tblW w:w="9553" w:type="dxa"/>
        <w:tblCellMar>
          <w:top w:w="55" w:type="dxa"/>
          <w:left w:w="55" w:type="dxa"/>
          <w:bottom w:w="55" w:type="dxa"/>
          <w:right w:w="55" w:type="dxa"/>
        </w:tblCellMar>
        <w:tblLook w:val="04A0" w:firstRow="1" w:lastRow="0" w:firstColumn="1" w:lastColumn="0" w:noHBand="0" w:noVBand="1"/>
      </w:tblPr>
      <w:tblGrid>
        <w:gridCol w:w="528"/>
        <w:gridCol w:w="2045"/>
        <w:gridCol w:w="3390"/>
        <w:gridCol w:w="1490"/>
        <w:gridCol w:w="2100"/>
      </w:tblGrid>
      <w:tr w:rsidR="00D33EA8" w:rsidRPr="007E034C" w14:paraId="19609A6C" w14:textId="77777777" w:rsidTr="00A134D8">
        <w:trPr>
          <w:trHeight w:val="510"/>
        </w:trPr>
        <w:tc>
          <w:tcPr>
            <w:tcW w:w="553" w:type="dxa"/>
            <w:tcBorders>
              <w:top w:val="single" w:sz="4" w:space="0" w:color="000000"/>
              <w:left w:val="single" w:sz="4" w:space="0" w:color="000000"/>
              <w:bottom w:val="single" w:sz="4" w:space="0" w:color="000000"/>
            </w:tcBorders>
            <w:shd w:val="clear" w:color="auto" w:fill="auto"/>
          </w:tcPr>
          <w:p w14:paraId="5861D341" w14:textId="77777777" w:rsidR="00D33EA8" w:rsidRPr="007E034C" w:rsidRDefault="00D33EA8" w:rsidP="00A134D8">
            <w:pPr>
              <w:pStyle w:val="affa"/>
              <w:spacing w:line="240" w:lineRule="auto"/>
              <w:jc w:val="center"/>
              <w:rPr>
                <w:rFonts w:ascii="Times New Roman" w:eastAsia="Calibri" w:hAnsi="Times New Roman" w:cs="Times New Roman"/>
                <w:b/>
                <w:color w:val="000000"/>
                <w:sz w:val="24"/>
                <w:szCs w:val="24"/>
                <w:lang w:eastAsia="ru-RU"/>
              </w:rPr>
            </w:pPr>
            <w:r w:rsidRPr="007E034C">
              <w:rPr>
                <w:rFonts w:ascii="Times New Roman" w:eastAsia="Calibri" w:hAnsi="Times New Roman" w:cs="Times New Roman"/>
                <w:b/>
                <w:color w:val="000000"/>
                <w:sz w:val="24"/>
                <w:szCs w:val="24"/>
                <w:lang w:eastAsia="ru-RU"/>
              </w:rPr>
              <w:t>№</w:t>
            </w:r>
          </w:p>
        </w:tc>
        <w:tc>
          <w:tcPr>
            <w:tcW w:w="2052" w:type="dxa"/>
            <w:tcBorders>
              <w:top w:val="single" w:sz="4" w:space="0" w:color="000000"/>
              <w:left w:val="single" w:sz="4" w:space="0" w:color="000000"/>
              <w:bottom w:val="single" w:sz="4" w:space="0" w:color="000000"/>
            </w:tcBorders>
            <w:shd w:val="clear" w:color="auto" w:fill="auto"/>
          </w:tcPr>
          <w:p w14:paraId="3BF24798" w14:textId="77777777" w:rsidR="00D33EA8" w:rsidRPr="007E034C" w:rsidRDefault="00D33EA8" w:rsidP="00A134D8">
            <w:pPr>
              <w:pStyle w:val="affa"/>
              <w:spacing w:line="240" w:lineRule="auto"/>
              <w:jc w:val="center"/>
              <w:rPr>
                <w:rFonts w:ascii="Times New Roman" w:eastAsia="Calibri" w:hAnsi="Times New Roman" w:cs="Times New Roman"/>
                <w:b/>
                <w:color w:val="000000"/>
                <w:sz w:val="24"/>
                <w:szCs w:val="24"/>
                <w:lang w:eastAsia="ru-RU"/>
              </w:rPr>
            </w:pPr>
            <w:r w:rsidRPr="007E034C">
              <w:rPr>
                <w:rFonts w:ascii="Times New Roman" w:eastAsia="Calibri" w:hAnsi="Times New Roman" w:cs="Times New Roman"/>
                <w:b/>
                <w:color w:val="000000"/>
                <w:sz w:val="24"/>
                <w:szCs w:val="24"/>
                <w:lang w:eastAsia="ru-RU"/>
              </w:rPr>
              <w:t>Кадастровый номер</w:t>
            </w:r>
          </w:p>
        </w:tc>
        <w:tc>
          <w:tcPr>
            <w:tcW w:w="3562" w:type="dxa"/>
            <w:tcBorders>
              <w:top w:val="single" w:sz="4" w:space="0" w:color="000000"/>
              <w:left w:val="single" w:sz="4" w:space="0" w:color="000000"/>
              <w:bottom w:val="single" w:sz="4" w:space="0" w:color="000000"/>
              <w:right w:val="single" w:sz="4" w:space="0" w:color="000000"/>
            </w:tcBorders>
            <w:shd w:val="clear" w:color="auto" w:fill="auto"/>
          </w:tcPr>
          <w:p w14:paraId="58B16A09" w14:textId="77777777" w:rsidR="00D33EA8" w:rsidRPr="007E034C" w:rsidRDefault="00D33EA8" w:rsidP="00A134D8">
            <w:pPr>
              <w:pStyle w:val="affa"/>
              <w:spacing w:line="240" w:lineRule="auto"/>
              <w:jc w:val="center"/>
              <w:rPr>
                <w:rFonts w:ascii="Times New Roman" w:eastAsia="Calibri" w:hAnsi="Times New Roman" w:cs="Times New Roman"/>
                <w:b/>
                <w:color w:val="000000"/>
                <w:sz w:val="24"/>
                <w:szCs w:val="24"/>
                <w:lang w:eastAsia="ru-RU"/>
              </w:rPr>
            </w:pPr>
            <w:r w:rsidRPr="007E034C">
              <w:rPr>
                <w:rFonts w:ascii="Times New Roman" w:eastAsia="Calibri" w:hAnsi="Times New Roman" w:cs="Times New Roman"/>
                <w:b/>
                <w:color w:val="000000"/>
                <w:sz w:val="24"/>
                <w:szCs w:val="24"/>
                <w:lang w:eastAsia="ru-RU"/>
              </w:rPr>
              <w:t>Цель</w:t>
            </w:r>
          </w:p>
        </w:tc>
        <w:tc>
          <w:tcPr>
            <w:tcW w:w="1531" w:type="dxa"/>
            <w:tcBorders>
              <w:top w:val="single" w:sz="4" w:space="0" w:color="000000"/>
              <w:left w:val="single" w:sz="4" w:space="0" w:color="000000"/>
              <w:bottom w:val="single" w:sz="4" w:space="0" w:color="000000"/>
              <w:right w:val="single" w:sz="4" w:space="0" w:color="000000"/>
            </w:tcBorders>
          </w:tcPr>
          <w:p w14:paraId="293DB09D" w14:textId="77777777" w:rsidR="00D33EA8" w:rsidRPr="007E034C" w:rsidRDefault="00D33EA8" w:rsidP="00A134D8">
            <w:pPr>
              <w:pStyle w:val="affa"/>
              <w:spacing w:line="240" w:lineRule="auto"/>
              <w:jc w:val="center"/>
              <w:rPr>
                <w:rFonts w:ascii="Times New Roman" w:eastAsia="Calibri" w:hAnsi="Times New Roman" w:cs="Times New Roman"/>
                <w:b/>
                <w:color w:val="000000"/>
                <w:sz w:val="24"/>
                <w:szCs w:val="24"/>
                <w:lang w:eastAsia="ru-RU"/>
              </w:rPr>
            </w:pPr>
            <w:r w:rsidRPr="007E034C">
              <w:rPr>
                <w:rFonts w:ascii="Times New Roman" w:eastAsia="Calibri" w:hAnsi="Times New Roman" w:cs="Times New Roman"/>
                <w:b/>
                <w:bCs/>
                <w:color w:val="000000"/>
                <w:sz w:val="24"/>
                <w:szCs w:val="24"/>
                <w:lang w:eastAsia="ru-RU"/>
              </w:rPr>
              <w:t>Площадь</w:t>
            </w:r>
            <w:r>
              <w:rPr>
                <w:rFonts w:ascii="Times New Roman" w:eastAsia="Calibri" w:hAnsi="Times New Roman" w:cs="Times New Roman"/>
                <w:b/>
                <w:bCs/>
                <w:color w:val="000000"/>
                <w:sz w:val="24"/>
                <w:szCs w:val="24"/>
                <w:lang w:eastAsia="ru-RU"/>
              </w:rPr>
              <w:t xml:space="preserve"> з.у. в новых границах</w:t>
            </w:r>
            <w:r w:rsidRPr="007E034C">
              <w:rPr>
                <w:rFonts w:ascii="Times New Roman" w:eastAsia="Calibri" w:hAnsi="Times New Roman" w:cs="Times New Roman"/>
                <w:b/>
                <w:bCs/>
                <w:color w:val="000000"/>
                <w:sz w:val="24"/>
                <w:szCs w:val="24"/>
                <w:lang w:eastAsia="ru-RU"/>
              </w:rPr>
              <w:t>, кв.м.</w:t>
            </w:r>
          </w:p>
        </w:tc>
        <w:tc>
          <w:tcPr>
            <w:tcW w:w="1855" w:type="dxa"/>
            <w:tcBorders>
              <w:top w:val="single" w:sz="4" w:space="0" w:color="000000"/>
              <w:left w:val="single" w:sz="4" w:space="0" w:color="000000"/>
              <w:bottom w:val="single" w:sz="4" w:space="0" w:color="000000"/>
              <w:right w:val="single" w:sz="4" w:space="0" w:color="000000"/>
            </w:tcBorders>
          </w:tcPr>
          <w:p w14:paraId="3EAD4C9B" w14:textId="77777777" w:rsidR="00D33EA8" w:rsidRPr="007E034C" w:rsidRDefault="00D33EA8" w:rsidP="00A134D8">
            <w:pPr>
              <w:pStyle w:val="affa"/>
              <w:spacing w:line="240" w:lineRule="auto"/>
              <w:jc w:val="center"/>
              <w:rPr>
                <w:rFonts w:ascii="Times New Roman" w:eastAsia="Calibri" w:hAnsi="Times New Roman" w:cs="Times New Roman"/>
                <w:b/>
                <w:bCs/>
                <w:color w:val="000000"/>
                <w:sz w:val="24"/>
                <w:szCs w:val="24"/>
                <w:lang w:eastAsia="ru-RU"/>
              </w:rPr>
            </w:pPr>
            <w:r>
              <w:rPr>
                <w:rFonts w:ascii="Times New Roman" w:eastAsia="Calibri" w:hAnsi="Times New Roman" w:cs="Times New Roman"/>
                <w:b/>
                <w:bCs/>
                <w:color w:val="000000"/>
                <w:sz w:val="24"/>
                <w:szCs w:val="24"/>
                <w:lang w:eastAsia="ru-RU"/>
              </w:rPr>
              <w:t>Информация об образовании</w:t>
            </w:r>
          </w:p>
        </w:tc>
      </w:tr>
      <w:tr w:rsidR="00D33EA8" w14:paraId="139F6F2B" w14:textId="77777777" w:rsidTr="00A134D8">
        <w:trPr>
          <w:trHeight w:val="79"/>
        </w:trPr>
        <w:tc>
          <w:tcPr>
            <w:tcW w:w="553" w:type="dxa"/>
            <w:tcBorders>
              <w:left w:val="single" w:sz="4" w:space="0" w:color="000000"/>
              <w:bottom w:val="single" w:sz="4" w:space="0" w:color="000000"/>
            </w:tcBorders>
            <w:shd w:val="clear" w:color="auto" w:fill="auto"/>
          </w:tcPr>
          <w:p w14:paraId="2A10D8FC" w14:textId="77777777" w:rsidR="00D33EA8" w:rsidRDefault="00D33EA8" w:rsidP="00A134D8">
            <w:pPr>
              <w:pStyle w:val="affa"/>
              <w:spacing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w:t>
            </w:r>
          </w:p>
        </w:tc>
        <w:tc>
          <w:tcPr>
            <w:tcW w:w="2052" w:type="dxa"/>
            <w:tcBorders>
              <w:left w:val="single" w:sz="4" w:space="0" w:color="000000"/>
              <w:bottom w:val="single" w:sz="4" w:space="0" w:color="000000"/>
            </w:tcBorders>
            <w:shd w:val="clear" w:color="auto" w:fill="auto"/>
          </w:tcPr>
          <w:p w14:paraId="6360F46A" w14:textId="77777777" w:rsidR="00D33EA8" w:rsidRDefault="00D33EA8" w:rsidP="00A134D8">
            <w:pPr>
              <w:pStyle w:val="affa"/>
              <w:spacing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86:02:0804001:259</w:t>
            </w:r>
          </w:p>
        </w:tc>
        <w:tc>
          <w:tcPr>
            <w:tcW w:w="3562" w:type="dxa"/>
            <w:tcBorders>
              <w:left w:val="single" w:sz="4" w:space="0" w:color="000000"/>
              <w:bottom w:val="single" w:sz="4" w:space="0" w:color="000000"/>
              <w:right w:val="single" w:sz="4" w:space="0" w:color="000000"/>
            </w:tcBorders>
            <w:shd w:val="clear" w:color="auto" w:fill="auto"/>
          </w:tcPr>
          <w:p w14:paraId="198D818B" w14:textId="77777777" w:rsidR="00D33EA8" w:rsidRDefault="00D33EA8" w:rsidP="00A134D8">
            <w:pPr>
              <w:pStyle w:val="affa"/>
              <w:spacing w:line="240" w:lineRule="auto"/>
              <w:rPr>
                <w:rFonts w:ascii="Times New Roman" w:eastAsia="Calibri" w:hAnsi="Times New Roman" w:cs="Times New Roman"/>
                <w:color w:val="000000"/>
                <w:sz w:val="24"/>
                <w:szCs w:val="24"/>
                <w:lang w:eastAsia="ru-RU"/>
              </w:rPr>
            </w:pPr>
            <w:r w:rsidRPr="007E034C">
              <w:rPr>
                <w:rFonts w:ascii="Times New Roman" w:eastAsia="Calibri" w:hAnsi="Times New Roman" w:cs="Times New Roman"/>
                <w:color w:val="000000"/>
                <w:sz w:val="24"/>
                <w:szCs w:val="24"/>
                <w:lang w:eastAsia="ru-RU"/>
              </w:rPr>
              <w:t>Перераспределение</w:t>
            </w:r>
            <w:r>
              <w:rPr>
                <w:rFonts w:ascii="Times New Roman" w:eastAsia="Calibri" w:hAnsi="Times New Roman" w:cs="Times New Roman"/>
                <w:color w:val="000000"/>
                <w:sz w:val="24"/>
                <w:szCs w:val="24"/>
                <w:lang w:eastAsia="ru-RU"/>
              </w:rPr>
              <w:t xml:space="preserve"> с не разграниченными землями для приведения границ земельного участки занимаемой площади</w:t>
            </w:r>
          </w:p>
        </w:tc>
        <w:tc>
          <w:tcPr>
            <w:tcW w:w="1531" w:type="dxa"/>
            <w:tcBorders>
              <w:left w:val="single" w:sz="4" w:space="0" w:color="000000"/>
              <w:bottom w:val="single" w:sz="4" w:space="0" w:color="000000"/>
              <w:right w:val="single" w:sz="4" w:space="0" w:color="000000"/>
            </w:tcBorders>
          </w:tcPr>
          <w:p w14:paraId="64AF6EB6" w14:textId="77777777" w:rsidR="00D33EA8" w:rsidRPr="007E034C" w:rsidRDefault="00D33EA8" w:rsidP="00A134D8">
            <w:pPr>
              <w:pStyle w:val="affa"/>
              <w:spacing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1543</w:t>
            </w:r>
          </w:p>
        </w:tc>
        <w:tc>
          <w:tcPr>
            <w:tcW w:w="1855" w:type="dxa"/>
            <w:tcBorders>
              <w:left w:val="single" w:sz="4" w:space="0" w:color="000000"/>
              <w:bottom w:val="single" w:sz="4" w:space="0" w:color="000000"/>
              <w:right w:val="single" w:sz="4" w:space="0" w:color="000000"/>
            </w:tcBorders>
          </w:tcPr>
          <w:p w14:paraId="39372551" w14:textId="38A8EF67" w:rsidR="00D33EA8" w:rsidRDefault="00676C4D" w:rsidP="00A134D8">
            <w:pPr>
              <w:pStyle w:val="affa"/>
              <w:spacing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Часть участка,</w:t>
            </w:r>
            <w:r w:rsidR="00D33EA8">
              <w:rPr>
                <w:rFonts w:ascii="Times New Roman" w:eastAsia="Calibri" w:hAnsi="Times New Roman" w:cs="Times New Roman"/>
                <w:color w:val="000000"/>
                <w:sz w:val="24"/>
                <w:szCs w:val="24"/>
                <w:lang w:eastAsia="ru-RU"/>
              </w:rPr>
              <w:t xml:space="preserve"> не участвующая в перераспределении переходит в не разграниченные земли</w:t>
            </w:r>
          </w:p>
        </w:tc>
      </w:tr>
      <w:tr w:rsidR="00D33EA8" w14:paraId="5E491C60" w14:textId="77777777" w:rsidTr="00A134D8">
        <w:tc>
          <w:tcPr>
            <w:tcW w:w="553" w:type="dxa"/>
            <w:tcBorders>
              <w:left w:val="single" w:sz="4" w:space="0" w:color="000000"/>
              <w:bottom w:val="single" w:sz="4" w:space="0" w:color="000000"/>
            </w:tcBorders>
            <w:shd w:val="clear" w:color="auto" w:fill="auto"/>
          </w:tcPr>
          <w:p w14:paraId="667876D2" w14:textId="77777777" w:rsidR="00D33EA8" w:rsidRDefault="00D33EA8" w:rsidP="00A134D8">
            <w:pPr>
              <w:pStyle w:val="affa"/>
              <w:spacing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w:t>
            </w:r>
          </w:p>
        </w:tc>
        <w:tc>
          <w:tcPr>
            <w:tcW w:w="2052" w:type="dxa"/>
            <w:tcBorders>
              <w:left w:val="single" w:sz="4" w:space="0" w:color="000000"/>
              <w:bottom w:val="single" w:sz="4" w:space="0" w:color="000000"/>
            </w:tcBorders>
            <w:shd w:val="clear" w:color="auto" w:fill="auto"/>
          </w:tcPr>
          <w:p w14:paraId="36734AF4" w14:textId="77777777" w:rsidR="00D33EA8" w:rsidRDefault="00D33EA8" w:rsidP="00A134D8">
            <w:pPr>
              <w:pStyle w:val="affa"/>
              <w:spacing w:after="86"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86:02:0804001:3</w:t>
            </w:r>
          </w:p>
        </w:tc>
        <w:tc>
          <w:tcPr>
            <w:tcW w:w="3562" w:type="dxa"/>
            <w:tcBorders>
              <w:left w:val="single" w:sz="4" w:space="0" w:color="000000"/>
              <w:bottom w:val="single" w:sz="4" w:space="0" w:color="000000"/>
              <w:right w:val="single" w:sz="4" w:space="0" w:color="000000"/>
            </w:tcBorders>
            <w:shd w:val="clear" w:color="auto" w:fill="auto"/>
          </w:tcPr>
          <w:p w14:paraId="000F455E" w14:textId="77777777" w:rsidR="00D33EA8" w:rsidRDefault="00D33EA8" w:rsidP="00A134D8">
            <w:pPr>
              <w:pStyle w:val="affa"/>
              <w:spacing w:after="86"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Изъятие части участка под дорогу</w:t>
            </w:r>
          </w:p>
        </w:tc>
        <w:tc>
          <w:tcPr>
            <w:tcW w:w="1531" w:type="dxa"/>
            <w:tcBorders>
              <w:left w:val="single" w:sz="4" w:space="0" w:color="000000"/>
              <w:bottom w:val="single" w:sz="4" w:space="0" w:color="000000"/>
              <w:right w:val="single" w:sz="4" w:space="0" w:color="000000"/>
            </w:tcBorders>
          </w:tcPr>
          <w:p w14:paraId="64E4C8A4" w14:textId="77777777" w:rsidR="00D33EA8" w:rsidRDefault="00D33EA8" w:rsidP="00A134D8">
            <w:pPr>
              <w:pStyle w:val="affa"/>
              <w:spacing w:after="86"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778</w:t>
            </w:r>
          </w:p>
        </w:tc>
        <w:tc>
          <w:tcPr>
            <w:tcW w:w="1855" w:type="dxa"/>
            <w:tcBorders>
              <w:left w:val="single" w:sz="4" w:space="0" w:color="000000"/>
              <w:bottom w:val="single" w:sz="4" w:space="0" w:color="000000"/>
              <w:right w:val="single" w:sz="4" w:space="0" w:color="000000"/>
            </w:tcBorders>
          </w:tcPr>
          <w:p w14:paraId="37F21CD6" w14:textId="77777777" w:rsidR="00D33EA8" w:rsidRDefault="00D33EA8" w:rsidP="00A134D8">
            <w:pPr>
              <w:pStyle w:val="affa"/>
              <w:spacing w:after="86" w:line="240" w:lineRule="auto"/>
              <w:rPr>
                <w:rFonts w:ascii="Times New Roman" w:eastAsia="Calibri" w:hAnsi="Times New Roman" w:cs="Times New Roman"/>
                <w:color w:val="000000"/>
                <w:sz w:val="24"/>
                <w:szCs w:val="24"/>
                <w:lang w:eastAsia="ru-RU"/>
              </w:rPr>
            </w:pPr>
          </w:p>
        </w:tc>
      </w:tr>
    </w:tbl>
    <w:p w14:paraId="76EEEE34" w14:textId="77777777" w:rsidR="00D1398D" w:rsidRDefault="00D1398D" w:rsidP="00D1398D">
      <w:pPr>
        <w:rPr>
          <w:rFonts w:eastAsia="Calibri"/>
          <w:b/>
          <w:sz w:val="28"/>
          <w:szCs w:val="28"/>
        </w:rPr>
      </w:pPr>
    </w:p>
    <w:p w14:paraId="47353B40" w14:textId="77777777" w:rsidR="00D1398D" w:rsidRDefault="00D1398D" w:rsidP="00D1398D">
      <w:pPr>
        <w:rPr>
          <w:rFonts w:eastAsia="Calibri"/>
          <w:b/>
          <w:sz w:val="28"/>
          <w:szCs w:val="28"/>
        </w:rPr>
      </w:pPr>
    </w:p>
    <w:p w14:paraId="602ED18D" w14:textId="50E637EE" w:rsidR="00D1398D" w:rsidRDefault="00D1398D" w:rsidP="007977D0">
      <w:pPr>
        <w:ind w:firstLine="0"/>
        <w:rPr>
          <w:rFonts w:eastAsia="Calibri"/>
          <w:b/>
          <w:sz w:val="28"/>
          <w:szCs w:val="28"/>
        </w:rPr>
      </w:pPr>
      <w:r>
        <w:rPr>
          <w:rFonts w:eastAsia="Calibri"/>
          <w:b/>
          <w:sz w:val="28"/>
          <w:szCs w:val="28"/>
        </w:rPr>
        <w:t>ВЕДОМОСТЬ КООРДИНАТ ГРАНИЦ ИЗМЕНЯЕМЫХ ЗЕМЕЛЬНЫХ УЧАСТКОВ</w:t>
      </w:r>
    </w:p>
    <w:p w14:paraId="57B7C68A" w14:textId="77777777" w:rsidR="007977D0" w:rsidRDefault="007977D0" w:rsidP="001848BB">
      <w:pPr>
        <w:jc w:val="right"/>
        <w:rPr>
          <w:sz w:val="28"/>
          <w:szCs w:val="28"/>
        </w:rPr>
      </w:pPr>
    </w:p>
    <w:tbl>
      <w:tblPr>
        <w:tblW w:w="9972" w:type="dxa"/>
        <w:tblCellMar>
          <w:top w:w="55" w:type="dxa"/>
          <w:left w:w="55" w:type="dxa"/>
          <w:bottom w:w="55" w:type="dxa"/>
          <w:right w:w="55" w:type="dxa"/>
        </w:tblCellMar>
        <w:tblLook w:val="04A0" w:firstRow="1" w:lastRow="0" w:firstColumn="1" w:lastColumn="0" w:noHBand="0" w:noVBand="1"/>
      </w:tblPr>
      <w:tblGrid>
        <w:gridCol w:w="3324"/>
        <w:gridCol w:w="3324"/>
        <w:gridCol w:w="3324"/>
      </w:tblGrid>
      <w:tr w:rsidR="00D33EA8" w14:paraId="66F01C1F" w14:textId="77777777" w:rsidTr="00A134D8">
        <w:trPr>
          <w:trHeight w:hRule="exact" w:val="340"/>
        </w:trPr>
        <w:tc>
          <w:tcPr>
            <w:tcW w:w="9972" w:type="dxa"/>
            <w:gridSpan w:val="3"/>
            <w:tcBorders>
              <w:top w:val="single" w:sz="2" w:space="0" w:color="000000"/>
              <w:left w:val="single" w:sz="2" w:space="0" w:color="000000"/>
              <w:bottom w:val="single" w:sz="2" w:space="0" w:color="000000"/>
              <w:right w:val="single" w:sz="2" w:space="0" w:color="000000"/>
            </w:tcBorders>
            <w:shd w:val="clear" w:color="auto" w:fill="auto"/>
          </w:tcPr>
          <w:p w14:paraId="0F811ADC" w14:textId="77777777" w:rsidR="00D33EA8" w:rsidRDefault="00D33EA8" w:rsidP="00A134D8">
            <w:pPr>
              <w:rPr>
                <w:rFonts w:eastAsia="Calibri"/>
              </w:rPr>
            </w:pPr>
            <w:r>
              <w:rPr>
                <w:rFonts w:eastAsia="Calibri"/>
              </w:rPr>
              <w:t>Ведомость координат изменяемых земельных участков</w:t>
            </w:r>
          </w:p>
        </w:tc>
      </w:tr>
      <w:tr w:rsidR="00D33EA8" w14:paraId="45420BB3" w14:textId="77777777" w:rsidTr="00A134D8">
        <w:trPr>
          <w:trHeight w:hRule="exact" w:val="340"/>
        </w:trPr>
        <w:tc>
          <w:tcPr>
            <w:tcW w:w="3324" w:type="dxa"/>
            <w:tcBorders>
              <w:left w:val="single" w:sz="2" w:space="0" w:color="000000"/>
              <w:bottom w:val="single" w:sz="2" w:space="0" w:color="000000"/>
            </w:tcBorders>
            <w:shd w:val="clear" w:color="auto" w:fill="auto"/>
          </w:tcPr>
          <w:p w14:paraId="2473C5ED" w14:textId="77777777" w:rsidR="00D33EA8" w:rsidRDefault="00D33EA8" w:rsidP="00A134D8">
            <w:pPr>
              <w:jc w:val="center"/>
              <w:rPr>
                <w:rFonts w:eastAsia="Calibri"/>
              </w:rPr>
            </w:pPr>
            <w:r>
              <w:rPr>
                <w:rFonts w:eastAsia="Calibri"/>
              </w:rPr>
              <w:t>Номер земельного участка</w:t>
            </w:r>
          </w:p>
        </w:tc>
        <w:tc>
          <w:tcPr>
            <w:tcW w:w="3324" w:type="dxa"/>
            <w:tcBorders>
              <w:left w:val="single" w:sz="2" w:space="0" w:color="000000"/>
              <w:bottom w:val="single" w:sz="2" w:space="0" w:color="000000"/>
            </w:tcBorders>
            <w:shd w:val="clear" w:color="auto" w:fill="auto"/>
          </w:tcPr>
          <w:p w14:paraId="087CE7D2" w14:textId="77777777" w:rsidR="00D33EA8" w:rsidRDefault="00D33EA8" w:rsidP="00A134D8">
            <w:pPr>
              <w:jc w:val="center"/>
              <w:rPr>
                <w:rFonts w:eastAsia="Calibri"/>
              </w:rPr>
            </w:pPr>
            <w:r>
              <w:rPr>
                <w:rFonts w:eastAsia="Calibri"/>
              </w:rPr>
              <w:t>Х</w:t>
            </w:r>
          </w:p>
        </w:tc>
        <w:tc>
          <w:tcPr>
            <w:tcW w:w="3324" w:type="dxa"/>
            <w:tcBorders>
              <w:left w:val="single" w:sz="2" w:space="0" w:color="000000"/>
              <w:bottom w:val="single" w:sz="2" w:space="0" w:color="000000"/>
              <w:right w:val="single" w:sz="2" w:space="0" w:color="000000"/>
            </w:tcBorders>
            <w:shd w:val="clear" w:color="auto" w:fill="auto"/>
          </w:tcPr>
          <w:p w14:paraId="3AD62B25" w14:textId="77777777" w:rsidR="00D33EA8" w:rsidRDefault="00D33EA8" w:rsidP="00A134D8">
            <w:pPr>
              <w:jc w:val="center"/>
              <w:rPr>
                <w:rFonts w:eastAsia="Calibri"/>
              </w:rPr>
            </w:pPr>
            <w:r>
              <w:rPr>
                <w:rFonts w:eastAsia="Calibri"/>
              </w:rPr>
              <w:t>У</w:t>
            </w:r>
          </w:p>
        </w:tc>
      </w:tr>
      <w:tr w:rsidR="00D33EA8" w14:paraId="38260F03" w14:textId="77777777" w:rsidTr="00A134D8">
        <w:trPr>
          <w:trHeight w:hRule="exact" w:val="340"/>
        </w:trPr>
        <w:tc>
          <w:tcPr>
            <w:tcW w:w="3324" w:type="dxa"/>
            <w:tcBorders>
              <w:left w:val="single" w:sz="2" w:space="0" w:color="000000"/>
              <w:bottom w:val="single" w:sz="2" w:space="0" w:color="000000"/>
            </w:tcBorders>
            <w:shd w:val="clear" w:color="auto" w:fill="auto"/>
          </w:tcPr>
          <w:p w14:paraId="11C7A307" w14:textId="77777777" w:rsidR="00D33EA8" w:rsidRDefault="00D33EA8" w:rsidP="00A134D8">
            <w:pPr>
              <w:jc w:val="center"/>
              <w:rPr>
                <w:rFonts w:eastAsia="Calibri"/>
              </w:rPr>
            </w:pPr>
            <w:r>
              <w:rPr>
                <w:rFonts w:eastAsia="Calibri"/>
              </w:rPr>
              <w:t>86:02:0804001:259</w:t>
            </w:r>
          </w:p>
        </w:tc>
        <w:tc>
          <w:tcPr>
            <w:tcW w:w="3324" w:type="dxa"/>
            <w:tcBorders>
              <w:left w:val="single" w:sz="2" w:space="0" w:color="000000"/>
              <w:bottom w:val="single" w:sz="2" w:space="0" w:color="000000"/>
            </w:tcBorders>
            <w:shd w:val="clear" w:color="auto" w:fill="auto"/>
          </w:tcPr>
          <w:p w14:paraId="32C60495" w14:textId="77777777" w:rsidR="00D33EA8" w:rsidRDefault="00D33EA8" w:rsidP="00A134D8">
            <w:pPr>
              <w:jc w:val="center"/>
              <w:rPr>
                <w:rFonts w:eastAsia="Calibri"/>
              </w:rPr>
            </w:pPr>
          </w:p>
        </w:tc>
        <w:tc>
          <w:tcPr>
            <w:tcW w:w="3324" w:type="dxa"/>
            <w:tcBorders>
              <w:left w:val="single" w:sz="2" w:space="0" w:color="000000"/>
              <w:bottom w:val="single" w:sz="2" w:space="0" w:color="000000"/>
              <w:right w:val="single" w:sz="2" w:space="0" w:color="000000"/>
            </w:tcBorders>
            <w:shd w:val="clear" w:color="auto" w:fill="auto"/>
          </w:tcPr>
          <w:p w14:paraId="71AA9514" w14:textId="77777777" w:rsidR="00D33EA8" w:rsidRDefault="00D33EA8" w:rsidP="00A134D8">
            <w:pPr>
              <w:jc w:val="center"/>
              <w:rPr>
                <w:rFonts w:eastAsia="Calibri"/>
              </w:rPr>
            </w:pPr>
          </w:p>
        </w:tc>
      </w:tr>
      <w:tr w:rsidR="00D33EA8" w14:paraId="57B9B418" w14:textId="77777777" w:rsidTr="00A134D8">
        <w:trPr>
          <w:trHeight w:hRule="exact" w:val="340"/>
        </w:trPr>
        <w:tc>
          <w:tcPr>
            <w:tcW w:w="3324" w:type="dxa"/>
            <w:tcBorders>
              <w:left w:val="single" w:sz="2" w:space="0" w:color="000000"/>
              <w:bottom w:val="single" w:sz="2" w:space="0" w:color="000000"/>
            </w:tcBorders>
            <w:shd w:val="clear" w:color="auto" w:fill="auto"/>
          </w:tcPr>
          <w:p w14:paraId="271AAB8D" w14:textId="77777777" w:rsidR="00D33EA8" w:rsidRDefault="00D33EA8" w:rsidP="00A134D8">
            <w:pPr>
              <w:rPr>
                <w:rFonts w:eastAsia="Calibri"/>
              </w:rPr>
            </w:pPr>
            <w:r>
              <w:rPr>
                <w:rFonts w:eastAsia="Calibri"/>
              </w:rPr>
              <w:t>н1</w:t>
            </w:r>
          </w:p>
        </w:tc>
        <w:tc>
          <w:tcPr>
            <w:tcW w:w="3324" w:type="dxa"/>
            <w:tcBorders>
              <w:left w:val="single" w:sz="2" w:space="0" w:color="000000"/>
              <w:bottom w:val="single" w:sz="2" w:space="0" w:color="000000"/>
            </w:tcBorders>
            <w:shd w:val="clear" w:color="auto" w:fill="auto"/>
          </w:tcPr>
          <w:p w14:paraId="4534024F" w14:textId="77777777" w:rsidR="00D33EA8" w:rsidRDefault="00D33EA8" w:rsidP="00A134D8">
            <w:pPr>
              <w:rPr>
                <w:rFonts w:eastAsia="Calibri"/>
              </w:rPr>
            </w:pPr>
            <w:r>
              <w:rPr>
                <w:rFonts w:eastAsia="Calibri"/>
              </w:rPr>
              <w:t>995132.49</w:t>
            </w:r>
          </w:p>
        </w:tc>
        <w:tc>
          <w:tcPr>
            <w:tcW w:w="3324" w:type="dxa"/>
            <w:tcBorders>
              <w:left w:val="single" w:sz="2" w:space="0" w:color="000000"/>
              <w:bottom w:val="single" w:sz="2" w:space="0" w:color="000000"/>
              <w:right w:val="single" w:sz="2" w:space="0" w:color="000000"/>
            </w:tcBorders>
            <w:shd w:val="clear" w:color="auto" w:fill="auto"/>
          </w:tcPr>
          <w:p w14:paraId="7749727A" w14:textId="77777777" w:rsidR="00D33EA8" w:rsidRDefault="00D33EA8" w:rsidP="00A134D8">
            <w:pPr>
              <w:rPr>
                <w:rFonts w:eastAsia="Calibri"/>
              </w:rPr>
            </w:pPr>
            <w:r>
              <w:rPr>
                <w:rFonts w:eastAsia="Calibri"/>
              </w:rPr>
              <w:t>2731751.02</w:t>
            </w:r>
          </w:p>
        </w:tc>
      </w:tr>
      <w:tr w:rsidR="00D33EA8" w14:paraId="24B4A2D9" w14:textId="77777777" w:rsidTr="00A134D8">
        <w:trPr>
          <w:trHeight w:hRule="exact" w:val="340"/>
        </w:trPr>
        <w:tc>
          <w:tcPr>
            <w:tcW w:w="3324" w:type="dxa"/>
            <w:tcBorders>
              <w:left w:val="single" w:sz="2" w:space="0" w:color="000000"/>
              <w:bottom w:val="single" w:sz="2" w:space="0" w:color="000000"/>
            </w:tcBorders>
            <w:shd w:val="clear" w:color="auto" w:fill="auto"/>
          </w:tcPr>
          <w:p w14:paraId="0A3EEDA4" w14:textId="77777777" w:rsidR="00D33EA8" w:rsidRDefault="00D33EA8" w:rsidP="00A134D8">
            <w:pPr>
              <w:rPr>
                <w:rFonts w:eastAsia="Calibri"/>
              </w:rPr>
            </w:pPr>
            <w:r>
              <w:rPr>
                <w:rFonts w:eastAsia="Calibri"/>
              </w:rPr>
              <w:t>н2</w:t>
            </w:r>
          </w:p>
        </w:tc>
        <w:tc>
          <w:tcPr>
            <w:tcW w:w="3324" w:type="dxa"/>
            <w:tcBorders>
              <w:left w:val="single" w:sz="2" w:space="0" w:color="000000"/>
              <w:bottom w:val="single" w:sz="2" w:space="0" w:color="000000"/>
            </w:tcBorders>
            <w:shd w:val="clear" w:color="auto" w:fill="auto"/>
          </w:tcPr>
          <w:p w14:paraId="2B2F55CA" w14:textId="77777777" w:rsidR="00D33EA8" w:rsidRDefault="00D33EA8" w:rsidP="00A134D8">
            <w:pPr>
              <w:rPr>
                <w:rFonts w:eastAsia="Calibri"/>
              </w:rPr>
            </w:pPr>
            <w:r>
              <w:rPr>
                <w:rFonts w:eastAsia="Calibri"/>
              </w:rPr>
              <w:t>995133.86</w:t>
            </w:r>
          </w:p>
        </w:tc>
        <w:tc>
          <w:tcPr>
            <w:tcW w:w="3324" w:type="dxa"/>
            <w:tcBorders>
              <w:left w:val="single" w:sz="2" w:space="0" w:color="000000"/>
              <w:bottom w:val="single" w:sz="2" w:space="0" w:color="000000"/>
              <w:right w:val="single" w:sz="2" w:space="0" w:color="000000"/>
            </w:tcBorders>
            <w:shd w:val="clear" w:color="auto" w:fill="auto"/>
          </w:tcPr>
          <w:p w14:paraId="51FAFC7A" w14:textId="77777777" w:rsidR="00D33EA8" w:rsidRDefault="00D33EA8" w:rsidP="00A134D8">
            <w:pPr>
              <w:rPr>
                <w:rFonts w:eastAsia="Calibri"/>
              </w:rPr>
            </w:pPr>
            <w:r>
              <w:rPr>
                <w:rFonts w:eastAsia="Calibri"/>
              </w:rPr>
              <w:t>2791761.31</w:t>
            </w:r>
          </w:p>
        </w:tc>
      </w:tr>
      <w:tr w:rsidR="00D33EA8" w14:paraId="12A9F475" w14:textId="77777777" w:rsidTr="00A134D8">
        <w:trPr>
          <w:trHeight w:hRule="exact" w:val="340"/>
        </w:trPr>
        <w:tc>
          <w:tcPr>
            <w:tcW w:w="3324" w:type="dxa"/>
            <w:tcBorders>
              <w:left w:val="single" w:sz="2" w:space="0" w:color="000000"/>
              <w:bottom w:val="single" w:sz="2" w:space="0" w:color="000000"/>
            </w:tcBorders>
            <w:shd w:val="clear" w:color="auto" w:fill="auto"/>
          </w:tcPr>
          <w:p w14:paraId="40D82018" w14:textId="77777777" w:rsidR="00D33EA8" w:rsidRDefault="00D33EA8" w:rsidP="00A134D8">
            <w:pPr>
              <w:rPr>
                <w:rFonts w:eastAsia="Calibri"/>
              </w:rPr>
            </w:pPr>
            <w:r>
              <w:rPr>
                <w:rFonts w:eastAsia="Calibri"/>
              </w:rPr>
              <w:t>н3</w:t>
            </w:r>
          </w:p>
        </w:tc>
        <w:tc>
          <w:tcPr>
            <w:tcW w:w="3324" w:type="dxa"/>
            <w:tcBorders>
              <w:left w:val="single" w:sz="2" w:space="0" w:color="000000"/>
              <w:bottom w:val="single" w:sz="2" w:space="0" w:color="000000"/>
            </w:tcBorders>
            <w:shd w:val="clear" w:color="auto" w:fill="auto"/>
          </w:tcPr>
          <w:p w14:paraId="3E541A93" w14:textId="77777777" w:rsidR="00D33EA8" w:rsidRDefault="00D33EA8" w:rsidP="00A134D8">
            <w:pPr>
              <w:rPr>
                <w:rFonts w:eastAsia="Calibri"/>
              </w:rPr>
            </w:pPr>
            <w:r>
              <w:rPr>
                <w:rFonts w:eastAsia="Calibri"/>
              </w:rPr>
              <w:t>995138.03</w:t>
            </w:r>
          </w:p>
        </w:tc>
        <w:tc>
          <w:tcPr>
            <w:tcW w:w="3324" w:type="dxa"/>
            <w:tcBorders>
              <w:left w:val="single" w:sz="2" w:space="0" w:color="000000"/>
              <w:bottom w:val="single" w:sz="2" w:space="0" w:color="000000"/>
              <w:right w:val="single" w:sz="2" w:space="0" w:color="000000"/>
            </w:tcBorders>
            <w:shd w:val="clear" w:color="auto" w:fill="auto"/>
          </w:tcPr>
          <w:p w14:paraId="3B8C5BC9" w14:textId="77777777" w:rsidR="00D33EA8" w:rsidRDefault="00D33EA8" w:rsidP="00A134D8">
            <w:pPr>
              <w:rPr>
                <w:rFonts w:eastAsia="Calibri"/>
              </w:rPr>
            </w:pPr>
            <w:r>
              <w:rPr>
                <w:rFonts w:eastAsia="Calibri"/>
              </w:rPr>
              <w:t>2731792.76</w:t>
            </w:r>
          </w:p>
        </w:tc>
      </w:tr>
      <w:tr w:rsidR="00D33EA8" w14:paraId="1B1458BD" w14:textId="77777777" w:rsidTr="00A134D8">
        <w:trPr>
          <w:trHeight w:hRule="exact" w:val="340"/>
        </w:trPr>
        <w:tc>
          <w:tcPr>
            <w:tcW w:w="3324" w:type="dxa"/>
            <w:tcBorders>
              <w:left w:val="single" w:sz="2" w:space="0" w:color="000000"/>
              <w:bottom w:val="single" w:sz="2" w:space="0" w:color="000000"/>
            </w:tcBorders>
            <w:shd w:val="clear" w:color="auto" w:fill="auto"/>
          </w:tcPr>
          <w:p w14:paraId="1D13D617" w14:textId="77777777" w:rsidR="00D33EA8" w:rsidRDefault="00D33EA8" w:rsidP="00A134D8">
            <w:pPr>
              <w:rPr>
                <w:rFonts w:eastAsia="Calibri"/>
              </w:rPr>
            </w:pPr>
            <w:r>
              <w:rPr>
                <w:rFonts w:eastAsia="Calibri"/>
              </w:rPr>
              <w:t>н4</w:t>
            </w:r>
          </w:p>
        </w:tc>
        <w:tc>
          <w:tcPr>
            <w:tcW w:w="3324" w:type="dxa"/>
            <w:tcBorders>
              <w:left w:val="single" w:sz="2" w:space="0" w:color="000000"/>
              <w:bottom w:val="single" w:sz="2" w:space="0" w:color="000000"/>
            </w:tcBorders>
            <w:shd w:val="clear" w:color="auto" w:fill="auto"/>
          </w:tcPr>
          <w:p w14:paraId="1D0902EE" w14:textId="77777777" w:rsidR="00D33EA8" w:rsidRDefault="00D33EA8" w:rsidP="00A134D8">
            <w:pPr>
              <w:rPr>
                <w:rFonts w:eastAsia="Calibri"/>
              </w:rPr>
            </w:pPr>
            <w:r>
              <w:rPr>
                <w:rFonts w:eastAsia="Calibri"/>
              </w:rPr>
              <w:t>995103.49</w:t>
            </w:r>
          </w:p>
        </w:tc>
        <w:tc>
          <w:tcPr>
            <w:tcW w:w="3324" w:type="dxa"/>
            <w:tcBorders>
              <w:left w:val="single" w:sz="2" w:space="0" w:color="000000"/>
              <w:bottom w:val="single" w:sz="2" w:space="0" w:color="000000"/>
              <w:right w:val="single" w:sz="2" w:space="0" w:color="000000"/>
            </w:tcBorders>
            <w:shd w:val="clear" w:color="auto" w:fill="auto"/>
          </w:tcPr>
          <w:p w14:paraId="7DC21E61" w14:textId="77777777" w:rsidR="00D33EA8" w:rsidRDefault="00D33EA8" w:rsidP="00A134D8">
            <w:pPr>
              <w:rPr>
                <w:rFonts w:eastAsia="Calibri"/>
              </w:rPr>
            </w:pPr>
            <w:r>
              <w:rPr>
                <w:rFonts w:eastAsia="Calibri"/>
              </w:rPr>
              <w:t>2731798.84</w:t>
            </w:r>
          </w:p>
        </w:tc>
      </w:tr>
      <w:tr w:rsidR="00D33EA8" w14:paraId="5B2097E3" w14:textId="77777777" w:rsidTr="00A134D8">
        <w:trPr>
          <w:trHeight w:hRule="exact" w:val="340"/>
        </w:trPr>
        <w:tc>
          <w:tcPr>
            <w:tcW w:w="3324" w:type="dxa"/>
            <w:tcBorders>
              <w:left w:val="single" w:sz="2" w:space="0" w:color="000000"/>
              <w:bottom w:val="single" w:sz="2" w:space="0" w:color="000000"/>
            </w:tcBorders>
            <w:shd w:val="clear" w:color="auto" w:fill="auto"/>
          </w:tcPr>
          <w:p w14:paraId="769D1AE8" w14:textId="77777777" w:rsidR="00D33EA8" w:rsidRDefault="00D33EA8" w:rsidP="00A134D8">
            <w:pPr>
              <w:rPr>
                <w:rFonts w:eastAsia="Calibri"/>
              </w:rPr>
            </w:pPr>
            <w:r>
              <w:rPr>
                <w:rFonts w:eastAsia="Calibri"/>
              </w:rPr>
              <w:t>н5</w:t>
            </w:r>
          </w:p>
        </w:tc>
        <w:tc>
          <w:tcPr>
            <w:tcW w:w="3324" w:type="dxa"/>
            <w:tcBorders>
              <w:left w:val="single" w:sz="2" w:space="0" w:color="000000"/>
              <w:bottom w:val="single" w:sz="2" w:space="0" w:color="000000"/>
            </w:tcBorders>
            <w:shd w:val="clear" w:color="auto" w:fill="auto"/>
          </w:tcPr>
          <w:p w14:paraId="041E24BB" w14:textId="77777777" w:rsidR="00D33EA8" w:rsidRDefault="00D33EA8" w:rsidP="00A134D8">
            <w:pPr>
              <w:rPr>
                <w:rFonts w:eastAsia="Calibri"/>
              </w:rPr>
            </w:pPr>
            <w:r>
              <w:rPr>
                <w:rFonts w:eastAsia="Calibri"/>
              </w:rPr>
              <w:t>995096.60</w:t>
            </w:r>
          </w:p>
        </w:tc>
        <w:tc>
          <w:tcPr>
            <w:tcW w:w="3324" w:type="dxa"/>
            <w:tcBorders>
              <w:left w:val="single" w:sz="2" w:space="0" w:color="000000"/>
              <w:bottom w:val="single" w:sz="2" w:space="0" w:color="000000"/>
              <w:right w:val="single" w:sz="2" w:space="0" w:color="000000"/>
            </w:tcBorders>
            <w:shd w:val="clear" w:color="auto" w:fill="auto"/>
          </w:tcPr>
          <w:p w14:paraId="1373C386" w14:textId="77777777" w:rsidR="00D33EA8" w:rsidRDefault="00D33EA8" w:rsidP="00A134D8">
            <w:pPr>
              <w:rPr>
                <w:rFonts w:eastAsia="Calibri"/>
              </w:rPr>
            </w:pPr>
            <w:r>
              <w:rPr>
                <w:rFonts w:eastAsia="Calibri"/>
              </w:rPr>
              <w:t>2731754.65</w:t>
            </w:r>
          </w:p>
        </w:tc>
      </w:tr>
      <w:tr w:rsidR="00D33EA8" w14:paraId="5C0DBB8F" w14:textId="77777777" w:rsidTr="00A134D8">
        <w:trPr>
          <w:trHeight w:hRule="exact" w:val="340"/>
        </w:trPr>
        <w:tc>
          <w:tcPr>
            <w:tcW w:w="3324" w:type="dxa"/>
            <w:tcBorders>
              <w:left w:val="single" w:sz="2" w:space="0" w:color="000000"/>
              <w:bottom w:val="single" w:sz="2" w:space="0" w:color="000000"/>
            </w:tcBorders>
            <w:shd w:val="clear" w:color="auto" w:fill="auto"/>
          </w:tcPr>
          <w:p w14:paraId="0C6FBFC0" w14:textId="77777777" w:rsidR="00D33EA8" w:rsidRDefault="00D33EA8" w:rsidP="00A134D8">
            <w:pPr>
              <w:rPr>
                <w:rFonts w:eastAsia="Calibri"/>
              </w:rPr>
            </w:pPr>
            <w:r>
              <w:rPr>
                <w:rFonts w:eastAsia="Calibri"/>
              </w:rPr>
              <w:t>н1</w:t>
            </w:r>
          </w:p>
        </w:tc>
        <w:tc>
          <w:tcPr>
            <w:tcW w:w="3324" w:type="dxa"/>
            <w:tcBorders>
              <w:left w:val="single" w:sz="2" w:space="0" w:color="000000"/>
              <w:bottom w:val="single" w:sz="2" w:space="0" w:color="000000"/>
            </w:tcBorders>
            <w:shd w:val="clear" w:color="auto" w:fill="auto"/>
          </w:tcPr>
          <w:p w14:paraId="361BEBE3" w14:textId="77777777" w:rsidR="00D33EA8" w:rsidRDefault="00D33EA8" w:rsidP="00A134D8">
            <w:pPr>
              <w:rPr>
                <w:rFonts w:eastAsia="Calibri"/>
              </w:rPr>
            </w:pPr>
            <w:r>
              <w:rPr>
                <w:rFonts w:eastAsia="Calibri"/>
              </w:rPr>
              <w:t>995132.49</w:t>
            </w:r>
          </w:p>
        </w:tc>
        <w:tc>
          <w:tcPr>
            <w:tcW w:w="3324" w:type="dxa"/>
            <w:tcBorders>
              <w:left w:val="single" w:sz="2" w:space="0" w:color="000000"/>
              <w:bottom w:val="single" w:sz="2" w:space="0" w:color="000000"/>
              <w:right w:val="single" w:sz="2" w:space="0" w:color="000000"/>
            </w:tcBorders>
            <w:shd w:val="clear" w:color="auto" w:fill="auto"/>
          </w:tcPr>
          <w:p w14:paraId="683533B6" w14:textId="77777777" w:rsidR="00D33EA8" w:rsidRDefault="00D33EA8" w:rsidP="00A134D8">
            <w:pPr>
              <w:rPr>
                <w:rFonts w:eastAsia="Calibri"/>
              </w:rPr>
            </w:pPr>
            <w:r>
              <w:rPr>
                <w:rFonts w:eastAsia="Calibri"/>
              </w:rPr>
              <w:t>2731751.02</w:t>
            </w:r>
          </w:p>
        </w:tc>
      </w:tr>
      <w:tr w:rsidR="00D33EA8" w14:paraId="358D8A32" w14:textId="77777777" w:rsidTr="00A134D8">
        <w:trPr>
          <w:trHeight w:hRule="exact" w:val="340"/>
        </w:trPr>
        <w:tc>
          <w:tcPr>
            <w:tcW w:w="3324" w:type="dxa"/>
            <w:tcBorders>
              <w:left w:val="single" w:sz="2" w:space="0" w:color="000000"/>
              <w:bottom w:val="single" w:sz="2" w:space="0" w:color="000000"/>
            </w:tcBorders>
            <w:shd w:val="clear" w:color="auto" w:fill="auto"/>
          </w:tcPr>
          <w:p w14:paraId="15E1531D" w14:textId="77777777" w:rsidR="00D33EA8" w:rsidRDefault="00D33EA8" w:rsidP="00A134D8">
            <w:pPr>
              <w:jc w:val="center"/>
              <w:rPr>
                <w:rFonts w:eastAsia="Calibri"/>
              </w:rPr>
            </w:pPr>
            <w:r>
              <w:rPr>
                <w:rFonts w:eastAsia="Calibri"/>
              </w:rPr>
              <w:t>86:02:0804001:3</w:t>
            </w:r>
          </w:p>
        </w:tc>
        <w:tc>
          <w:tcPr>
            <w:tcW w:w="3324" w:type="dxa"/>
            <w:tcBorders>
              <w:left w:val="single" w:sz="2" w:space="0" w:color="000000"/>
              <w:bottom w:val="single" w:sz="2" w:space="0" w:color="000000"/>
            </w:tcBorders>
            <w:shd w:val="clear" w:color="auto" w:fill="auto"/>
          </w:tcPr>
          <w:p w14:paraId="003E442C" w14:textId="77777777" w:rsidR="00D33EA8" w:rsidRDefault="00D33EA8" w:rsidP="00A134D8">
            <w:pPr>
              <w:jc w:val="center"/>
              <w:rPr>
                <w:rFonts w:eastAsia="Calibri"/>
              </w:rPr>
            </w:pPr>
          </w:p>
        </w:tc>
        <w:tc>
          <w:tcPr>
            <w:tcW w:w="3324" w:type="dxa"/>
            <w:tcBorders>
              <w:left w:val="single" w:sz="2" w:space="0" w:color="000000"/>
              <w:bottom w:val="single" w:sz="2" w:space="0" w:color="000000"/>
              <w:right w:val="single" w:sz="2" w:space="0" w:color="000000"/>
            </w:tcBorders>
            <w:shd w:val="clear" w:color="auto" w:fill="auto"/>
          </w:tcPr>
          <w:p w14:paraId="6FCA0E25" w14:textId="77777777" w:rsidR="00D33EA8" w:rsidRDefault="00D33EA8" w:rsidP="00A134D8">
            <w:pPr>
              <w:jc w:val="center"/>
              <w:rPr>
                <w:rFonts w:eastAsia="Calibri"/>
              </w:rPr>
            </w:pPr>
          </w:p>
        </w:tc>
      </w:tr>
      <w:tr w:rsidR="00D33EA8" w14:paraId="32B37DEB" w14:textId="77777777" w:rsidTr="00A134D8">
        <w:trPr>
          <w:trHeight w:hRule="exact" w:val="340"/>
        </w:trPr>
        <w:tc>
          <w:tcPr>
            <w:tcW w:w="3324" w:type="dxa"/>
            <w:tcBorders>
              <w:left w:val="single" w:sz="2" w:space="0" w:color="000000"/>
              <w:bottom w:val="single" w:sz="2" w:space="0" w:color="000000"/>
            </w:tcBorders>
            <w:shd w:val="clear" w:color="auto" w:fill="auto"/>
          </w:tcPr>
          <w:p w14:paraId="11FB5F7B" w14:textId="77777777" w:rsidR="00D33EA8" w:rsidRDefault="00D33EA8" w:rsidP="00A134D8">
            <w:pPr>
              <w:rPr>
                <w:rFonts w:eastAsia="Calibri"/>
              </w:rPr>
            </w:pPr>
            <w:r>
              <w:rPr>
                <w:rFonts w:eastAsia="Calibri"/>
              </w:rPr>
              <w:t>1</w:t>
            </w:r>
          </w:p>
        </w:tc>
        <w:tc>
          <w:tcPr>
            <w:tcW w:w="3324" w:type="dxa"/>
            <w:tcBorders>
              <w:left w:val="single" w:sz="2" w:space="0" w:color="000000"/>
              <w:bottom w:val="single" w:sz="2" w:space="0" w:color="000000"/>
            </w:tcBorders>
            <w:shd w:val="clear" w:color="auto" w:fill="auto"/>
          </w:tcPr>
          <w:p w14:paraId="738AB7D0" w14:textId="77777777" w:rsidR="00D33EA8" w:rsidRDefault="00D33EA8" w:rsidP="00A134D8">
            <w:pPr>
              <w:rPr>
                <w:rFonts w:eastAsia="Calibri"/>
              </w:rPr>
            </w:pPr>
            <w:r>
              <w:rPr>
                <w:rFonts w:eastAsia="Calibri"/>
              </w:rPr>
              <w:t>994919.65</w:t>
            </w:r>
          </w:p>
        </w:tc>
        <w:tc>
          <w:tcPr>
            <w:tcW w:w="3324" w:type="dxa"/>
            <w:tcBorders>
              <w:left w:val="single" w:sz="2" w:space="0" w:color="000000"/>
              <w:bottom w:val="single" w:sz="2" w:space="0" w:color="000000"/>
              <w:right w:val="single" w:sz="2" w:space="0" w:color="000000"/>
            </w:tcBorders>
            <w:shd w:val="clear" w:color="auto" w:fill="auto"/>
          </w:tcPr>
          <w:p w14:paraId="2BBAA75E" w14:textId="77777777" w:rsidR="00D33EA8" w:rsidRDefault="00D33EA8" w:rsidP="00A134D8">
            <w:pPr>
              <w:rPr>
                <w:rFonts w:eastAsia="Calibri"/>
              </w:rPr>
            </w:pPr>
            <w:r>
              <w:rPr>
                <w:rFonts w:eastAsia="Calibri"/>
              </w:rPr>
              <w:t>2730890.51</w:t>
            </w:r>
          </w:p>
        </w:tc>
      </w:tr>
      <w:tr w:rsidR="00D33EA8" w14:paraId="52AB3714" w14:textId="77777777" w:rsidTr="00A134D8">
        <w:trPr>
          <w:trHeight w:hRule="exact" w:val="340"/>
        </w:trPr>
        <w:tc>
          <w:tcPr>
            <w:tcW w:w="3324" w:type="dxa"/>
            <w:tcBorders>
              <w:left w:val="single" w:sz="2" w:space="0" w:color="000000"/>
              <w:bottom w:val="single" w:sz="2" w:space="0" w:color="000000"/>
            </w:tcBorders>
            <w:shd w:val="clear" w:color="auto" w:fill="auto"/>
          </w:tcPr>
          <w:p w14:paraId="2AF25FC3" w14:textId="77777777" w:rsidR="00D33EA8" w:rsidRDefault="00D33EA8" w:rsidP="00A134D8">
            <w:pPr>
              <w:rPr>
                <w:rFonts w:eastAsia="Calibri"/>
              </w:rPr>
            </w:pPr>
            <w:r>
              <w:rPr>
                <w:rFonts w:eastAsia="Calibri"/>
              </w:rPr>
              <w:t>2</w:t>
            </w:r>
          </w:p>
        </w:tc>
        <w:tc>
          <w:tcPr>
            <w:tcW w:w="3324" w:type="dxa"/>
            <w:tcBorders>
              <w:left w:val="single" w:sz="2" w:space="0" w:color="000000"/>
              <w:bottom w:val="single" w:sz="2" w:space="0" w:color="000000"/>
            </w:tcBorders>
            <w:shd w:val="clear" w:color="auto" w:fill="auto"/>
          </w:tcPr>
          <w:p w14:paraId="2F5088F1" w14:textId="77777777" w:rsidR="00D33EA8" w:rsidRDefault="00D33EA8" w:rsidP="00A134D8">
            <w:pPr>
              <w:rPr>
                <w:rFonts w:eastAsia="Calibri"/>
              </w:rPr>
            </w:pPr>
            <w:r>
              <w:rPr>
                <w:rFonts w:eastAsia="Calibri"/>
              </w:rPr>
              <w:t>994917.85</w:t>
            </w:r>
          </w:p>
        </w:tc>
        <w:tc>
          <w:tcPr>
            <w:tcW w:w="3324" w:type="dxa"/>
            <w:tcBorders>
              <w:left w:val="single" w:sz="2" w:space="0" w:color="000000"/>
              <w:bottom w:val="single" w:sz="2" w:space="0" w:color="000000"/>
              <w:right w:val="single" w:sz="2" w:space="0" w:color="000000"/>
            </w:tcBorders>
            <w:shd w:val="clear" w:color="auto" w:fill="auto"/>
          </w:tcPr>
          <w:p w14:paraId="3FA25BDE" w14:textId="77777777" w:rsidR="00D33EA8" w:rsidRDefault="00D33EA8" w:rsidP="00A134D8">
            <w:pPr>
              <w:rPr>
                <w:rFonts w:eastAsia="Calibri"/>
              </w:rPr>
            </w:pPr>
            <w:r>
              <w:rPr>
                <w:rFonts w:eastAsia="Calibri"/>
              </w:rPr>
              <w:t>2730910.97</w:t>
            </w:r>
          </w:p>
        </w:tc>
      </w:tr>
      <w:tr w:rsidR="00D33EA8" w14:paraId="73ED6BFA" w14:textId="77777777" w:rsidTr="00A134D8">
        <w:trPr>
          <w:trHeight w:hRule="exact" w:val="340"/>
        </w:trPr>
        <w:tc>
          <w:tcPr>
            <w:tcW w:w="3324" w:type="dxa"/>
            <w:tcBorders>
              <w:left w:val="single" w:sz="2" w:space="0" w:color="000000"/>
              <w:bottom w:val="single" w:sz="2" w:space="0" w:color="000000"/>
            </w:tcBorders>
            <w:shd w:val="clear" w:color="auto" w:fill="auto"/>
          </w:tcPr>
          <w:p w14:paraId="0D6CD588" w14:textId="77777777" w:rsidR="00D33EA8" w:rsidRDefault="00D33EA8" w:rsidP="00A134D8">
            <w:pPr>
              <w:rPr>
                <w:rFonts w:eastAsia="Calibri"/>
              </w:rPr>
            </w:pPr>
            <w:r>
              <w:rPr>
                <w:rFonts w:eastAsia="Calibri"/>
              </w:rPr>
              <w:t>3</w:t>
            </w:r>
          </w:p>
        </w:tc>
        <w:tc>
          <w:tcPr>
            <w:tcW w:w="3324" w:type="dxa"/>
            <w:tcBorders>
              <w:left w:val="single" w:sz="2" w:space="0" w:color="000000"/>
              <w:bottom w:val="single" w:sz="2" w:space="0" w:color="000000"/>
            </w:tcBorders>
            <w:shd w:val="clear" w:color="auto" w:fill="auto"/>
          </w:tcPr>
          <w:p w14:paraId="23487F06" w14:textId="77777777" w:rsidR="00D33EA8" w:rsidRDefault="00D33EA8" w:rsidP="00A134D8">
            <w:pPr>
              <w:rPr>
                <w:rFonts w:eastAsia="Calibri"/>
              </w:rPr>
            </w:pPr>
            <w:r>
              <w:rPr>
                <w:rFonts w:eastAsia="Calibri"/>
              </w:rPr>
              <w:t>994901.05</w:t>
            </w:r>
          </w:p>
        </w:tc>
        <w:tc>
          <w:tcPr>
            <w:tcW w:w="3324" w:type="dxa"/>
            <w:tcBorders>
              <w:left w:val="single" w:sz="2" w:space="0" w:color="000000"/>
              <w:bottom w:val="single" w:sz="2" w:space="0" w:color="000000"/>
              <w:right w:val="single" w:sz="2" w:space="0" w:color="000000"/>
            </w:tcBorders>
            <w:shd w:val="clear" w:color="auto" w:fill="auto"/>
          </w:tcPr>
          <w:p w14:paraId="2F3DE0FF" w14:textId="77777777" w:rsidR="00D33EA8" w:rsidRDefault="00D33EA8" w:rsidP="00A134D8">
            <w:pPr>
              <w:rPr>
                <w:rFonts w:eastAsia="Calibri"/>
              </w:rPr>
            </w:pPr>
            <w:r>
              <w:rPr>
                <w:rFonts w:eastAsia="Calibri"/>
              </w:rPr>
              <w:t>2730908.06</w:t>
            </w:r>
          </w:p>
        </w:tc>
      </w:tr>
      <w:tr w:rsidR="00D33EA8" w14:paraId="588B71CF" w14:textId="77777777" w:rsidTr="00A134D8">
        <w:trPr>
          <w:trHeight w:hRule="exact" w:val="340"/>
        </w:trPr>
        <w:tc>
          <w:tcPr>
            <w:tcW w:w="3324" w:type="dxa"/>
            <w:tcBorders>
              <w:left w:val="single" w:sz="2" w:space="0" w:color="000000"/>
              <w:bottom w:val="single" w:sz="2" w:space="0" w:color="000000"/>
            </w:tcBorders>
            <w:shd w:val="clear" w:color="auto" w:fill="auto"/>
          </w:tcPr>
          <w:p w14:paraId="765451C0" w14:textId="77777777" w:rsidR="00D33EA8" w:rsidRDefault="00D33EA8" w:rsidP="00A134D8">
            <w:pPr>
              <w:rPr>
                <w:rFonts w:eastAsia="Calibri"/>
              </w:rPr>
            </w:pPr>
            <w:r>
              <w:rPr>
                <w:rFonts w:eastAsia="Calibri"/>
              </w:rPr>
              <w:t>4</w:t>
            </w:r>
          </w:p>
        </w:tc>
        <w:tc>
          <w:tcPr>
            <w:tcW w:w="3324" w:type="dxa"/>
            <w:tcBorders>
              <w:left w:val="single" w:sz="2" w:space="0" w:color="000000"/>
              <w:bottom w:val="single" w:sz="2" w:space="0" w:color="000000"/>
            </w:tcBorders>
            <w:shd w:val="clear" w:color="auto" w:fill="auto"/>
          </w:tcPr>
          <w:p w14:paraId="1BD11D60" w14:textId="77777777" w:rsidR="00D33EA8" w:rsidRDefault="00D33EA8" w:rsidP="00A134D8">
            <w:pPr>
              <w:rPr>
                <w:rFonts w:eastAsia="Calibri"/>
              </w:rPr>
            </w:pPr>
            <w:r>
              <w:rPr>
                <w:rFonts w:eastAsia="Calibri"/>
              </w:rPr>
              <w:t>994896.75</w:t>
            </w:r>
          </w:p>
        </w:tc>
        <w:tc>
          <w:tcPr>
            <w:tcW w:w="3324" w:type="dxa"/>
            <w:tcBorders>
              <w:left w:val="single" w:sz="2" w:space="0" w:color="000000"/>
              <w:bottom w:val="single" w:sz="2" w:space="0" w:color="000000"/>
              <w:right w:val="single" w:sz="2" w:space="0" w:color="000000"/>
            </w:tcBorders>
            <w:shd w:val="clear" w:color="auto" w:fill="auto"/>
          </w:tcPr>
          <w:p w14:paraId="4060B1A2" w14:textId="77777777" w:rsidR="00D33EA8" w:rsidRDefault="00D33EA8" w:rsidP="00A134D8">
            <w:pPr>
              <w:rPr>
                <w:rFonts w:eastAsia="Calibri"/>
              </w:rPr>
            </w:pPr>
            <w:r>
              <w:rPr>
                <w:rFonts w:eastAsia="Calibri"/>
              </w:rPr>
              <w:t>2730907.80</w:t>
            </w:r>
          </w:p>
        </w:tc>
      </w:tr>
      <w:tr w:rsidR="00D33EA8" w14:paraId="16795880" w14:textId="77777777" w:rsidTr="00A134D8">
        <w:trPr>
          <w:trHeight w:hRule="exact" w:val="340"/>
        </w:trPr>
        <w:tc>
          <w:tcPr>
            <w:tcW w:w="3324" w:type="dxa"/>
            <w:tcBorders>
              <w:left w:val="single" w:sz="2" w:space="0" w:color="000000"/>
              <w:bottom w:val="single" w:sz="2" w:space="0" w:color="000000"/>
            </w:tcBorders>
            <w:shd w:val="clear" w:color="auto" w:fill="auto"/>
          </w:tcPr>
          <w:p w14:paraId="789A09DB" w14:textId="77777777" w:rsidR="00D33EA8" w:rsidRDefault="00D33EA8" w:rsidP="00A134D8">
            <w:pPr>
              <w:rPr>
                <w:rFonts w:eastAsia="Calibri"/>
              </w:rPr>
            </w:pPr>
            <w:r>
              <w:rPr>
                <w:rFonts w:eastAsia="Calibri"/>
              </w:rPr>
              <w:t>5</w:t>
            </w:r>
          </w:p>
        </w:tc>
        <w:tc>
          <w:tcPr>
            <w:tcW w:w="3324" w:type="dxa"/>
            <w:tcBorders>
              <w:left w:val="single" w:sz="2" w:space="0" w:color="000000"/>
              <w:bottom w:val="single" w:sz="2" w:space="0" w:color="000000"/>
            </w:tcBorders>
            <w:shd w:val="clear" w:color="auto" w:fill="auto"/>
          </w:tcPr>
          <w:p w14:paraId="487919D5" w14:textId="77777777" w:rsidR="00D33EA8" w:rsidRDefault="00D33EA8" w:rsidP="00A134D8">
            <w:pPr>
              <w:rPr>
                <w:rFonts w:eastAsia="Calibri"/>
              </w:rPr>
            </w:pPr>
            <w:r>
              <w:rPr>
                <w:rFonts w:eastAsia="Calibri"/>
              </w:rPr>
              <w:t>994889.93</w:t>
            </w:r>
          </w:p>
        </w:tc>
        <w:tc>
          <w:tcPr>
            <w:tcW w:w="3324" w:type="dxa"/>
            <w:tcBorders>
              <w:left w:val="single" w:sz="2" w:space="0" w:color="000000"/>
              <w:bottom w:val="single" w:sz="2" w:space="0" w:color="000000"/>
              <w:right w:val="single" w:sz="2" w:space="0" w:color="000000"/>
            </w:tcBorders>
            <w:shd w:val="clear" w:color="auto" w:fill="auto"/>
          </w:tcPr>
          <w:p w14:paraId="68E0E335" w14:textId="77777777" w:rsidR="00D33EA8" w:rsidRDefault="00D33EA8" w:rsidP="00A134D8">
            <w:pPr>
              <w:rPr>
                <w:rFonts w:eastAsia="Calibri"/>
              </w:rPr>
            </w:pPr>
            <w:r>
              <w:rPr>
                <w:rFonts w:eastAsia="Calibri"/>
              </w:rPr>
              <w:t>2730910.25</w:t>
            </w:r>
          </w:p>
        </w:tc>
      </w:tr>
      <w:tr w:rsidR="00D33EA8" w14:paraId="0FC677A0" w14:textId="77777777" w:rsidTr="00A134D8">
        <w:trPr>
          <w:trHeight w:hRule="exact" w:val="340"/>
        </w:trPr>
        <w:tc>
          <w:tcPr>
            <w:tcW w:w="3324" w:type="dxa"/>
            <w:tcBorders>
              <w:left w:val="single" w:sz="2" w:space="0" w:color="000000"/>
              <w:bottom w:val="single" w:sz="2" w:space="0" w:color="000000"/>
            </w:tcBorders>
            <w:shd w:val="clear" w:color="auto" w:fill="auto"/>
          </w:tcPr>
          <w:p w14:paraId="4844DDB9" w14:textId="77777777" w:rsidR="00D33EA8" w:rsidRDefault="00D33EA8" w:rsidP="00A134D8">
            <w:pPr>
              <w:rPr>
                <w:rFonts w:eastAsia="Calibri"/>
              </w:rPr>
            </w:pPr>
            <w:r>
              <w:rPr>
                <w:rFonts w:eastAsia="Calibri"/>
              </w:rPr>
              <w:lastRenderedPageBreak/>
              <w:t>6</w:t>
            </w:r>
          </w:p>
        </w:tc>
        <w:tc>
          <w:tcPr>
            <w:tcW w:w="3324" w:type="dxa"/>
            <w:tcBorders>
              <w:left w:val="single" w:sz="2" w:space="0" w:color="000000"/>
              <w:bottom w:val="single" w:sz="2" w:space="0" w:color="000000"/>
            </w:tcBorders>
            <w:shd w:val="clear" w:color="auto" w:fill="auto"/>
          </w:tcPr>
          <w:p w14:paraId="14FAD707" w14:textId="77777777" w:rsidR="00D33EA8" w:rsidRDefault="00D33EA8" w:rsidP="00A134D8">
            <w:pPr>
              <w:rPr>
                <w:rFonts w:eastAsia="Calibri"/>
              </w:rPr>
            </w:pPr>
            <w:r>
              <w:rPr>
                <w:rFonts w:eastAsia="Calibri"/>
              </w:rPr>
              <w:t>994884.96</w:t>
            </w:r>
          </w:p>
        </w:tc>
        <w:tc>
          <w:tcPr>
            <w:tcW w:w="3324" w:type="dxa"/>
            <w:tcBorders>
              <w:left w:val="single" w:sz="2" w:space="0" w:color="000000"/>
              <w:bottom w:val="single" w:sz="2" w:space="0" w:color="000000"/>
              <w:right w:val="single" w:sz="2" w:space="0" w:color="000000"/>
            </w:tcBorders>
            <w:shd w:val="clear" w:color="auto" w:fill="auto"/>
          </w:tcPr>
          <w:p w14:paraId="7617F2B1" w14:textId="77777777" w:rsidR="00D33EA8" w:rsidRDefault="00D33EA8" w:rsidP="00A134D8">
            <w:pPr>
              <w:rPr>
                <w:rFonts w:eastAsia="Calibri"/>
              </w:rPr>
            </w:pPr>
            <w:r>
              <w:rPr>
                <w:rFonts w:eastAsia="Calibri"/>
              </w:rPr>
              <w:t>2730910.71</w:t>
            </w:r>
          </w:p>
        </w:tc>
      </w:tr>
      <w:tr w:rsidR="00D33EA8" w14:paraId="3D829B7A" w14:textId="77777777" w:rsidTr="00A134D8">
        <w:trPr>
          <w:trHeight w:hRule="exact" w:val="340"/>
        </w:trPr>
        <w:tc>
          <w:tcPr>
            <w:tcW w:w="3324" w:type="dxa"/>
            <w:tcBorders>
              <w:left w:val="single" w:sz="2" w:space="0" w:color="000000"/>
              <w:bottom w:val="single" w:sz="2" w:space="0" w:color="000000"/>
            </w:tcBorders>
            <w:shd w:val="clear" w:color="auto" w:fill="auto"/>
          </w:tcPr>
          <w:p w14:paraId="4BE7EA66" w14:textId="77777777" w:rsidR="00D33EA8" w:rsidRDefault="00D33EA8" w:rsidP="00A134D8">
            <w:pPr>
              <w:rPr>
                <w:rFonts w:eastAsia="Calibri"/>
              </w:rPr>
            </w:pPr>
            <w:r>
              <w:rPr>
                <w:rFonts w:eastAsia="Calibri"/>
              </w:rPr>
              <w:t>7</w:t>
            </w:r>
          </w:p>
        </w:tc>
        <w:tc>
          <w:tcPr>
            <w:tcW w:w="3324" w:type="dxa"/>
            <w:tcBorders>
              <w:left w:val="single" w:sz="2" w:space="0" w:color="000000"/>
              <w:bottom w:val="single" w:sz="2" w:space="0" w:color="000000"/>
            </w:tcBorders>
            <w:shd w:val="clear" w:color="auto" w:fill="auto"/>
          </w:tcPr>
          <w:p w14:paraId="1B182A84" w14:textId="77777777" w:rsidR="00D33EA8" w:rsidRDefault="00D33EA8" w:rsidP="00A134D8">
            <w:pPr>
              <w:rPr>
                <w:rFonts w:eastAsia="Calibri"/>
              </w:rPr>
            </w:pPr>
            <w:r>
              <w:rPr>
                <w:rFonts w:eastAsia="Calibri"/>
              </w:rPr>
              <w:t>994879.60</w:t>
            </w:r>
          </w:p>
        </w:tc>
        <w:tc>
          <w:tcPr>
            <w:tcW w:w="3324" w:type="dxa"/>
            <w:tcBorders>
              <w:left w:val="single" w:sz="2" w:space="0" w:color="000000"/>
              <w:bottom w:val="single" w:sz="2" w:space="0" w:color="000000"/>
              <w:right w:val="single" w:sz="2" w:space="0" w:color="000000"/>
            </w:tcBorders>
            <w:shd w:val="clear" w:color="auto" w:fill="auto"/>
          </w:tcPr>
          <w:p w14:paraId="0923CD2B" w14:textId="77777777" w:rsidR="00D33EA8" w:rsidRDefault="00D33EA8" w:rsidP="00A134D8">
            <w:pPr>
              <w:rPr>
                <w:rFonts w:eastAsia="Calibri"/>
              </w:rPr>
            </w:pPr>
            <w:r>
              <w:rPr>
                <w:rFonts w:eastAsia="Calibri"/>
              </w:rPr>
              <w:t>2730910.23</w:t>
            </w:r>
          </w:p>
        </w:tc>
      </w:tr>
      <w:tr w:rsidR="00D33EA8" w14:paraId="2535FE45" w14:textId="77777777" w:rsidTr="00A134D8">
        <w:trPr>
          <w:trHeight w:hRule="exact" w:val="340"/>
        </w:trPr>
        <w:tc>
          <w:tcPr>
            <w:tcW w:w="3324" w:type="dxa"/>
            <w:tcBorders>
              <w:left w:val="single" w:sz="2" w:space="0" w:color="000000"/>
              <w:bottom w:val="single" w:sz="2" w:space="0" w:color="000000"/>
            </w:tcBorders>
            <w:shd w:val="clear" w:color="auto" w:fill="auto"/>
          </w:tcPr>
          <w:p w14:paraId="56935B47" w14:textId="77777777" w:rsidR="00D33EA8" w:rsidRDefault="00D33EA8" w:rsidP="00A134D8">
            <w:pPr>
              <w:rPr>
                <w:rFonts w:eastAsia="Calibri"/>
              </w:rPr>
            </w:pPr>
            <w:r>
              <w:rPr>
                <w:rFonts w:eastAsia="Calibri"/>
              </w:rPr>
              <w:t>8</w:t>
            </w:r>
          </w:p>
        </w:tc>
        <w:tc>
          <w:tcPr>
            <w:tcW w:w="3324" w:type="dxa"/>
            <w:tcBorders>
              <w:left w:val="single" w:sz="2" w:space="0" w:color="000000"/>
              <w:bottom w:val="single" w:sz="2" w:space="0" w:color="000000"/>
            </w:tcBorders>
            <w:shd w:val="clear" w:color="auto" w:fill="auto"/>
          </w:tcPr>
          <w:p w14:paraId="6E21A954" w14:textId="77777777" w:rsidR="00D33EA8" w:rsidRDefault="00D33EA8" w:rsidP="00A134D8">
            <w:pPr>
              <w:rPr>
                <w:rFonts w:eastAsia="Calibri"/>
              </w:rPr>
            </w:pPr>
            <w:r>
              <w:rPr>
                <w:rFonts w:eastAsia="Calibri"/>
              </w:rPr>
              <w:t>994876.67</w:t>
            </w:r>
          </w:p>
        </w:tc>
        <w:tc>
          <w:tcPr>
            <w:tcW w:w="3324" w:type="dxa"/>
            <w:tcBorders>
              <w:left w:val="single" w:sz="2" w:space="0" w:color="000000"/>
              <w:bottom w:val="single" w:sz="2" w:space="0" w:color="000000"/>
              <w:right w:val="single" w:sz="2" w:space="0" w:color="000000"/>
            </w:tcBorders>
            <w:shd w:val="clear" w:color="auto" w:fill="auto"/>
          </w:tcPr>
          <w:p w14:paraId="1C69E2FE" w14:textId="77777777" w:rsidR="00D33EA8" w:rsidRDefault="00D33EA8" w:rsidP="00A134D8">
            <w:pPr>
              <w:rPr>
                <w:rFonts w:eastAsia="Calibri"/>
              </w:rPr>
            </w:pPr>
            <w:r>
              <w:rPr>
                <w:rFonts w:eastAsia="Calibri"/>
              </w:rPr>
              <w:t>2730893.45</w:t>
            </w:r>
          </w:p>
        </w:tc>
      </w:tr>
      <w:tr w:rsidR="00D33EA8" w14:paraId="0233B6BF" w14:textId="77777777" w:rsidTr="00A134D8">
        <w:trPr>
          <w:trHeight w:hRule="exact" w:val="340"/>
        </w:trPr>
        <w:tc>
          <w:tcPr>
            <w:tcW w:w="3324" w:type="dxa"/>
            <w:tcBorders>
              <w:left w:val="single" w:sz="2" w:space="0" w:color="000000"/>
              <w:bottom w:val="single" w:sz="2" w:space="0" w:color="000000"/>
            </w:tcBorders>
            <w:shd w:val="clear" w:color="auto" w:fill="auto"/>
          </w:tcPr>
          <w:p w14:paraId="2368684C" w14:textId="77777777" w:rsidR="00D33EA8" w:rsidRDefault="00D33EA8" w:rsidP="00A134D8">
            <w:pPr>
              <w:rPr>
                <w:rFonts w:eastAsia="Calibri"/>
              </w:rPr>
            </w:pPr>
            <w:r>
              <w:rPr>
                <w:rFonts w:eastAsia="Calibri"/>
              </w:rPr>
              <w:t>9</w:t>
            </w:r>
          </w:p>
        </w:tc>
        <w:tc>
          <w:tcPr>
            <w:tcW w:w="3324" w:type="dxa"/>
            <w:tcBorders>
              <w:left w:val="single" w:sz="2" w:space="0" w:color="000000"/>
              <w:bottom w:val="single" w:sz="2" w:space="0" w:color="000000"/>
            </w:tcBorders>
            <w:shd w:val="clear" w:color="auto" w:fill="auto"/>
          </w:tcPr>
          <w:p w14:paraId="7775ED2B" w14:textId="77777777" w:rsidR="00D33EA8" w:rsidRDefault="00D33EA8" w:rsidP="00A134D8">
            <w:pPr>
              <w:rPr>
                <w:rFonts w:eastAsia="Calibri"/>
              </w:rPr>
            </w:pPr>
            <w:r>
              <w:rPr>
                <w:rFonts w:eastAsia="Calibri"/>
              </w:rPr>
              <w:t>994876.71</w:t>
            </w:r>
          </w:p>
        </w:tc>
        <w:tc>
          <w:tcPr>
            <w:tcW w:w="3324" w:type="dxa"/>
            <w:tcBorders>
              <w:left w:val="single" w:sz="2" w:space="0" w:color="000000"/>
              <w:bottom w:val="single" w:sz="2" w:space="0" w:color="000000"/>
              <w:right w:val="single" w:sz="2" w:space="0" w:color="000000"/>
            </w:tcBorders>
            <w:shd w:val="clear" w:color="auto" w:fill="auto"/>
          </w:tcPr>
          <w:p w14:paraId="0218885B" w14:textId="77777777" w:rsidR="00D33EA8" w:rsidRDefault="00D33EA8" w:rsidP="00A134D8">
            <w:pPr>
              <w:rPr>
                <w:rFonts w:eastAsia="Calibri"/>
              </w:rPr>
            </w:pPr>
            <w:r>
              <w:rPr>
                <w:rFonts w:eastAsia="Calibri"/>
              </w:rPr>
              <w:t>2730892.00</w:t>
            </w:r>
          </w:p>
        </w:tc>
      </w:tr>
      <w:tr w:rsidR="00D33EA8" w14:paraId="321140F6" w14:textId="77777777" w:rsidTr="00A134D8">
        <w:trPr>
          <w:trHeight w:hRule="exact" w:val="340"/>
        </w:trPr>
        <w:tc>
          <w:tcPr>
            <w:tcW w:w="3324" w:type="dxa"/>
            <w:tcBorders>
              <w:left w:val="single" w:sz="2" w:space="0" w:color="000000"/>
              <w:bottom w:val="single" w:sz="2" w:space="0" w:color="000000"/>
            </w:tcBorders>
            <w:shd w:val="clear" w:color="auto" w:fill="auto"/>
          </w:tcPr>
          <w:p w14:paraId="14F66CE6" w14:textId="77777777" w:rsidR="00D33EA8" w:rsidRDefault="00D33EA8" w:rsidP="00A134D8">
            <w:pPr>
              <w:rPr>
                <w:rFonts w:eastAsia="Calibri"/>
              </w:rPr>
            </w:pPr>
            <w:r>
              <w:rPr>
                <w:rFonts w:eastAsia="Calibri"/>
              </w:rPr>
              <w:t>10</w:t>
            </w:r>
          </w:p>
        </w:tc>
        <w:tc>
          <w:tcPr>
            <w:tcW w:w="3324" w:type="dxa"/>
            <w:tcBorders>
              <w:left w:val="single" w:sz="2" w:space="0" w:color="000000"/>
              <w:bottom w:val="single" w:sz="2" w:space="0" w:color="000000"/>
            </w:tcBorders>
            <w:shd w:val="clear" w:color="auto" w:fill="auto"/>
          </w:tcPr>
          <w:p w14:paraId="4CBC5DCF" w14:textId="77777777" w:rsidR="00D33EA8" w:rsidRDefault="00D33EA8" w:rsidP="00A134D8">
            <w:pPr>
              <w:rPr>
                <w:rFonts w:eastAsia="Calibri"/>
              </w:rPr>
            </w:pPr>
            <w:r>
              <w:rPr>
                <w:rFonts w:eastAsia="Calibri"/>
              </w:rPr>
              <w:t>994878.99</w:t>
            </w:r>
          </w:p>
        </w:tc>
        <w:tc>
          <w:tcPr>
            <w:tcW w:w="3324" w:type="dxa"/>
            <w:tcBorders>
              <w:left w:val="single" w:sz="2" w:space="0" w:color="000000"/>
              <w:bottom w:val="single" w:sz="2" w:space="0" w:color="000000"/>
              <w:right w:val="single" w:sz="2" w:space="0" w:color="000000"/>
            </w:tcBorders>
            <w:shd w:val="clear" w:color="auto" w:fill="auto"/>
          </w:tcPr>
          <w:p w14:paraId="7167B17F" w14:textId="77777777" w:rsidR="00D33EA8" w:rsidRDefault="00D33EA8" w:rsidP="00A134D8">
            <w:pPr>
              <w:rPr>
                <w:rFonts w:eastAsia="Calibri"/>
              </w:rPr>
            </w:pPr>
            <w:r>
              <w:rPr>
                <w:rFonts w:eastAsia="Calibri"/>
              </w:rPr>
              <w:t>2730891.71</w:t>
            </w:r>
          </w:p>
        </w:tc>
      </w:tr>
      <w:tr w:rsidR="00D33EA8" w14:paraId="7098778F" w14:textId="77777777" w:rsidTr="00A134D8">
        <w:trPr>
          <w:trHeight w:hRule="exact" w:val="340"/>
        </w:trPr>
        <w:tc>
          <w:tcPr>
            <w:tcW w:w="3324" w:type="dxa"/>
            <w:tcBorders>
              <w:left w:val="single" w:sz="2" w:space="0" w:color="000000"/>
              <w:bottom w:val="single" w:sz="2" w:space="0" w:color="000000"/>
            </w:tcBorders>
            <w:shd w:val="clear" w:color="auto" w:fill="auto"/>
          </w:tcPr>
          <w:p w14:paraId="5AF5DF87" w14:textId="77777777" w:rsidR="00D33EA8" w:rsidRDefault="00D33EA8" w:rsidP="00A134D8">
            <w:pPr>
              <w:rPr>
                <w:rFonts w:eastAsia="Calibri"/>
              </w:rPr>
            </w:pPr>
            <w:r>
              <w:rPr>
                <w:rFonts w:eastAsia="Calibri"/>
              </w:rPr>
              <w:t>11</w:t>
            </w:r>
          </w:p>
        </w:tc>
        <w:tc>
          <w:tcPr>
            <w:tcW w:w="3324" w:type="dxa"/>
            <w:tcBorders>
              <w:left w:val="single" w:sz="2" w:space="0" w:color="000000"/>
              <w:bottom w:val="single" w:sz="2" w:space="0" w:color="000000"/>
            </w:tcBorders>
            <w:shd w:val="clear" w:color="auto" w:fill="auto"/>
          </w:tcPr>
          <w:p w14:paraId="258D26CB" w14:textId="77777777" w:rsidR="00D33EA8" w:rsidRDefault="00D33EA8" w:rsidP="00A134D8">
            <w:pPr>
              <w:rPr>
                <w:rFonts w:eastAsia="Calibri"/>
              </w:rPr>
            </w:pPr>
            <w:r>
              <w:rPr>
                <w:rFonts w:eastAsia="Calibri"/>
              </w:rPr>
              <w:t>994884.75</w:t>
            </w:r>
          </w:p>
        </w:tc>
        <w:tc>
          <w:tcPr>
            <w:tcW w:w="3324" w:type="dxa"/>
            <w:tcBorders>
              <w:left w:val="single" w:sz="2" w:space="0" w:color="000000"/>
              <w:bottom w:val="single" w:sz="2" w:space="0" w:color="000000"/>
              <w:right w:val="single" w:sz="2" w:space="0" w:color="000000"/>
            </w:tcBorders>
            <w:shd w:val="clear" w:color="auto" w:fill="auto"/>
          </w:tcPr>
          <w:p w14:paraId="3316110A" w14:textId="77777777" w:rsidR="00D33EA8" w:rsidRDefault="00D33EA8" w:rsidP="00A134D8">
            <w:pPr>
              <w:rPr>
                <w:rFonts w:eastAsia="Calibri"/>
              </w:rPr>
            </w:pPr>
            <w:r>
              <w:rPr>
                <w:rFonts w:eastAsia="Calibri"/>
              </w:rPr>
              <w:t>2730890.94</w:t>
            </w:r>
          </w:p>
        </w:tc>
      </w:tr>
      <w:tr w:rsidR="00D33EA8" w14:paraId="15D3C5F2" w14:textId="77777777" w:rsidTr="00A134D8">
        <w:trPr>
          <w:trHeight w:hRule="exact" w:val="340"/>
        </w:trPr>
        <w:tc>
          <w:tcPr>
            <w:tcW w:w="3324" w:type="dxa"/>
            <w:tcBorders>
              <w:left w:val="single" w:sz="2" w:space="0" w:color="000000"/>
              <w:bottom w:val="single" w:sz="2" w:space="0" w:color="000000"/>
            </w:tcBorders>
            <w:shd w:val="clear" w:color="auto" w:fill="auto"/>
          </w:tcPr>
          <w:p w14:paraId="242F9B5E" w14:textId="77777777" w:rsidR="00D33EA8" w:rsidRDefault="00D33EA8" w:rsidP="00A134D8">
            <w:pPr>
              <w:rPr>
                <w:rFonts w:eastAsia="Calibri"/>
              </w:rPr>
            </w:pPr>
            <w:r>
              <w:rPr>
                <w:rFonts w:eastAsia="Calibri"/>
              </w:rPr>
              <w:t>12</w:t>
            </w:r>
          </w:p>
        </w:tc>
        <w:tc>
          <w:tcPr>
            <w:tcW w:w="3324" w:type="dxa"/>
            <w:tcBorders>
              <w:left w:val="single" w:sz="2" w:space="0" w:color="000000"/>
              <w:bottom w:val="single" w:sz="2" w:space="0" w:color="000000"/>
            </w:tcBorders>
            <w:shd w:val="clear" w:color="auto" w:fill="auto"/>
          </w:tcPr>
          <w:p w14:paraId="516826B6" w14:textId="77777777" w:rsidR="00D33EA8" w:rsidRDefault="00D33EA8" w:rsidP="00A134D8">
            <w:pPr>
              <w:rPr>
                <w:rFonts w:eastAsia="Calibri"/>
              </w:rPr>
            </w:pPr>
            <w:r>
              <w:rPr>
                <w:rFonts w:eastAsia="Calibri"/>
              </w:rPr>
              <w:t>994887.13</w:t>
            </w:r>
          </w:p>
        </w:tc>
        <w:tc>
          <w:tcPr>
            <w:tcW w:w="3324" w:type="dxa"/>
            <w:tcBorders>
              <w:left w:val="single" w:sz="2" w:space="0" w:color="000000"/>
              <w:bottom w:val="single" w:sz="2" w:space="0" w:color="000000"/>
              <w:right w:val="single" w:sz="2" w:space="0" w:color="000000"/>
            </w:tcBorders>
            <w:shd w:val="clear" w:color="auto" w:fill="auto"/>
          </w:tcPr>
          <w:p w14:paraId="23A1EB7C" w14:textId="77777777" w:rsidR="00D33EA8" w:rsidRDefault="00D33EA8" w:rsidP="00A134D8">
            <w:pPr>
              <w:rPr>
                <w:rFonts w:eastAsia="Calibri"/>
              </w:rPr>
            </w:pPr>
            <w:r>
              <w:rPr>
                <w:rFonts w:eastAsia="Calibri"/>
              </w:rPr>
              <w:t>2730890.63</w:t>
            </w:r>
          </w:p>
        </w:tc>
      </w:tr>
      <w:tr w:rsidR="00D33EA8" w14:paraId="615F6CC7" w14:textId="77777777" w:rsidTr="00A134D8">
        <w:trPr>
          <w:trHeight w:hRule="exact" w:val="340"/>
        </w:trPr>
        <w:tc>
          <w:tcPr>
            <w:tcW w:w="3324" w:type="dxa"/>
            <w:tcBorders>
              <w:left w:val="single" w:sz="2" w:space="0" w:color="000000"/>
              <w:bottom w:val="single" w:sz="2" w:space="0" w:color="000000"/>
            </w:tcBorders>
            <w:shd w:val="clear" w:color="auto" w:fill="auto"/>
          </w:tcPr>
          <w:p w14:paraId="785D9CD8" w14:textId="77777777" w:rsidR="00D33EA8" w:rsidRDefault="00D33EA8" w:rsidP="00A134D8">
            <w:pPr>
              <w:rPr>
                <w:rFonts w:eastAsia="Calibri"/>
              </w:rPr>
            </w:pPr>
            <w:r>
              <w:rPr>
                <w:rFonts w:eastAsia="Calibri"/>
              </w:rPr>
              <w:t>13</w:t>
            </w:r>
          </w:p>
        </w:tc>
        <w:tc>
          <w:tcPr>
            <w:tcW w:w="3324" w:type="dxa"/>
            <w:tcBorders>
              <w:left w:val="single" w:sz="2" w:space="0" w:color="000000"/>
              <w:bottom w:val="single" w:sz="2" w:space="0" w:color="000000"/>
            </w:tcBorders>
            <w:shd w:val="clear" w:color="auto" w:fill="auto"/>
          </w:tcPr>
          <w:p w14:paraId="3A56F2B2" w14:textId="77777777" w:rsidR="00D33EA8" w:rsidRDefault="00D33EA8" w:rsidP="00A134D8">
            <w:pPr>
              <w:rPr>
                <w:rFonts w:eastAsia="Calibri"/>
              </w:rPr>
            </w:pPr>
            <w:r>
              <w:rPr>
                <w:rFonts w:eastAsia="Calibri"/>
              </w:rPr>
              <w:t>994911.88</w:t>
            </w:r>
          </w:p>
        </w:tc>
        <w:tc>
          <w:tcPr>
            <w:tcW w:w="3324" w:type="dxa"/>
            <w:tcBorders>
              <w:left w:val="single" w:sz="2" w:space="0" w:color="000000"/>
              <w:bottom w:val="single" w:sz="2" w:space="0" w:color="000000"/>
              <w:right w:val="single" w:sz="2" w:space="0" w:color="000000"/>
            </w:tcBorders>
            <w:shd w:val="clear" w:color="auto" w:fill="auto"/>
          </w:tcPr>
          <w:p w14:paraId="34A9639E" w14:textId="77777777" w:rsidR="00D33EA8" w:rsidRDefault="00D33EA8" w:rsidP="00A134D8">
            <w:pPr>
              <w:rPr>
                <w:rFonts w:eastAsia="Calibri"/>
              </w:rPr>
            </w:pPr>
            <w:r>
              <w:rPr>
                <w:rFonts w:eastAsia="Calibri"/>
              </w:rPr>
              <w:t>2730889.96</w:t>
            </w:r>
          </w:p>
        </w:tc>
      </w:tr>
      <w:tr w:rsidR="00D33EA8" w14:paraId="20D0E486" w14:textId="77777777" w:rsidTr="00A134D8">
        <w:trPr>
          <w:trHeight w:hRule="exact" w:val="340"/>
        </w:trPr>
        <w:tc>
          <w:tcPr>
            <w:tcW w:w="3324" w:type="dxa"/>
            <w:tcBorders>
              <w:left w:val="single" w:sz="2" w:space="0" w:color="000000"/>
              <w:bottom w:val="single" w:sz="2" w:space="0" w:color="000000"/>
            </w:tcBorders>
            <w:shd w:val="clear" w:color="auto" w:fill="auto"/>
          </w:tcPr>
          <w:p w14:paraId="24DCF9F8" w14:textId="77777777" w:rsidR="00D33EA8" w:rsidRDefault="00D33EA8" w:rsidP="00A134D8">
            <w:pPr>
              <w:rPr>
                <w:rFonts w:eastAsia="Calibri"/>
              </w:rPr>
            </w:pPr>
            <w:r>
              <w:rPr>
                <w:rFonts w:eastAsia="Calibri"/>
              </w:rPr>
              <w:t>14</w:t>
            </w:r>
          </w:p>
        </w:tc>
        <w:tc>
          <w:tcPr>
            <w:tcW w:w="3324" w:type="dxa"/>
            <w:tcBorders>
              <w:left w:val="single" w:sz="2" w:space="0" w:color="000000"/>
              <w:bottom w:val="single" w:sz="2" w:space="0" w:color="000000"/>
            </w:tcBorders>
            <w:shd w:val="clear" w:color="auto" w:fill="auto"/>
          </w:tcPr>
          <w:p w14:paraId="4C6E533E" w14:textId="77777777" w:rsidR="00D33EA8" w:rsidRDefault="00D33EA8" w:rsidP="00A134D8">
            <w:pPr>
              <w:rPr>
                <w:rFonts w:eastAsia="Calibri"/>
              </w:rPr>
            </w:pPr>
            <w:r>
              <w:rPr>
                <w:rFonts w:eastAsia="Calibri"/>
              </w:rPr>
              <w:t>994915.54</w:t>
            </w:r>
          </w:p>
        </w:tc>
        <w:tc>
          <w:tcPr>
            <w:tcW w:w="3324" w:type="dxa"/>
            <w:tcBorders>
              <w:left w:val="single" w:sz="2" w:space="0" w:color="000000"/>
              <w:bottom w:val="single" w:sz="2" w:space="0" w:color="000000"/>
              <w:right w:val="single" w:sz="2" w:space="0" w:color="000000"/>
            </w:tcBorders>
            <w:shd w:val="clear" w:color="auto" w:fill="auto"/>
          </w:tcPr>
          <w:p w14:paraId="3F7C5B8C" w14:textId="77777777" w:rsidR="00D33EA8" w:rsidRDefault="00D33EA8" w:rsidP="00A134D8">
            <w:pPr>
              <w:rPr>
                <w:rFonts w:eastAsia="Calibri"/>
              </w:rPr>
            </w:pPr>
            <w:r>
              <w:rPr>
                <w:rFonts w:eastAsia="Calibri"/>
              </w:rPr>
              <w:t>2730890.13</w:t>
            </w:r>
          </w:p>
        </w:tc>
      </w:tr>
      <w:tr w:rsidR="00D33EA8" w14:paraId="574479F8" w14:textId="77777777" w:rsidTr="00A134D8">
        <w:trPr>
          <w:trHeight w:hRule="exact" w:val="340"/>
        </w:trPr>
        <w:tc>
          <w:tcPr>
            <w:tcW w:w="3324" w:type="dxa"/>
            <w:tcBorders>
              <w:left w:val="single" w:sz="2" w:space="0" w:color="000000"/>
              <w:bottom w:val="single" w:sz="2" w:space="0" w:color="000000"/>
            </w:tcBorders>
            <w:shd w:val="clear" w:color="auto" w:fill="auto"/>
          </w:tcPr>
          <w:p w14:paraId="08DBBA48" w14:textId="77777777" w:rsidR="00D33EA8" w:rsidRDefault="00D33EA8" w:rsidP="00A134D8">
            <w:pPr>
              <w:rPr>
                <w:rFonts w:eastAsia="Calibri"/>
              </w:rPr>
            </w:pPr>
            <w:r>
              <w:rPr>
                <w:rFonts w:eastAsia="Calibri"/>
              </w:rPr>
              <w:t>1</w:t>
            </w:r>
          </w:p>
        </w:tc>
        <w:tc>
          <w:tcPr>
            <w:tcW w:w="3324" w:type="dxa"/>
            <w:tcBorders>
              <w:left w:val="single" w:sz="2" w:space="0" w:color="000000"/>
              <w:bottom w:val="single" w:sz="2" w:space="0" w:color="000000"/>
            </w:tcBorders>
            <w:shd w:val="clear" w:color="auto" w:fill="auto"/>
          </w:tcPr>
          <w:p w14:paraId="70860836" w14:textId="77777777" w:rsidR="00D33EA8" w:rsidRDefault="00D33EA8" w:rsidP="00A134D8">
            <w:pPr>
              <w:rPr>
                <w:rFonts w:eastAsia="Calibri"/>
              </w:rPr>
            </w:pPr>
            <w:r>
              <w:rPr>
                <w:rFonts w:eastAsia="Calibri"/>
              </w:rPr>
              <w:t>994919.65</w:t>
            </w:r>
          </w:p>
        </w:tc>
        <w:tc>
          <w:tcPr>
            <w:tcW w:w="3324" w:type="dxa"/>
            <w:tcBorders>
              <w:left w:val="single" w:sz="2" w:space="0" w:color="000000"/>
              <w:bottom w:val="single" w:sz="2" w:space="0" w:color="000000"/>
              <w:right w:val="single" w:sz="2" w:space="0" w:color="000000"/>
            </w:tcBorders>
            <w:shd w:val="clear" w:color="auto" w:fill="auto"/>
          </w:tcPr>
          <w:p w14:paraId="60F5F853" w14:textId="77777777" w:rsidR="00D33EA8" w:rsidRDefault="00D33EA8" w:rsidP="00A134D8">
            <w:pPr>
              <w:rPr>
                <w:rFonts w:eastAsia="Calibri"/>
              </w:rPr>
            </w:pPr>
            <w:r>
              <w:rPr>
                <w:rFonts w:eastAsia="Calibri"/>
              </w:rPr>
              <w:t>2730890.51</w:t>
            </w:r>
          </w:p>
        </w:tc>
      </w:tr>
      <w:tr w:rsidR="00D33EA8" w14:paraId="3A659704" w14:textId="77777777" w:rsidTr="00A134D8">
        <w:trPr>
          <w:trHeight w:hRule="exact" w:val="340"/>
        </w:trPr>
        <w:tc>
          <w:tcPr>
            <w:tcW w:w="3324" w:type="dxa"/>
            <w:tcBorders>
              <w:left w:val="single" w:sz="2" w:space="0" w:color="000000"/>
              <w:bottom w:val="single" w:sz="2" w:space="0" w:color="000000"/>
            </w:tcBorders>
            <w:shd w:val="clear" w:color="auto" w:fill="auto"/>
          </w:tcPr>
          <w:p w14:paraId="7907F58F" w14:textId="77777777" w:rsidR="00D33EA8" w:rsidRDefault="00D33EA8" w:rsidP="00A134D8">
            <w:r>
              <w:t>Обозначение</w:t>
            </w:r>
          </w:p>
        </w:tc>
        <w:tc>
          <w:tcPr>
            <w:tcW w:w="3324" w:type="dxa"/>
            <w:tcBorders>
              <w:left w:val="single" w:sz="2" w:space="0" w:color="000000"/>
              <w:bottom w:val="single" w:sz="2" w:space="0" w:color="000000"/>
            </w:tcBorders>
            <w:shd w:val="clear" w:color="auto" w:fill="auto"/>
          </w:tcPr>
          <w:p w14:paraId="41646051" w14:textId="77777777" w:rsidR="00D33EA8" w:rsidRDefault="00D33EA8" w:rsidP="00A134D8">
            <w:r>
              <w:t>Назначение</w:t>
            </w:r>
          </w:p>
        </w:tc>
        <w:tc>
          <w:tcPr>
            <w:tcW w:w="3324" w:type="dxa"/>
            <w:tcBorders>
              <w:left w:val="single" w:sz="2" w:space="0" w:color="000000"/>
              <w:bottom w:val="single" w:sz="2" w:space="0" w:color="000000"/>
              <w:right w:val="single" w:sz="2" w:space="0" w:color="000000"/>
            </w:tcBorders>
            <w:shd w:val="clear" w:color="auto" w:fill="auto"/>
          </w:tcPr>
          <w:p w14:paraId="42CFD685" w14:textId="77777777" w:rsidR="00D33EA8" w:rsidRDefault="00D33EA8" w:rsidP="00A134D8">
            <w:r>
              <w:t>Площадь</w:t>
            </w:r>
          </w:p>
        </w:tc>
      </w:tr>
      <w:tr w:rsidR="00D33EA8" w14:paraId="128E3775" w14:textId="77777777" w:rsidTr="00A134D8">
        <w:tc>
          <w:tcPr>
            <w:tcW w:w="3324" w:type="dxa"/>
            <w:tcBorders>
              <w:left w:val="single" w:sz="2" w:space="0" w:color="000000"/>
              <w:bottom w:val="single" w:sz="2" w:space="0" w:color="000000"/>
            </w:tcBorders>
            <w:shd w:val="clear" w:color="auto" w:fill="auto"/>
            <w:vAlign w:val="center"/>
          </w:tcPr>
          <w:p w14:paraId="665F411A" w14:textId="77777777" w:rsidR="00D33EA8" w:rsidRDefault="00D33EA8" w:rsidP="00A134D8">
            <w:pPr>
              <w:jc w:val="center"/>
            </w:pPr>
            <w:r>
              <w:t>:ЗУ1</w:t>
            </w:r>
          </w:p>
        </w:tc>
        <w:tc>
          <w:tcPr>
            <w:tcW w:w="3324" w:type="dxa"/>
            <w:tcBorders>
              <w:left w:val="single" w:sz="2" w:space="0" w:color="000000"/>
              <w:bottom w:val="single" w:sz="2" w:space="0" w:color="000000"/>
            </w:tcBorders>
            <w:shd w:val="clear" w:color="auto" w:fill="auto"/>
            <w:vAlign w:val="center"/>
          </w:tcPr>
          <w:p w14:paraId="6F517BAD" w14:textId="77777777" w:rsidR="00D33EA8" w:rsidRDefault="00D33EA8" w:rsidP="00A134D8">
            <w:pPr>
              <w:jc w:val="center"/>
            </w:pPr>
            <w:r>
              <w:rPr>
                <w:rFonts w:eastAsia="Calibri"/>
              </w:rPr>
              <w:t>Малоэтажная многоквартирная жилая застройка</w:t>
            </w:r>
          </w:p>
        </w:tc>
        <w:tc>
          <w:tcPr>
            <w:tcW w:w="3324" w:type="dxa"/>
            <w:tcBorders>
              <w:left w:val="single" w:sz="2" w:space="0" w:color="000000"/>
              <w:bottom w:val="single" w:sz="2" w:space="0" w:color="000000"/>
              <w:right w:val="single" w:sz="2" w:space="0" w:color="000000"/>
            </w:tcBorders>
            <w:shd w:val="clear" w:color="auto" w:fill="auto"/>
            <w:vAlign w:val="center"/>
          </w:tcPr>
          <w:p w14:paraId="24029802" w14:textId="77777777" w:rsidR="00D33EA8" w:rsidRDefault="00D33EA8" w:rsidP="00A134D8">
            <w:pPr>
              <w:jc w:val="center"/>
            </w:pPr>
            <w:r>
              <w:t>1356,8 кв.м.</w:t>
            </w:r>
          </w:p>
        </w:tc>
      </w:tr>
      <w:tr w:rsidR="00D33EA8" w14:paraId="3D479355" w14:textId="77777777" w:rsidTr="00A134D8">
        <w:trPr>
          <w:trHeight w:hRule="exact" w:val="340"/>
        </w:trPr>
        <w:tc>
          <w:tcPr>
            <w:tcW w:w="3324" w:type="dxa"/>
            <w:tcBorders>
              <w:left w:val="single" w:sz="2" w:space="0" w:color="000000"/>
              <w:bottom w:val="single" w:sz="2" w:space="0" w:color="000000"/>
            </w:tcBorders>
            <w:shd w:val="clear" w:color="auto" w:fill="auto"/>
          </w:tcPr>
          <w:p w14:paraId="74F235DA" w14:textId="77777777" w:rsidR="00D33EA8" w:rsidRDefault="00D33EA8" w:rsidP="00A134D8">
            <w:r>
              <w:t>н1</w:t>
            </w:r>
          </w:p>
        </w:tc>
        <w:tc>
          <w:tcPr>
            <w:tcW w:w="3324" w:type="dxa"/>
            <w:tcBorders>
              <w:left w:val="single" w:sz="2" w:space="0" w:color="000000"/>
              <w:bottom w:val="single" w:sz="2" w:space="0" w:color="000000"/>
            </w:tcBorders>
            <w:shd w:val="clear" w:color="auto" w:fill="auto"/>
          </w:tcPr>
          <w:p w14:paraId="0B08EECD" w14:textId="77777777" w:rsidR="00D33EA8" w:rsidRDefault="00D33EA8" w:rsidP="00A134D8">
            <w:r>
              <w:t>995029.62</w:t>
            </w:r>
          </w:p>
        </w:tc>
        <w:tc>
          <w:tcPr>
            <w:tcW w:w="3324" w:type="dxa"/>
            <w:tcBorders>
              <w:left w:val="single" w:sz="2" w:space="0" w:color="000000"/>
              <w:bottom w:val="single" w:sz="2" w:space="0" w:color="000000"/>
              <w:right w:val="single" w:sz="2" w:space="0" w:color="000000"/>
            </w:tcBorders>
            <w:shd w:val="clear" w:color="auto" w:fill="auto"/>
          </w:tcPr>
          <w:p w14:paraId="70BDD2A9" w14:textId="77777777" w:rsidR="00D33EA8" w:rsidRDefault="00D33EA8" w:rsidP="00A134D8">
            <w:r>
              <w:t>2730325.88</w:t>
            </w:r>
          </w:p>
        </w:tc>
      </w:tr>
      <w:tr w:rsidR="00D33EA8" w14:paraId="4A5FA634" w14:textId="77777777" w:rsidTr="00A134D8">
        <w:trPr>
          <w:trHeight w:hRule="exact" w:val="340"/>
        </w:trPr>
        <w:tc>
          <w:tcPr>
            <w:tcW w:w="3324" w:type="dxa"/>
            <w:tcBorders>
              <w:left w:val="single" w:sz="2" w:space="0" w:color="000000"/>
              <w:bottom w:val="single" w:sz="2" w:space="0" w:color="000000"/>
            </w:tcBorders>
            <w:shd w:val="clear" w:color="auto" w:fill="auto"/>
          </w:tcPr>
          <w:p w14:paraId="7DEBFA1E" w14:textId="77777777" w:rsidR="00D33EA8" w:rsidRDefault="00D33EA8" w:rsidP="00A134D8">
            <w:r>
              <w:t>н2</w:t>
            </w:r>
          </w:p>
        </w:tc>
        <w:tc>
          <w:tcPr>
            <w:tcW w:w="3324" w:type="dxa"/>
            <w:tcBorders>
              <w:left w:val="single" w:sz="2" w:space="0" w:color="000000"/>
              <w:bottom w:val="single" w:sz="2" w:space="0" w:color="000000"/>
            </w:tcBorders>
            <w:shd w:val="clear" w:color="auto" w:fill="auto"/>
          </w:tcPr>
          <w:p w14:paraId="60E753B9" w14:textId="77777777" w:rsidR="00D33EA8" w:rsidRDefault="00D33EA8" w:rsidP="00A134D8">
            <w:r>
              <w:t>995029.79</w:t>
            </w:r>
          </w:p>
        </w:tc>
        <w:tc>
          <w:tcPr>
            <w:tcW w:w="3324" w:type="dxa"/>
            <w:tcBorders>
              <w:left w:val="single" w:sz="2" w:space="0" w:color="000000"/>
              <w:bottom w:val="single" w:sz="2" w:space="0" w:color="000000"/>
              <w:right w:val="single" w:sz="2" w:space="0" w:color="000000"/>
            </w:tcBorders>
            <w:shd w:val="clear" w:color="auto" w:fill="auto"/>
          </w:tcPr>
          <w:p w14:paraId="2583BFBE" w14:textId="77777777" w:rsidR="00D33EA8" w:rsidRDefault="00D33EA8" w:rsidP="00A134D8">
            <w:r>
              <w:t>2730332.10</w:t>
            </w:r>
          </w:p>
        </w:tc>
      </w:tr>
      <w:tr w:rsidR="00D33EA8" w14:paraId="5373DF01" w14:textId="77777777" w:rsidTr="00A134D8">
        <w:trPr>
          <w:trHeight w:hRule="exact" w:val="340"/>
        </w:trPr>
        <w:tc>
          <w:tcPr>
            <w:tcW w:w="3324" w:type="dxa"/>
            <w:tcBorders>
              <w:left w:val="single" w:sz="2" w:space="0" w:color="000000"/>
              <w:bottom w:val="single" w:sz="2" w:space="0" w:color="000000"/>
            </w:tcBorders>
            <w:shd w:val="clear" w:color="auto" w:fill="auto"/>
          </w:tcPr>
          <w:p w14:paraId="5277EBFC" w14:textId="77777777" w:rsidR="00D33EA8" w:rsidRDefault="00D33EA8" w:rsidP="00A134D8">
            <w:r>
              <w:t>н3</w:t>
            </w:r>
          </w:p>
        </w:tc>
        <w:tc>
          <w:tcPr>
            <w:tcW w:w="3324" w:type="dxa"/>
            <w:tcBorders>
              <w:left w:val="single" w:sz="2" w:space="0" w:color="000000"/>
              <w:bottom w:val="single" w:sz="2" w:space="0" w:color="000000"/>
            </w:tcBorders>
            <w:shd w:val="clear" w:color="auto" w:fill="auto"/>
          </w:tcPr>
          <w:p w14:paraId="5DA50D3E" w14:textId="77777777" w:rsidR="00D33EA8" w:rsidRDefault="00D33EA8" w:rsidP="00A134D8">
            <w:r>
              <w:t>995029.14</w:t>
            </w:r>
          </w:p>
        </w:tc>
        <w:tc>
          <w:tcPr>
            <w:tcW w:w="3324" w:type="dxa"/>
            <w:tcBorders>
              <w:left w:val="single" w:sz="2" w:space="0" w:color="000000"/>
              <w:bottom w:val="single" w:sz="2" w:space="0" w:color="000000"/>
              <w:right w:val="single" w:sz="2" w:space="0" w:color="000000"/>
            </w:tcBorders>
            <w:shd w:val="clear" w:color="auto" w:fill="auto"/>
          </w:tcPr>
          <w:p w14:paraId="1FF9F68A" w14:textId="77777777" w:rsidR="00D33EA8" w:rsidRDefault="00D33EA8" w:rsidP="00A134D8">
            <w:r>
              <w:t>2730336.55</w:t>
            </w:r>
          </w:p>
        </w:tc>
      </w:tr>
      <w:tr w:rsidR="00D33EA8" w14:paraId="0EAC00AB" w14:textId="77777777" w:rsidTr="00A134D8">
        <w:trPr>
          <w:trHeight w:hRule="exact" w:val="340"/>
        </w:trPr>
        <w:tc>
          <w:tcPr>
            <w:tcW w:w="3324" w:type="dxa"/>
            <w:tcBorders>
              <w:left w:val="single" w:sz="2" w:space="0" w:color="000000"/>
              <w:bottom w:val="single" w:sz="2" w:space="0" w:color="000000"/>
            </w:tcBorders>
            <w:shd w:val="clear" w:color="auto" w:fill="auto"/>
          </w:tcPr>
          <w:p w14:paraId="1F3EFF29" w14:textId="77777777" w:rsidR="00D33EA8" w:rsidRDefault="00D33EA8" w:rsidP="00A134D8">
            <w:r>
              <w:t>н4</w:t>
            </w:r>
          </w:p>
        </w:tc>
        <w:tc>
          <w:tcPr>
            <w:tcW w:w="3324" w:type="dxa"/>
            <w:tcBorders>
              <w:left w:val="single" w:sz="2" w:space="0" w:color="000000"/>
              <w:bottom w:val="single" w:sz="2" w:space="0" w:color="000000"/>
            </w:tcBorders>
            <w:shd w:val="clear" w:color="auto" w:fill="auto"/>
          </w:tcPr>
          <w:p w14:paraId="4ECF7A8C" w14:textId="77777777" w:rsidR="00D33EA8" w:rsidRDefault="00D33EA8" w:rsidP="00A134D8">
            <w:r>
              <w:t>995032.12</w:t>
            </w:r>
          </w:p>
        </w:tc>
        <w:tc>
          <w:tcPr>
            <w:tcW w:w="3324" w:type="dxa"/>
            <w:tcBorders>
              <w:left w:val="single" w:sz="2" w:space="0" w:color="000000"/>
              <w:bottom w:val="single" w:sz="2" w:space="0" w:color="000000"/>
              <w:right w:val="single" w:sz="2" w:space="0" w:color="000000"/>
            </w:tcBorders>
            <w:shd w:val="clear" w:color="auto" w:fill="auto"/>
          </w:tcPr>
          <w:p w14:paraId="089D1E9C" w14:textId="77777777" w:rsidR="00D33EA8" w:rsidRDefault="00D33EA8" w:rsidP="00A134D8">
            <w:r>
              <w:t>2730352.96</w:t>
            </w:r>
          </w:p>
        </w:tc>
      </w:tr>
      <w:tr w:rsidR="00D33EA8" w14:paraId="74CA02D2" w14:textId="77777777" w:rsidTr="00A134D8">
        <w:trPr>
          <w:trHeight w:hRule="exact" w:val="340"/>
        </w:trPr>
        <w:tc>
          <w:tcPr>
            <w:tcW w:w="3324" w:type="dxa"/>
            <w:tcBorders>
              <w:left w:val="single" w:sz="2" w:space="0" w:color="000000"/>
              <w:bottom w:val="single" w:sz="2" w:space="0" w:color="000000"/>
            </w:tcBorders>
            <w:shd w:val="clear" w:color="auto" w:fill="auto"/>
          </w:tcPr>
          <w:p w14:paraId="77A26A39" w14:textId="77777777" w:rsidR="00D33EA8" w:rsidRDefault="00D33EA8" w:rsidP="00A134D8">
            <w:r>
              <w:t>н5</w:t>
            </w:r>
          </w:p>
        </w:tc>
        <w:tc>
          <w:tcPr>
            <w:tcW w:w="3324" w:type="dxa"/>
            <w:tcBorders>
              <w:left w:val="single" w:sz="2" w:space="0" w:color="000000"/>
              <w:bottom w:val="single" w:sz="2" w:space="0" w:color="000000"/>
            </w:tcBorders>
            <w:shd w:val="clear" w:color="auto" w:fill="auto"/>
          </w:tcPr>
          <w:p w14:paraId="2CD1FF33" w14:textId="77777777" w:rsidR="00D33EA8" w:rsidRDefault="00D33EA8" w:rsidP="00A134D8">
            <w:r>
              <w:t>995032.84</w:t>
            </w:r>
          </w:p>
        </w:tc>
        <w:tc>
          <w:tcPr>
            <w:tcW w:w="3324" w:type="dxa"/>
            <w:tcBorders>
              <w:left w:val="single" w:sz="2" w:space="0" w:color="000000"/>
              <w:bottom w:val="single" w:sz="2" w:space="0" w:color="000000"/>
              <w:right w:val="single" w:sz="2" w:space="0" w:color="000000"/>
            </w:tcBorders>
            <w:shd w:val="clear" w:color="auto" w:fill="auto"/>
          </w:tcPr>
          <w:p w14:paraId="0F380FFC" w14:textId="77777777" w:rsidR="00D33EA8" w:rsidRDefault="00D33EA8" w:rsidP="00A134D8">
            <w:r>
              <w:t>2730359.71</w:t>
            </w:r>
          </w:p>
        </w:tc>
      </w:tr>
      <w:tr w:rsidR="00D33EA8" w14:paraId="0A51A8A1" w14:textId="77777777" w:rsidTr="00A134D8">
        <w:trPr>
          <w:trHeight w:hRule="exact" w:val="340"/>
        </w:trPr>
        <w:tc>
          <w:tcPr>
            <w:tcW w:w="3324" w:type="dxa"/>
            <w:tcBorders>
              <w:left w:val="single" w:sz="2" w:space="0" w:color="000000"/>
              <w:bottom w:val="single" w:sz="2" w:space="0" w:color="000000"/>
            </w:tcBorders>
            <w:shd w:val="clear" w:color="auto" w:fill="auto"/>
          </w:tcPr>
          <w:p w14:paraId="04DB2F0C" w14:textId="77777777" w:rsidR="00D33EA8" w:rsidRDefault="00D33EA8" w:rsidP="00A134D8">
            <w:r>
              <w:t>н6</w:t>
            </w:r>
          </w:p>
        </w:tc>
        <w:tc>
          <w:tcPr>
            <w:tcW w:w="3324" w:type="dxa"/>
            <w:tcBorders>
              <w:left w:val="single" w:sz="2" w:space="0" w:color="000000"/>
              <w:bottom w:val="single" w:sz="2" w:space="0" w:color="000000"/>
            </w:tcBorders>
            <w:shd w:val="clear" w:color="auto" w:fill="auto"/>
          </w:tcPr>
          <w:p w14:paraId="67A8A378" w14:textId="77777777" w:rsidR="00D33EA8" w:rsidRDefault="00D33EA8" w:rsidP="00A134D8">
            <w:r>
              <w:t>995016.57</w:t>
            </w:r>
          </w:p>
        </w:tc>
        <w:tc>
          <w:tcPr>
            <w:tcW w:w="3324" w:type="dxa"/>
            <w:tcBorders>
              <w:left w:val="single" w:sz="2" w:space="0" w:color="000000"/>
              <w:bottom w:val="single" w:sz="2" w:space="0" w:color="000000"/>
              <w:right w:val="single" w:sz="2" w:space="0" w:color="000000"/>
            </w:tcBorders>
            <w:shd w:val="clear" w:color="auto" w:fill="auto"/>
          </w:tcPr>
          <w:p w14:paraId="4B9410B4" w14:textId="77777777" w:rsidR="00D33EA8" w:rsidRDefault="00D33EA8" w:rsidP="00A134D8">
            <w:r>
              <w:t>2730361.05</w:t>
            </w:r>
          </w:p>
        </w:tc>
      </w:tr>
      <w:tr w:rsidR="00D33EA8" w14:paraId="4FC6C14E" w14:textId="77777777" w:rsidTr="00A134D8">
        <w:trPr>
          <w:trHeight w:hRule="exact" w:val="340"/>
        </w:trPr>
        <w:tc>
          <w:tcPr>
            <w:tcW w:w="3324" w:type="dxa"/>
            <w:tcBorders>
              <w:left w:val="single" w:sz="2" w:space="0" w:color="000000"/>
              <w:bottom w:val="single" w:sz="2" w:space="0" w:color="000000"/>
            </w:tcBorders>
            <w:shd w:val="clear" w:color="auto" w:fill="auto"/>
          </w:tcPr>
          <w:p w14:paraId="79BED6CA" w14:textId="77777777" w:rsidR="00D33EA8" w:rsidRDefault="00D33EA8" w:rsidP="00A134D8">
            <w:r>
              <w:t>н7</w:t>
            </w:r>
          </w:p>
        </w:tc>
        <w:tc>
          <w:tcPr>
            <w:tcW w:w="3324" w:type="dxa"/>
            <w:tcBorders>
              <w:left w:val="single" w:sz="2" w:space="0" w:color="000000"/>
              <w:bottom w:val="single" w:sz="2" w:space="0" w:color="000000"/>
            </w:tcBorders>
            <w:shd w:val="clear" w:color="auto" w:fill="auto"/>
          </w:tcPr>
          <w:p w14:paraId="29430D54" w14:textId="77777777" w:rsidR="00D33EA8" w:rsidRDefault="00D33EA8" w:rsidP="00A134D8">
            <w:r>
              <w:t>995005.67</w:t>
            </w:r>
          </w:p>
        </w:tc>
        <w:tc>
          <w:tcPr>
            <w:tcW w:w="3324" w:type="dxa"/>
            <w:tcBorders>
              <w:left w:val="single" w:sz="2" w:space="0" w:color="000000"/>
              <w:bottom w:val="single" w:sz="2" w:space="0" w:color="000000"/>
              <w:right w:val="single" w:sz="2" w:space="0" w:color="000000"/>
            </w:tcBorders>
            <w:shd w:val="clear" w:color="auto" w:fill="auto"/>
          </w:tcPr>
          <w:p w14:paraId="0C63126E" w14:textId="77777777" w:rsidR="00D33EA8" w:rsidRDefault="00D33EA8" w:rsidP="00A134D8">
            <w:r>
              <w:t>2730361.95</w:t>
            </w:r>
          </w:p>
        </w:tc>
      </w:tr>
      <w:tr w:rsidR="00D33EA8" w14:paraId="542618F4" w14:textId="77777777" w:rsidTr="00A134D8">
        <w:trPr>
          <w:trHeight w:hRule="exact" w:val="340"/>
        </w:trPr>
        <w:tc>
          <w:tcPr>
            <w:tcW w:w="3324" w:type="dxa"/>
            <w:tcBorders>
              <w:left w:val="single" w:sz="2" w:space="0" w:color="000000"/>
              <w:bottom w:val="single" w:sz="2" w:space="0" w:color="000000"/>
            </w:tcBorders>
            <w:shd w:val="clear" w:color="auto" w:fill="auto"/>
          </w:tcPr>
          <w:p w14:paraId="16F2A1C8" w14:textId="77777777" w:rsidR="00D33EA8" w:rsidRDefault="00D33EA8" w:rsidP="00A134D8">
            <w:r>
              <w:t>н8</w:t>
            </w:r>
          </w:p>
        </w:tc>
        <w:tc>
          <w:tcPr>
            <w:tcW w:w="3324" w:type="dxa"/>
            <w:tcBorders>
              <w:left w:val="single" w:sz="2" w:space="0" w:color="000000"/>
              <w:bottom w:val="single" w:sz="2" w:space="0" w:color="000000"/>
            </w:tcBorders>
            <w:shd w:val="clear" w:color="auto" w:fill="auto"/>
          </w:tcPr>
          <w:p w14:paraId="75354454" w14:textId="77777777" w:rsidR="00D33EA8" w:rsidRDefault="00D33EA8" w:rsidP="00A134D8">
            <w:r>
              <w:t>994992.24</w:t>
            </w:r>
          </w:p>
        </w:tc>
        <w:tc>
          <w:tcPr>
            <w:tcW w:w="3324" w:type="dxa"/>
            <w:tcBorders>
              <w:left w:val="single" w:sz="2" w:space="0" w:color="000000"/>
              <w:bottom w:val="single" w:sz="2" w:space="0" w:color="000000"/>
              <w:right w:val="single" w:sz="2" w:space="0" w:color="000000"/>
            </w:tcBorders>
            <w:shd w:val="clear" w:color="auto" w:fill="auto"/>
          </w:tcPr>
          <w:p w14:paraId="178B4015" w14:textId="77777777" w:rsidR="00D33EA8" w:rsidRDefault="00D33EA8" w:rsidP="00A134D8">
            <w:r>
              <w:t>2730363.04</w:t>
            </w:r>
          </w:p>
        </w:tc>
      </w:tr>
      <w:tr w:rsidR="00D33EA8" w14:paraId="5326FC27" w14:textId="77777777" w:rsidTr="00A134D8">
        <w:trPr>
          <w:trHeight w:hRule="exact" w:val="340"/>
        </w:trPr>
        <w:tc>
          <w:tcPr>
            <w:tcW w:w="3324" w:type="dxa"/>
            <w:tcBorders>
              <w:left w:val="single" w:sz="2" w:space="0" w:color="000000"/>
              <w:bottom w:val="single" w:sz="2" w:space="0" w:color="000000"/>
            </w:tcBorders>
            <w:shd w:val="clear" w:color="auto" w:fill="auto"/>
          </w:tcPr>
          <w:p w14:paraId="549832BD" w14:textId="77777777" w:rsidR="00D33EA8" w:rsidRDefault="00D33EA8" w:rsidP="00A134D8">
            <w:r>
              <w:t>н9</w:t>
            </w:r>
          </w:p>
        </w:tc>
        <w:tc>
          <w:tcPr>
            <w:tcW w:w="3324" w:type="dxa"/>
            <w:tcBorders>
              <w:left w:val="single" w:sz="2" w:space="0" w:color="000000"/>
              <w:bottom w:val="single" w:sz="2" w:space="0" w:color="000000"/>
            </w:tcBorders>
            <w:shd w:val="clear" w:color="auto" w:fill="auto"/>
          </w:tcPr>
          <w:p w14:paraId="6DDF5E4A" w14:textId="77777777" w:rsidR="00D33EA8" w:rsidRDefault="00D33EA8" w:rsidP="00A134D8">
            <w:r>
              <w:t>994991.78</w:t>
            </w:r>
          </w:p>
        </w:tc>
        <w:tc>
          <w:tcPr>
            <w:tcW w:w="3324" w:type="dxa"/>
            <w:tcBorders>
              <w:left w:val="single" w:sz="2" w:space="0" w:color="000000"/>
              <w:bottom w:val="single" w:sz="2" w:space="0" w:color="000000"/>
              <w:right w:val="single" w:sz="2" w:space="0" w:color="000000"/>
            </w:tcBorders>
            <w:shd w:val="clear" w:color="auto" w:fill="auto"/>
          </w:tcPr>
          <w:p w14:paraId="2D3130B9" w14:textId="77777777" w:rsidR="00D33EA8" w:rsidRDefault="00D33EA8" w:rsidP="00A134D8">
            <w:r>
              <w:t>2730330.74</w:t>
            </w:r>
          </w:p>
        </w:tc>
      </w:tr>
      <w:tr w:rsidR="00D33EA8" w14:paraId="5B1A398C" w14:textId="77777777" w:rsidTr="00A134D8">
        <w:trPr>
          <w:trHeight w:hRule="exact" w:val="340"/>
        </w:trPr>
        <w:tc>
          <w:tcPr>
            <w:tcW w:w="3324" w:type="dxa"/>
            <w:tcBorders>
              <w:left w:val="single" w:sz="2" w:space="0" w:color="000000"/>
              <w:bottom w:val="single" w:sz="2" w:space="0" w:color="000000"/>
            </w:tcBorders>
            <w:shd w:val="clear" w:color="auto" w:fill="auto"/>
          </w:tcPr>
          <w:p w14:paraId="19A440EF" w14:textId="77777777" w:rsidR="00D33EA8" w:rsidRDefault="00D33EA8" w:rsidP="00A134D8">
            <w:r>
              <w:t>н10</w:t>
            </w:r>
          </w:p>
        </w:tc>
        <w:tc>
          <w:tcPr>
            <w:tcW w:w="3324" w:type="dxa"/>
            <w:tcBorders>
              <w:left w:val="single" w:sz="2" w:space="0" w:color="000000"/>
              <w:bottom w:val="single" w:sz="2" w:space="0" w:color="000000"/>
            </w:tcBorders>
            <w:shd w:val="clear" w:color="auto" w:fill="auto"/>
          </w:tcPr>
          <w:p w14:paraId="4D5BBF5B" w14:textId="77777777" w:rsidR="00D33EA8" w:rsidRDefault="00D33EA8" w:rsidP="00A134D8">
            <w:r>
              <w:t>994998.28</w:t>
            </w:r>
          </w:p>
        </w:tc>
        <w:tc>
          <w:tcPr>
            <w:tcW w:w="3324" w:type="dxa"/>
            <w:tcBorders>
              <w:left w:val="single" w:sz="2" w:space="0" w:color="000000"/>
              <w:bottom w:val="single" w:sz="2" w:space="0" w:color="000000"/>
              <w:right w:val="single" w:sz="2" w:space="0" w:color="000000"/>
            </w:tcBorders>
            <w:shd w:val="clear" w:color="auto" w:fill="auto"/>
          </w:tcPr>
          <w:p w14:paraId="53C8D82E" w14:textId="77777777" w:rsidR="00D33EA8" w:rsidRDefault="00D33EA8" w:rsidP="00A134D8">
            <w:r>
              <w:t>2730326.44</w:t>
            </w:r>
          </w:p>
        </w:tc>
      </w:tr>
      <w:tr w:rsidR="00D33EA8" w14:paraId="65EF3992" w14:textId="77777777" w:rsidTr="00A134D8">
        <w:trPr>
          <w:trHeight w:hRule="exact" w:val="340"/>
        </w:trPr>
        <w:tc>
          <w:tcPr>
            <w:tcW w:w="3324" w:type="dxa"/>
            <w:tcBorders>
              <w:left w:val="single" w:sz="2" w:space="0" w:color="000000"/>
              <w:bottom w:val="single" w:sz="2" w:space="0" w:color="000000"/>
            </w:tcBorders>
            <w:shd w:val="clear" w:color="auto" w:fill="auto"/>
          </w:tcPr>
          <w:p w14:paraId="181E8BB9" w14:textId="77777777" w:rsidR="00D33EA8" w:rsidRDefault="00D33EA8" w:rsidP="00A134D8">
            <w:r>
              <w:t>н11</w:t>
            </w:r>
          </w:p>
        </w:tc>
        <w:tc>
          <w:tcPr>
            <w:tcW w:w="3324" w:type="dxa"/>
            <w:tcBorders>
              <w:left w:val="single" w:sz="2" w:space="0" w:color="000000"/>
              <w:bottom w:val="single" w:sz="2" w:space="0" w:color="000000"/>
            </w:tcBorders>
            <w:shd w:val="clear" w:color="auto" w:fill="auto"/>
          </w:tcPr>
          <w:p w14:paraId="66E30635" w14:textId="77777777" w:rsidR="00D33EA8" w:rsidRDefault="00D33EA8" w:rsidP="00A134D8">
            <w:r>
              <w:t>995020.67</w:t>
            </w:r>
          </w:p>
        </w:tc>
        <w:tc>
          <w:tcPr>
            <w:tcW w:w="3324" w:type="dxa"/>
            <w:tcBorders>
              <w:left w:val="single" w:sz="2" w:space="0" w:color="000000"/>
              <w:bottom w:val="single" w:sz="2" w:space="0" w:color="000000"/>
              <w:right w:val="single" w:sz="2" w:space="0" w:color="000000"/>
            </w:tcBorders>
            <w:shd w:val="clear" w:color="auto" w:fill="auto"/>
          </w:tcPr>
          <w:p w14:paraId="2E71FC77" w14:textId="77777777" w:rsidR="00D33EA8" w:rsidRDefault="00D33EA8" w:rsidP="00A134D8">
            <w:r>
              <w:t>2730325.69</w:t>
            </w:r>
          </w:p>
        </w:tc>
      </w:tr>
      <w:tr w:rsidR="00D33EA8" w14:paraId="3016F304" w14:textId="77777777" w:rsidTr="00A134D8">
        <w:trPr>
          <w:trHeight w:hRule="exact" w:val="340"/>
        </w:trPr>
        <w:tc>
          <w:tcPr>
            <w:tcW w:w="3324" w:type="dxa"/>
            <w:tcBorders>
              <w:left w:val="single" w:sz="2" w:space="0" w:color="000000"/>
              <w:bottom w:val="single" w:sz="2" w:space="0" w:color="000000"/>
            </w:tcBorders>
            <w:shd w:val="clear" w:color="auto" w:fill="auto"/>
          </w:tcPr>
          <w:p w14:paraId="258075CD" w14:textId="77777777" w:rsidR="00D33EA8" w:rsidRDefault="00D33EA8" w:rsidP="00A134D8">
            <w:r>
              <w:t>н1</w:t>
            </w:r>
          </w:p>
        </w:tc>
        <w:tc>
          <w:tcPr>
            <w:tcW w:w="3324" w:type="dxa"/>
            <w:tcBorders>
              <w:left w:val="single" w:sz="2" w:space="0" w:color="000000"/>
              <w:bottom w:val="single" w:sz="2" w:space="0" w:color="000000"/>
            </w:tcBorders>
            <w:shd w:val="clear" w:color="auto" w:fill="auto"/>
          </w:tcPr>
          <w:p w14:paraId="4C33F231" w14:textId="77777777" w:rsidR="00D33EA8" w:rsidRDefault="00D33EA8" w:rsidP="00A134D8">
            <w:r>
              <w:t>995029.62</w:t>
            </w:r>
          </w:p>
        </w:tc>
        <w:tc>
          <w:tcPr>
            <w:tcW w:w="3324" w:type="dxa"/>
            <w:tcBorders>
              <w:left w:val="single" w:sz="2" w:space="0" w:color="000000"/>
              <w:bottom w:val="single" w:sz="2" w:space="0" w:color="000000"/>
              <w:right w:val="single" w:sz="2" w:space="0" w:color="000000"/>
            </w:tcBorders>
            <w:shd w:val="clear" w:color="auto" w:fill="auto"/>
          </w:tcPr>
          <w:p w14:paraId="7FDF2EE5" w14:textId="77777777" w:rsidR="00D33EA8" w:rsidRDefault="00D33EA8" w:rsidP="00A134D8">
            <w:r>
              <w:t>2730325.88</w:t>
            </w:r>
          </w:p>
        </w:tc>
      </w:tr>
      <w:tr w:rsidR="00D33EA8" w14:paraId="36A836CF" w14:textId="77777777" w:rsidTr="00A134D8">
        <w:tc>
          <w:tcPr>
            <w:tcW w:w="3324" w:type="dxa"/>
            <w:tcBorders>
              <w:left w:val="single" w:sz="2" w:space="0" w:color="000000"/>
              <w:bottom w:val="single" w:sz="2" w:space="0" w:color="000000"/>
            </w:tcBorders>
            <w:shd w:val="clear" w:color="auto" w:fill="auto"/>
            <w:vAlign w:val="center"/>
          </w:tcPr>
          <w:p w14:paraId="7B75A29D" w14:textId="77777777" w:rsidR="00D33EA8" w:rsidRDefault="00D33EA8" w:rsidP="00A134D8">
            <w:pPr>
              <w:jc w:val="center"/>
            </w:pPr>
            <w:r>
              <w:t>:ЗУ2</w:t>
            </w:r>
          </w:p>
        </w:tc>
        <w:tc>
          <w:tcPr>
            <w:tcW w:w="3324" w:type="dxa"/>
            <w:tcBorders>
              <w:left w:val="single" w:sz="2" w:space="0" w:color="000000"/>
              <w:bottom w:val="single" w:sz="2" w:space="0" w:color="000000"/>
            </w:tcBorders>
            <w:shd w:val="clear" w:color="auto" w:fill="auto"/>
            <w:vAlign w:val="center"/>
          </w:tcPr>
          <w:p w14:paraId="6AEC49C8" w14:textId="77777777" w:rsidR="00D33EA8" w:rsidRDefault="00D33EA8" w:rsidP="00A134D8">
            <w:pPr>
              <w:jc w:val="center"/>
            </w:pPr>
            <w:r>
              <w:rPr>
                <w:rFonts w:eastAsia="Calibri"/>
              </w:rPr>
              <w:t>Малоэтажная многоквартирная жилая застройка</w:t>
            </w:r>
          </w:p>
        </w:tc>
        <w:tc>
          <w:tcPr>
            <w:tcW w:w="3324" w:type="dxa"/>
            <w:tcBorders>
              <w:left w:val="single" w:sz="2" w:space="0" w:color="000000"/>
              <w:bottom w:val="single" w:sz="2" w:space="0" w:color="000000"/>
              <w:right w:val="single" w:sz="2" w:space="0" w:color="000000"/>
            </w:tcBorders>
            <w:shd w:val="clear" w:color="auto" w:fill="auto"/>
            <w:vAlign w:val="center"/>
          </w:tcPr>
          <w:p w14:paraId="05D77B77" w14:textId="77777777" w:rsidR="00D33EA8" w:rsidRDefault="00D33EA8" w:rsidP="00A134D8">
            <w:pPr>
              <w:jc w:val="center"/>
            </w:pPr>
            <w:r>
              <w:t>3098,1 кв.м.</w:t>
            </w:r>
          </w:p>
        </w:tc>
      </w:tr>
      <w:tr w:rsidR="00D33EA8" w14:paraId="67AC63E8"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6E4B6DFA" w14:textId="77777777" w:rsidR="00D33EA8" w:rsidRDefault="00D33EA8" w:rsidP="00A134D8">
            <w:r>
              <w:t>н12</w:t>
            </w:r>
          </w:p>
        </w:tc>
        <w:tc>
          <w:tcPr>
            <w:tcW w:w="3324" w:type="dxa"/>
            <w:tcBorders>
              <w:left w:val="single" w:sz="2" w:space="0" w:color="000000"/>
              <w:bottom w:val="single" w:sz="2" w:space="0" w:color="000000"/>
            </w:tcBorders>
            <w:shd w:val="clear" w:color="auto" w:fill="auto"/>
            <w:vAlign w:val="center"/>
          </w:tcPr>
          <w:p w14:paraId="5EC6F44C" w14:textId="77777777" w:rsidR="00D33EA8" w:rsidRDefault="00D33EA8" w:rsidP="00A134D8">
            <w:r>
              <w:t>995019.43</w:t>
            </w:r>
          </w:p>
        </w:tc>
        <w:tc>
          <w:tcPr>
            <w:tcW w:w="3324" w:type="dxa"/>
            <w:tcBorders>
              <w:left w:val="single" w:sz="2" w:space="0" w:color="000000"/>
              <w:bottom w:val="single" w:sz="2" w:space="0" w:color="000000"/>
              <w:right w:val="single" w:sz="2" w:space="0" w:color="000000"/>
            </w:tcBorders>
            <w:shd w:val="clear" w:color="auto" w:fill="auto"/>
            <w:vAlign w:val="center"/>
          </w:tcPr>
          <w:p w14:paraId="1196F7C8" w14:textId="77777777" w:rsidR="00D33EA8" w:rsidRDefault="00D33EA8" w:rsidP="00A134D8">
            <w:r>
              <w:t>2730371.03</w:t>
            </w:r>
          </w:p>
        </w:tc>
      </w:tr>
      <w:tr w:rsidR="00D33EA8" w14:paraId="29CF0297"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5B81BA95" w14:textId="77777777" w:rsidR="00D33EA8" w:rsidRDefault="00D33EA8" w:rsidP="00A134D8">
            <w:r>
              <w:t>н13</w:t>
            </w:r>
          </w:p>
        </w:tc>
        <w:tc>
          <w:tcPr>
            <w:tcW w:w="3324" w:type="dxa"/>
            <w:tcBorders>
              <w:left w:val="single" w:sz="2" w:space="0" w:color="000000"/>
              <w:bottom w:val="single" w:sz="2" w:space="0" w:color="000000"/>
            </w:tcBorders>
            <w:shd w:val="clear" w:color="auto" w:fill="auto"/>
            <w:vAlign w:val="center"/>
          </w:tcPr>
          <w:p w14:paraId="1ADFD746" w14:textId="77777777" w:rsidR="00D33EA8" w:rsidRDefault="00D33EA8" w:rsidP="00A134D8">
            <w:r>
              <w:t>995020.70</w:t>
            </w:r>
          </w:p>
        </w:tc>
        <w:tc>
          <w:tcPr>
            <w:tcW w:w="3324" w:type="dxa"/>
            <w:tcBorders>
              <w:left w:val="single" w:sz="2" w:space="0" w:color="000000"/>
              <w:bottom w:val="single" w:sz="2" w:space="0" w:color="000000"/>
              <w:right w:val="single" w:sz="2" w:space="0" w:color="000000"/>
            </w:tcBorders>
            <w:shd w:val="clear" w:color="auto" w:fill="auto"/>
            <w:vAlign w:val="center"/>
          </w:tcPr>
          <w:p w14:paraId="1852568C" w14:textId="77777777" w:rsidR="00D33EA8" w:rsidRDefault="00D33EA8" w:rsidP="00A134D8">
            <w:r>
              <w:t>2730394.67</w:t>
            </w:r>
          </w:p>
        </w:tc>
      </w:tr>
      <w:tr w:rsidR="00D33EA8" w14:paraId="79B3B77F"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05A32A82" w14:textId="77777777" w:rsidR="00D33EA8" w:rsidRDefault="00D33EA8" w:rsidP="00A134D8">
            <w:r>
              <w:t>н14</w:t>
            </w:r>
          </w:p>
        </w:tc>
        <w:tc>
          <w:tcPr>
            <w:tcW w:w="3324" w:type="dxa"/>
            <w:tcBorders>
              <w:left w:val="single" w:sz="2" w:space="0" w:color="000000"/>
              <w:bottom w:val="single" w:sz="2" w:space="0" w:color="000000"/>
            </w:tcBorders>
            <w:shd w:val="clear" w:color="auto" w:fill="auto"/>
            <w:vAlign w:val="center"/>
          </w:tcPr>
          <w:p w14:paraId="5FA273EC" w14:textId="77777777" w:rsidR="00D33EA8" w:rsidRDefault="00D33EA8" w:rsidP="00A134D8">
            <w:r>
              <w:t>995034.33</w:t>
            </w:r>
          </w:p>
        </w:tc>
        <w:tc>
          <w:tcPr>
            <w:tcW w:w="3324" w:type="dxa"/>
            <w:tcBorders>
              <w:left w:val="single" w:sz="2" w:space="0" w:color="000000"/>
              <w:bottom w:val="single" w:sz="2" w:space="0" w:color="000000"/>
              <w:right w:val="single" w:sz="2" w:space="0" w:color="000000"/>
            </w:tcBorders>
            <w:shd w:val="clear" w:color="auto" w:fill="auto"/>
            <w:vAlign w:val="center"/>
          </w:tcPr>
          <w:p w14:paraId="76461580" w14:textId="77777777" w:rsidR="00D33EA8" w:rsidRDefault="00D33EA8" w:rsidP="00A134D8">
            <w:r>
              <w:t>2730393.52</w:t>
            </w:r>
          </w:p>
        </w:tc>
      </w:tr>
      <w:tr w:rsidR="00D33EA8" w14:paraId="168BDA4E"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7E9387D5" w14:textId="77777777" w:rsidR="00D33EA8" w:rsidRDefault="00D33EA8" w:rsidP="00A134D8">
            <w:r>
              <w:t>н15</w:t>
            </w:r>
          </w:p>
        </w:tc>
        <w:tc>
          <w:tcPr>
            <w:tcW w:w="3324" w:type="dxa"/>
            <w:tcBorders>
              <w:left w:val="single" w:sz="2" w:space="0" w:color="000000"/>
              <w:bottom w:val="single" w:sz="2" w:space="0" w:color="000000"/>
            </w:tcBorders>
            <w:shd w:val="clear" w:color="auto" w:fill="auto"/>
            <w:vAlign w:val="center"/>
          </w:tcPr>
          <w:p w14:paraId="7CCEEA97" w14:textId="77777777" w:rsidR="00D33EA8" w:rsidRDefault="00D33EA8" w:rsidP="00A134D8">
            <w:r>
              <w:t>995035.02</w:t>
            </w:r>
          </w:p>
        </w:tc>
        <w:tc>
          <w:tcPr>
            <w:tcW w:w="3324" w:type="dxa"/>
            <w:tcBorders>
              <w:left w:val="single" w:sz="2" w:space="0" w:color="000000"/>
              <w:bottom w:val="single" w:sz="2" w:space="0" w:color="000000"/>
              <w:right w:val="single" w:sz="2" w:space="0" w:color="000000"/>
            </w:tcBorders>
            <w:shd w:val="clear" w:color="auto" w:fill="auto"/>
            <w:vAlign w:val="center"/>
          </w:tcPr>
          <w:p w14:paraId="290A9892" w14:textId="77777777" w:rsidR="00D33EA8" w:rsidRDefault="00D33EA8" w:rsidP="00A134D8">
            <w:r>
              <w:t>2730413.66</w:t>
            </w:r>
          </w:p>
        </w:tc>
      </w:tr>
      <w:tr w:rsidR="00D33EA8" w14:paraId="3DDA2E5C"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0E429DD5" w14:textId="77777777" w:rsidR="00D33EA8" w:rsidRDefault="00D33EA8" w:rsidP="00A134D8">
            <w:r>
              <w:t>н16</w:t>
            </w:r>
          </w:p>
        </w:tc>
        <w:tc>
          <w:tcPr>
            <w:tcW w:w="3324" w:type="dxa"/>
            <w:tcBorders>
              <w:left w:val="single" w:sz="2" w:space="0" w:color="000000"/>
              <w:bottom w:val="single" w:sz="2" w:space="0" w:color="000000"/>
            </w:tcBorders>
            <w:shd w:val="clear" w:color="auto" w:fill="auto"/>
            <w:vAlign w:val="center"/>
          </w:tcPr>
          <w:p w14:paraId="2CADB066" w14:textId="77777777" w:rsidR="00D33EA8" w:rsidRDefault="00D33EA8" w:rsidP="00A134D8">
            <w:r>
              <w:t>995036.66</w:t>
            </w:r>
          </w:p>
        </w:tc>
        <w:tc>
          <w:tcPr>
            <w:tcW w:w="3324" w:type="dxa"/>
            <w:tcBorders>
              <w:left w:val="single" w:sz="2" w:space="0" w:color="000000"/>
              <w:bottom w:val="single" w:sz="2" w:space="0" w:color="000000"/>
              <w:right w:val="single" w:sz="2" w:space="0" w:color="000000"/>
            </w:tcBorders>
            <w:shd w:val="clear" w:color="auto" w:fill="auto"/>
            <w:vAlign w:val="center"/>
          </w:tcPr>
          <w:p w14:paraId="1E54FF7D" w14:textId="77777777" w:rsidR="00D33EA8" w:rsidRDefault="00D33EA8" w:rsidP="00A134D8">
            <w:r>
              <w:t>2730438.18</w:t>
            </w:r>
          </w:p>
        </w:tc>
      </w:tr>
      <w:tr w:rsidR="00D33EA8" w14:paraId="2931CE1D"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763151FD" w14:textId="77777777" w:rsidR="00D33EA8" w:rsidRDefault="00D33EA8" w:rsidP="00A134D8">
            <w:r>
              <w:t>н17</w:t>
            </w:r>
          </w:p>
        </w:tc>
        <w:tc>
          <w:tcPr>
            <w:tcW w:w="3324" w:type="dxa"/>
            <w:tcBorders>
              <w:left w:val="single" w:sz="2" w:space="0" w:color="000000"/>
              <w:bottom w:val="single" w:sz="2" w:space="0" w:color="000000"/>
            </w:tcBorders>
            <w:shd w:val="clear" w:color="auto" w:fill="auto"/>
            <w:vAlign w:val="center"/>
          </w:tcPr>
          <w:p w14:paraId="5D235D8E" w14:textId="77777777" w:rsidR="00D33EA8" w:rsidRDefault="00D33EA8" w:rsidP="00A134D8">
            <w:r>
              <w:t>995034.57</w:t>
            </w:r>
          </w:p>
        </w:tc>
        <w:tc>
          <w:tcPr>
            <w:tcW w:w="3324" w:type="dxa"/>
            <w:tcBorders>
              <w:left w:val="single" w:sz="2" w:space="0" w:color="000000"/>
              <w:bottom w:val="single" w:sz="2" w:space="0" w:color="000000"/>
              <w:right w:val="single" w:sz="2" w:space="0" w:color="000000"/>
            </w:tcBorders>
            <w:shd w:val="clear" w:color="auto" w:fill="auto"/>
            <w:vAlign w:val="center"/>
          </w:tcPr>
          <w:p w14:paraId="30C8FA29" w14:textId="77777777" w:rsidR="00D33EA8" w:rsidRDefault="00D33EA8" w:rsidP="00A134D8">
            <w:r>
              <w:t>2730438.25</w:t>
            </w:r>
          </w:p>
        </w:tc>
      </w:tr>
      <w:tr w:rsidR="00D33EA8" w14:paraId="7A83AA01"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76BCF27E" w14:textId="77777777" w:rsidR="00D33EA8" w:rsidRDefault="00D33EA8" w:rsidP="00A134D8">
            <w:r>
              <w:t>н18</w:t>
            </w:r>
          </w:p>
        </w:tc>
        <w:tc>
          <w:tcPr>
            <w:tcW w:w="3324" w:type="dxa"/>
            <w:tcBorders>
              <w:left w:val="single" w:sz="2" w:space="0" w:color="000000"/>
              <w:bottom w:val="single" w:sz="2" w:space="0" w:color="000000"/>
            </w:tcBorders>
            <w:shd w:val="clear" w:color="auto" w:fill="auto"/>
            <w:vAlign w:val="center"/>
          </w:tcPr>
          <w:p w14:paraId="49AFC24F" w14:textId="77777777" w:rsidR="00D33EA8" w:rsidRDefault="00D33EA8" w:rsidP="00A134D8">
            <w:r>
              <w:t>995036.09</w:t>
            </w:r>
          </w:p>
        </w:tc>
        <w:tc>
          <w:tcPr>
            <w:tcW w:w="3324" w:type="dxa"/>
            <w:tcBorders>
              <w:left w:val="single" w:sz="2" w:space="0" w:color="000000"/>
              <w:bottom w:val="single" w:sz="2" w:space="0" w:color="000000"/>
              <w:right w:val="single" w:sz="2" w:space="0" w:color="000000"/>
            </w:tcBorders>
            <w:shd w:val="clear" w:color="auto" w:fill="auto"/>
            <w:vAlign w:val="center"/>
          </w:tcPr>
          <w:p w14:paraId="76BE3852" w14:textId="77777777" w:rsidR="00D33EA8" w:rsidRDefault="00D33EA8" w:rsidP="00A134D8">
            <w:r>
              <w:t>2730457.76</w:t>
            </w:r>
          </w:p>
        </w:tc>
      </w:tr>
      <w:tr w:rsidR="00D33EA8" w14:paraId="64D1CFD8"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281DF142" w14:textId="77777777" w:rsidR="00D33EA8" w:rsidRDefault="00D33EA8" w:rsidP="00A134D8">
            <w:r>
              <w:t>н19</w:t>
            </w:r>
          </w:p>
        </w:tc>
        <w:tc>
          <w:tcPr>
            <w:tcW w:w="3324" w:type="dxa"/>
            <w:tcBorders>
              <w:left w:val="single" w:sz="2" w:space="0" w:color="000000"/>
              <w:bottom w:val="single" w:sz="2" w:space="0" w:color="000000"/>
            </w:tcBorders>
            <w:shd w:val="clear" w:color="auto" w:fill="auto"/>
            <w:vAlign w:val="center"/>
          </w:tcPr>
          <w:p w14:paraId="1FBD456C" w14:textId="77777777" w:rsidR="00D33EA8" w:rsidRDefault="00D33EA8" w:rsidP="00A134D8">
            <w:r>
              <w:t>995026.76</w:t>
            </w:r>
          </w:p>
        </w:tc>
        <w:tc>
          <w:tcPr>
            <w:tcW w:w="3324" w:type="dxa"/>
            <w:tcBorders>
              <w:left w:val="single" w:sz="2" w:space="0" w:color="000000"/>
              <w:bottom w:val="single" w:sz="2" w:space="0" w:color="000000"/>
              <w:right w:val="single" w:sz="2" w:space="0" w:color="000000"/>
            </w:tcBorders>
            <w:shd w:val="clear" w:color="auto" w:fill="auto"/>
            <w:vAlign w:val="center"/>
          </w:tcPr>
          <w:p w14:paraId="3B1D0EE9" w14:textId="77777777" w:rsidR="00D33EA8" w:rsidRDefault="00D33EA8" w:rsidP="00A134D8">
            <w:r>
              <w:t>2730458.89</w:t>
            </w:r>
          </w:p>
        </w:tc>
      </w:tr>
      <w:tr w:rsidR="00D33EA8" w14:paraId="5ED81B89"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601F6B15" w14:textId="77777777" w:rsidR="00D33EA8" w:rsidRDefault="00D33EA8" w:rsidP="00A134D8">
            <w:r>
              <w:lastRenderedPageBreak/>
              <w:t>н20</w:t>
            </w:r>
          </w:p>
        </w:tc>
        <w:tc>
          <w:tcPr>
            <w:tcW w:w="3324" w:type="dxa"/>
            <w:tcBorders>
              <w:left w:val="single" w:sz="2" w:space="0" w:color="000000"/>
              <w:bottom w:val="single" w:sz="2" w:space="0" w:color="000000"/>
            </w:tcBorders>
            <w:shd w:val="clear" w:color="auto" w:fill="auto"/>
            <w:vAlign w:val="center"/>
          </w:tcPr>
          <w:p w14:paraId="305BE7C3" w14:textId="77777777" w:rsidR="00D33EA8" w:rsidRDefault="00D33EA8" w:rsidP="00A134D8">
            <w:r>
              <w:t>995025.34</w:t>
            </w:r>
          </w:p>
        </w:tc>
        <w:tc>
          <w:tcPr>
            <w:tcW w:w="3324" w:type="dxa"/>
            <w:tcBorders>
              <w:left w:val="single" w:sz="2" w:space="0" w:color="000000"/>
              <w:bottom w:val="single" w:sz="2" w:space="0" w:color="000000"/>
              <w:right w:val="single" w:sz="2" w:space="0" w:color="000000"/>
            </w:tcBorders>
            <w:shd w:val="clear" w:color="auto" w:fill="auto"/>
            <w:vAlign w:val="center"/>
          </w:tcPr>
          <w:p w14:paraId="50D6E33A" w14:textId="77777777" w:rsidR="00D33EA8" w:rsidRDefault="00D33EA8" w:rsidP="00A134D8">
            <w:r>
              <w:t>2730458.22</w:t>
            </w:r>
          </w:p>
        </w:tc>
      </w:tr>
      <w:tr w:rsidR="00D33EA8" w14:paraId="5BF2551E"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23A52D17" w14:textId="77777777" w:rsidR="00D33EA8" w:rsidRDefault="00D33EA8" w:rsidP="00A134D8">
            <w:r>
              <w:t>н21</w:t>
            </w:r>
          </w:p>
        </w:tc>
        <w:tc>
          <w:tcPr>
            <w:tcW w:w="3324" w:type="dxa"/>
            <w:tcBorders>
              <w:left w:val="single" w:sz="2" w:space="0" w:color="000000"/>
              <w:bottom w:val="single" w:sz="2" w:space="0" w:color="000000"/>
            </w:tcBorders>
            <w:shd w:val="clear" w:color="auto" w:fill="auto"/>
            <w:vAlign w:val="center"/>
          </w:tcPr>
          <w:p w14:paraId="12BF886D" w14:textId="77777777" w:rsidR="00D33EA8" w:rsidRDefault="00D33EA8" w:rsidP="00A134D8">
            <w:r>
              <w:t>995001.81</w:t>
            </w:r>
          </w:p>
        </w:tc>
        <w:tc>
          <w:tcPr>
            <w:tcW w:w="3324" w:type="dxa"/>
            <w:tcBorders>
              <w:left w:val="single" w:sz="2" w:space="0" w:color="000000"/>
              <w:bottom w:val="single" w:sz="2" w:space="0" w:color="000000"/>
              <w:right w:val="single" w:sz="2" w:space="0" w:color="000000"/>
            </w:tcBorders>
            <w:shd w:val="clear" w:color="auto" w:fill="auto"/>
            <w:vAlign w:val="center"/>
          </w:tcPr>
          <w:p w14:paraId="58E1727F" w14:textId="77777777" w:rsidR="00D33EA8" w:rsidRDefault="00D33EA8" w:rsidP="00A134D8">
            <w:r>
              <w:t>2730461.55</w:t>
            </w:r>
          </w:p>
        </w:tc>
      </w:tr>
      <w:tr w:rsidR="00D33EA8" w14:paraId="429F6EB0"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7AB837B6" w14:textId="77777777" w:rsidR="00D33EA8" w:rsidRDefault="00D33EA8" w:rsidP="00A134D8">
            <w:r>
              <w:t>н22</w:t>
            </w:r>
          </w:p>
        </w:tc>
        <w:tc>
          <w:tcPr>
            <w:tcW w:w="3324" w:type="dxa"/>
            <w:tcBorders>
              <w:left w:val="single" w:sz="2" w:space="0" w:color="000000"/>
              <w:bottom w:val="single" w:sz="2" w:space="0" w:color="000000"/>
            </w:tcBorders>
            <w:shd w:val="clear" w:color="auto" w:fill="auto"/>
            <w:vAlign w:val="center"/>
          </w:tcPr>
          <w:p w14:paraId="083E3CD4" w14:textId="77777777" w:rsidR="00D33EA8" w:rsidRDefault="00D33EA8" w:rsidP="00A134D8">
            <w:r>
              <w:t>995001.46</w:t>
            </w:r>
          </w:p>
        </w:tc>
        <w:tc>
          <w:tcPr>
            <w:tcW w:w="3324" w:type="dxa"/>
            <w:tcBorders>
              <w:left w:val="single" w:sz="2" w:space="0" w:color="000000"/>
              <w:bottom w:val="single" w:sz="2" w:space="0" w:color="000000"/>
              <w:right w:val="single" w:sz="2" w:space="0" w:color="000000"/>
            </w:tcBorders>
            <w:shd w:val="clear" w:color="auto" w:fill="auto"/>
            <w:vAlign w:val="center"/>
          </w:tcPr>
          <w:p w14:paraId="56B0404B" w14:textId="77777777" w:rsidR="00D33EA8" w:rsidRDefault="00D33EA8" w:rsidP="00A134D8">
            <w:r>
              <w:t>2730458.91</w:t>
            </w:r>
          </w:p>
        </w:tc>
      </w:tr>
      <w:tr w:rsidR="00D33EA8" w14:paraId="461D42E4"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79662FEC" w14:textId="77777777" w:rsidR="00D33EA8" w:rsidRDefault="00D33EA8" w:rsidP="00A134D8">
            <w:r>
              <w:t>н23</w:t>
            </w:r>
          </w:p>
        </w:tc>
        <w:tc>
          <w:tcPr>
            <w:tcW w:w="3324" w:type="dxa"/>
            <w:tcBorders>
              <w:left w:val="single" w:sz="2" w:space="0" w:color="000000"/>
              <w:bottom w:val="single" w:sz="2" w:space="0" w:color="000000"/>
            </w:tcBorders>
            <w:shd w:val="clear" w:color="auto" w:fill="auto"/>
            <w:vAlign w:val="center"/>
          </w:tcPr>
          <w:p w14:paraId="604976B4" w14:textId="77777777" w:rsidR="00D33EA8" w:rsidRDefault="00D33EA8" w:rsidP="00A134D8">
            <w:r>
              <w:t>995000.48</w:t>
            </w:r>
          </w:p>
        </w:tc>
        <w:tc>
          <w:tcPr>
            <w:tcW w:w="3324" w:type="dxa"/>
            <w:tcBorders>
              <w:left w:val="single" w:sz="2" w:space="0" w:color="000000"/>
              <w:bottom w:val="single" w:sz="2" w:space="0" w:color="000000"/>
              <w:right w:val="single" w:sz="2" w:space="0" w:color="000000"/>
            </w:tcBorders>
            <w:shd w:val="clear" w:color="auto" w:fill="auto"/>
            <w:vAlign w:val="center"/>
          </w:tcPr>
          <w:p w14:paraId="7D5BCEE6" w14:textId="77777777" w:rsidR="00D33EA8" w:rsidRDefault="00D33EA8" w:rsidP="00A134D8">
            <w:r>
              <w:t>2730453.48</w:t>
            </w:r>
          </w:p>
        </w:tc>
      </w:tr>
      <w:tr w:rsidR="00D33EA8" w14:paraId="374E3BB9"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6B9C100C" w14:textId="77777777" w:rsidR="00D33EA8" w:rsidRDefault="00D33EA8" w:rsidP="00A134D8">
            <w:r>
              <w:t>н24</w:t>
            </w:r>
          </w:p>
        </w:tc>
        <w:tc>
          <w:tcPr>
            <w:tcW w:w="3324" w:type="dxa"/>
            <w:tcBorders>
              <w:left w:val="single" w:sz="2" w:space="0" w:color="000000"/>
              <w:bottom w:val="single" w:sz="2" w:space="0" w:color="000000"/>
            </w:tcBorders>
            <w:shd w:val="clear" w:color="auto" w:fill="auto"/>
            <w:vAlign w:val="center"/>
          </w:tcPr>
          <w:p w14:paraId="5D2099CA" w14:textId="77777777" w:rsidR="00D33EA8" w:rsidRDefault="00D33EA8" w:rsidP="00A134D8">
            <w:r>
              <w:t>994999.63</w:t>
            </w:r>
          </w:p>
        </w:tc>
        <w:tc>
          <w:tcPr>
            <w:tcW w:w="3324" w:type="dxa"/>
            <w:tcBorders>
              <w:left w:val="single" w:sz="2" w:space="0" w:color="000000"/>
              <w:bottom w:val="single" w:sz="2" w:space="0" w:color="000000"/>
              <w:right w:val="single" w:sz="2" w:space="0" w:color="000000"/>
            </w:tcBorders>
            <w:shd w:val="clear" w:color="auto" w:fill="auto"/>
            <w:vAlign w:val="center"/>
          </w:tcPr>
          <w:p w14:paraId="46B8B6EB" w14:textId="77777777" w:rsidR="00D33EA8" w:rsidRDefault="00D33EA8" w:rsidP="00A134D8">
            <w:r>
              <w:t>2730446.11</w:t>
            </w:r>
          </w:p>
        </w:tc>
      </w:tr>
      <w:tr w:rsidR="00D33EA8" w14:paraId="20D41269"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4F5606B1" w14:textId="77777777" w:rsidR="00D33EA8" w:rsidRDefault="00D33EA8" w:rsidP="00A134D8">
            <w:r>
              <w:t>н25</w:t>
            </w:r>
          </w:p>
        </w:tc>
        <w:tc>
          <w:tcPr>
            <w:tcW w:w="3324" w:type="dxa"/>
            <w:tcBorders>
              <w:left w:val="single" w:sz="2" w:space="0" w:color="000000"/>
              <w:bottom w:val="single" w:sz="2" w:space="0" w:color="000000"/>
            </w:tcBorders>
            <w:shd w:val="clear" w:color="auto" w:fill="auto"/>
            <w:vAlign w:val="center"/>
          </w:tcPr>
          <w:p w14:paraId="324B9004" w14:textId="77777777" w:rsidR="00D33EA8" w:rsidRDefault="00D33EA8" w:rsidP="00A134D8">
            <w:r>
              <w:t>994998.91</w:t>
            </w:r>
          </w:p>
        </w:tc>
        <w:tc>
          <w:tcPr>
            <w:tcW w:w="3324" w:type="dxa"/>
            <w:tcBorders>
              <w:left w:val="single" w:sz="2" w:space="0" w:color="000000"/>
              <w:bottom w:val="single" w:sz="2" w:space="0" w:color="000000"/>
              <w:right w:val="single" w:sz="2" w:space="0" w:color="000000"/>
            </w:tcBorders>
            <w:shd w:val="clear" w:color="auto" w:fill="auto"/>
            <w:vAlign w:val="center"/>
          </w:tcPr>
          <w:p w14:paraId="17E0A985" w14:textId="77777777" w:rsidR="00D33EA8" w:rsidRDefault="00D33EA8" w:rsidP="00A134D8">
            <w:r>
              <w:t>2730440.59</w:t>
            </w:r>
          </w:p>
        </w:tc>
      </w:tr>
      <w:tr w:rsidR="00D33EA8" w14:paraId="066C04A1" w14:textId="77777777" w:rsidTr="00A134D8">
        <w:trPr>
          <w:trHeight w:hRule="exact" w:val="340"/>
        </w:trPr>
        <w:tc>
          <w:tcPr>
            <w:tcW w:w="0" w:type="auto"/>
            <w:tcBorders>
              <w:left w:val="single" w:sz="2" w:space="0" w:color="000000"/>
              <w:bottom w:val="single" w:sz="2" w:space="0" w:color="000000"/>
            </w:tcBorders>
            <w:shd w:val="clear" w:color="auto" w:fill="auto"/>
            <w:vAlign w:val="center"/>
          </w:tcPr>
          <w:p w14:paraId="02D2F760" w14:textId="77777777" w:rsidR="00D33EA8" w:rsidRDefault="00D33EA8" w:rsidP="00A134D8">
            <w:r>
              <w:t>н26</w:t>
            </w:r>
          </w:p>
        </w:tc>
        <w:tc>
          <w:tcPr>
            <w:tcW w:w="0" w:type="auto"/>
            <w:tcBorders>
              <w:left w:val="single" w:sz="2" w:space="0" w:color="000000"/>
              <w:bottom w:val="single" w:sz="2" w:space="0" w:color="000000"/>
            </w:tcBorders>
            <w:shd w:val="clear" w:color="auto" w:fill="auto"/>
            <w:vAlign w:val="center"/>
          </w:tcPr>
          <w:p w14:paraId="7268DE50" w14:textId="77777777" w:rsidR="00D33EA8" w:rsidRDefault="00D33EA8" w:rsidP="00A134D8">
            <w:r>
              <w:t>994996.90</w:t>
            </w:r>
          </w:p>
        </w:tc>
        <w:tc>
          <w:tcPr>
            <w:tcW w:w="0" w:type="auto"/>
            <w:tcBorders>
              <w:left w:val="single" w:sz="2" w:space="0" w:color="000000"/>
              <w:bottom w:val="single" w:sz="2" w:space="0" w:color="000000"/>
              <w:right w:val="single" w:sz="2" w:space="0" w:color="000000"/>
            </w:tcBorders>
            <w:shd w:val="clear" w:color="auto" w:fill="auto"/>
            <w:vAlign w:val="center"/>
          </w:tcPr>
          <w:p w14:paraId="3C2584FF" w14:textId="77777777" w:rsidR="00D33EA8" w:rsidRDefault="00D33EA8" w:rsidP="00A134D8">
            <w:r>
              <w:t>2730427.60</w:t>
            </w:r>
          </w:p>
        </w:tc>
      </w:tr>
      <w:tr w:rsidR="00D33EA8" w14:paraId="1DD59AE9"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78FA4DBB" w14:textId="77777777" w:rsidR="00D33EA8" w:rsidRDefault="00D33EA8" w:rsidP="00A134D8">
            <w:r>
              <w:t>н27</w:t>
            </w:r>
          </w:p>
        </w:tc>
        <w:tc>
          <w:tcPr>
            <w:tcW w:w="3324" w:type="dxa"/>
            <w:tcBorders>
              <w:left w:val="single" w:sz="2" w:space="0" w:color="000000"/>
              <w:bottom w:val="single" w:sz="2" w:space="0" w:color="000000"/>
            </w:tcBorders>
            <w:shd w:val="clear" w:color="auto" w:fill="auto"/>
            <w:vAlign w:val="center"/>
          </w:tcPr>
          <w:p w14:paraId="3584F672" w14:textId="77777777" w:rsidR="00D33EA8" w:rsidRDefault="00D33EA8" w:rsidP="00A134D8">
            <w:r>
              <w:t>994997.17</w:t>
            </w:r>
          </w:p>
        </w:tc>
        <w:tc>
          <w:tcPr>
            <w:tcW w:w="3324" w:type="dxa"/>
            <w:tcBorders>
              <w:left w:val="single" w:sz="2" w:space="0" w:color="000000"/>
              <w:bottom w:val="single" w:sz="2" w:space="0" w:color="000000"/>
              <w:right w:val="single" w:sz="2" w:space="0" w:color="000000"/>
            </w:tcBorders>
            <w:shd w:val="clear" w:color="auto" w:fill="auto"/>
            <w:vAlign w:val="center"/>
          </w:tcPr>
          <w:p w14:paraId="48EF4277" w14:textId="77777777" w:rsidR="00D33EA8" w:rsidRDefault="00D33EA8" w:rsidP="00A134D8">
            <w:r>
              <w:t>2730427.20</w:t>
            </w:r>
          </w:p>
        </w:tc>
      </w:tr>
      <w:tr w:rsidR="00D33EA8" w14:paraId="694A93A7"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26A4A1A8" w14:textId="77777777" w:rsidR="00D33EA8" w:rsidRDefault="00D33EA8" w:rsidP="00A134D8">
            <w:r>
              <w:t>н28</w:t>
            </w:r>
          </w:p>
        </w:tc>
        <w:tc>
          <w:tcPr>
            <w:tcW w:w="3324" w:type="dxa"/>
            <w:tcBorders>
              <w:left w:val="single" w:sz="2" w:space="0" w:color="000000"/>
              <w:bottom w:val="single" w:sz="2" w:space="0" w:color="000000"/>
            </w:tcBorders>
            <w:shd w:val="clear" w:color="auto" w:fill="auto"/>
            <w:vAlign w:val="center"/>
          </w:tcPr>
          <w:p w14:paraId="14DA68AD" w14:textId="77777777" w:rsidR="00D33EA8" w:rsidRDefault="00D33EA8" w:rsidP="00A134D8">
            <w:r>
              <w:t>994996.66</w:t>
            </w:r>
          </w:p>
        </w:tc>
        <w:tc>
          <w:tcPr>
            <w:tcW w:w="3324" w:type="dxa"/>
            <w:tcBorders>
              <w:left w:val="single" w:sz="2" w:space="0" w:color="000000"/>
              <w:bottom w:val="single" w:sz="2" w:space="0" w:color="000000"/>
              <w:right w:val="single" w:sz="2" w:space="0" w:color="000000"/>
            </w:tcBorders>
            <w:shd w:val="clear" w:color="auto" w:fill="auto"/>
            <w:vAlign w:val="center"/>
          </w:tcPr>
          <w:p w14:paraId="19EE62A2" w14:textId="77777777" w:rsidR="00D33EA8" w:rsidRDefault="00D33EA8" w:rsidP="00A134D8">
            <w:r>
              <w:t>2730422.78</w:t>
            </w:r>
          </w:p>
        </w:tc>
      </w:tr>
      <w:tr w:rsidR="00D33EA8" w14:paraId="70BDA107"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6D0F4D59" w14:textId="77777777" w:rsidR="00D33EA8" w:rsidRDefault="00D33EA8" w:rsidP="00A134D8">
            <w:r>
              <w:t>н29</w:t>
            </w:r>
          </w:p>
        </w:tc>
        <w:tc>
          <w:tcPr>
            <w:tcW w:w="3324" w:type="dxa"/>
            <w:tcBorders>
              <w:left w:val="single" w:sz="2" w:space="0" w:color="000000"/>
              <w:bottom w:val="single" w:sz="2" w:space="0" w:color="000000"/>
            </w:tcBorders>
            <w:shd w:val="clear" w:color="auto" w:fill="auto"/>
            <w:vAlign w:val="center"/>
          </w:tcPr>
          <w:p w14:paraId="7F174DCF" w14:textId="77777777" w:rsidR="00D33EA8" w:rsidRDefault="00D33EA8" w:rsidP="00A134D8">
            <w:r>
              <w:t>994996.18</w:t>
            </w:r>
          </w:p>
        </w:tc>
        <w:tc>
          <w:tcPr>
            <w:tcW w:w="3324" w:type="dxa"/>
            <w:tcBorders>
              <w:left w:val="single" w:sz="2" w:space="0" w:color="000000"/>
              <w:bottom w:val="single" w:sz="2" w:space="0" w:color="000000"/>
              <w:right w:val="single" w:sz="2" w:space="0" w:color="000000"/>
            </w:tcBorders>
            <w:shd w:val="clear" w:color="auto" w:fill="auto"/>
            <w:vAlign w:val="center"/>
          </w:tcPr>
          <w:p w14:paraId="3C10EF6B" w14:textId="77777777" w:rsidR="00D33EA8" w:rsidRDefault="00D33EA8" w:rsidP="00A134D8">
            <w:r>
              <w:t>2730418.29</w:t>
            </w:r>
          </w:p>
        </w:tc>
      </w:tr>
      <w:tr w:rsidR="00D33EA8" w14:paraId="58368439"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35D77C7C" w14:textId="77777777" w:rsidR="00D33EA8" w:rsidRDefault="00D33EA8" w:rsidP="00A134D8">
            <w:r>
              <w:t>н30</w:t>
            </w:r>
          </w:p>
        </w:tc>
        <w:tc>
          <w:tcPr>
            <w:tcW w:w="3324" w:type="dxa"/>
            <w:tcBorders>
              <w:left w:val="single" w:sz="2" w:space="0" w:color="000000"/>
              <w:bottom w:val="single" w:sz="2" w:space="0" w:color="000000"/>
            </w:tcBorders>
            <w:shd w:val="clear" w:color="auto" w:fill="auto"/>
            <w:vAlign w:val="center"/>
          </w:tcPr>
          <w:p w14:paraId="26CF6D1A" w14:textId="77777777" w:rsidR="00D33EA8" w:rsidRDefault="00D33EA8" w:rsidP="00A134D8">
            <w:r>
              <w:t>994995.36</w:t>
            </w:r>
          </w:p>
        </w:tc>
        <w:tc>
          <w:tcPr>
            <w:tcW w:w="3324" w:type="dxa"/>
            <w:tcBorders>
              <w:left w:val="single" w:sz="2" w:space="0" w:color="000000"/>
              <w:bottom w:val="single" w:sz="2" w:space="0" w:color="000000"/>
              <w:right w:val="single" w:sz="2" w:space="0" w:color="000000"/>
            </w:tcBorders>
            <w:shd w:val="clear" w:color="auto" w:fill="auto"/>
            <w:vAlign w:val="center"/>
          </w:tcPr>
          <w:p w14:paraId="7E993FEE" w14:textId="77777777" w:rsidR="00D33EA8" w:rsidRDefault="00D33EA8" w:rsidP="00A134D8">
            <w:r>
              <w:t>2730410.58</w:t>
            </w:r>
          </w:p>
        </w:tc>
      </w:tr>
      <w:tr w:rsidR="00D33EA8" w14:paraId="523FAC32"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3E7B54CD" w14:textId="77777777" w:rsidR="00D33EA8" w:rsidRDefault="00D33EA8" w:rsidP="00A134D8">
            <w:r>
              <w:t>н31</w:t>
            </w:r>
          </w:p>
        </w:tc>
        <w:tc>
          <w:tcPr>
            <w:tcW w:w="3324" w:type="dxa"/>
            <w:tcBorders>
              <w:left w:val="single" w:sz="2" w:space="0" w:color="000000"/>
              <w:bottom w:val="single" w:sz="2" w:space="0" w:color="000000"/>
            </w:tcBorders>
            <w:shd w:val="clear" w:color="auto" w:fill="auto"/>
            <w:vAlign w:val="center"/>
          </w:tcPr>
          <w:p w14:paraId="1C710B00" w14:textId="77777777" w:rsidR="00D33EA8" w:rsidRDefault="00D33EA8" w:rsidP="00A134D8">
            <w:r>
              <w:t>994993.76</w:t>
            </w:r>
          </w:p>
        </w:tc>
        <w:tc>
          <w:tcPr>
            <w:tcW w:w="3324" w:type="dxa"/>
            <w:tcBorders>
              <w:left w:val="single" w:sz="2" w:space="0" w:color="000000"/>
              <w:bottom w:val="single" w:sz="2" w:space="0" w:color="000000"/>
              <w:right w:val="single" w:sz="2" w:space="0" w:color="000000"/>
            </w:tcBorders>
            <w:shd w:val="clear" w:color="auto" w:fill="auto"/>
            <w:vAlign w:val="center"/>
          </w:tcPr>
          <w:p w14:paraId="37BFC043" w14:textId="77777777" w:rsidR="00D33EA8" w:rsidRDefault="00D33EA8" w:rsidP="00A134D8">
            <w:r>
              <w:t>2730396.49</w:t>
            </w:r>
          </w:p>
        </w:tc>
      </w:tr>
      <w:tr w:rsidR="00D33EA8" w14:paraId="1351DEBD"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6FBDDC8B" w14:textId="77777777" w:rsidR="00D33EA8" w:rsidRDefault="00D33EA8" w:rsidP="00A134D8">
            <w:r>
              <w:t>н32</w:t>
            </w:r>
          </w:p>
        </w:tc>
        <w:tc>
          <w:tcPr>
            <w:tcW w:w="3324" w:type="dxa"/>
            <w:tcBorders>
              <w:left w:val="single" w:sz="2" w:space="0" w:color="000000"/>
              <w:bottom w:val="single" w:sz="2" w:space="0" w:color="000000"/>
            </w:tcBorders>
            <w:shd w:val="clear" w:color="auto" w:fill="auto"/>
            <w:vAlign w:val="center"/>
          </w:tcPr>
          <w:p w14:paraId="61C2AD4A" w14:textId="77777777" w:rsidR="00D33EA8" w:rsidRDefault="00D33EA8" w:rsidP="00A134D8">
            <w:r>
              <w:t>994993.89</w:t>
            </w:r>
          </w:p>
        </w:tc>
        <w:tc>
          <w:tcPr>
            <w:tcW w:w="3324" w:type="dxa"/>
            <w:tcBorders>
              <w:left w:val="single" w:sz="2" w:space="0" w:color="000000"/>
              <w:bottom w:val="single" w:sz="2" w:space="0" w:color="000000"/>
              <w:right w:val="single" w:sz="2" w:space="0" w:color="000000"/>
            </w:tcBorders>
            <w:shd w:val="clear" w:color="auto" w:fill="auto"/>
            <w:vAlign w:val="center"/>
          </w:tcPr>
          <w:p w14:paraId="047EE633" w14:textId="77777777" w:rsidR="00D33EA8" w:rsidRDefault="00D33EA8" w:rsidP="00A134D8">
            <w:r>
              <w:t>2730388.21</w:t>
            </w:r>
          </w:p>
        </w:tc>
      </w:tr>
      <w:tr w:rsidR="00D33EA8" w14:paraId="2F69E1B9"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46DAB294" w14:textId="77777777" w:rsidR="00D33EA8" w:rsidRDefault="00D33EA8" w:rsidP="00A134D8">
            <w:r>
              <w:t>н33</w:t>
            </w:r>
          </w:p>
        </w:tc>
        <w:tc>
          <w:tcPr>
            <w:tcW w:w="3324" w:type="dxa"/>
            <w:tcBorders>
              <w:left w:val="single" w:sz="2" w:space="0" w:color="000000"/>
              <w:bottom w:val="single" w:sz="2" w:space="0" w:color="000000"/>
            </w:tcBorders>
            <w:shd w:val="clear" w:color="auto" w:fill="auto"/>
            <w:vAlign w:val="center"/>
          </w:tcPr>
          <w:p w14:paraId="4F01C144" w14:textId="77777777" w:rsidR="00D33EA8" w:rsidRDefault="00D33EA8" w:rsidP="00A134D8">
            <w:r>
              <w:t>994993.48</w:t>
            </w:r>
          </w:p>
        </w:tc>
        <w:tc>
          <w:tcPr>
            <w:tcW w:w="3324" w:type="dxa"/>
            <w:tcBorders>
              <w:left w:val="single" w:sz="2" w:space="0" w:color="000000"/>
              <w:bottom w:val="single" w:sz="2" w:space="0" w:color="000000"/>
              <w:right w:val="single" w:sz="2" w:space="0" w:color="000000"/>
            </w:tcBorders>
            <w:shd w:val="clear" w:color="auto" w:fill="auto"/>
            <w:vAlign w:val="center"/>
          </w:tcPr>
          <w:p w14:paraId="11601DF4" w14:textId="77777777" w:rsidR="00D33EA8" w:rsidRDefault="00D33EA8" w:rsidP="00A134D8">
            <w:r>
              <w:t>2730385.09</w:t>
            </w:r>
          </w:p>
        </w:tc>
      </w:tr>
      <w:tr w:rsidR="00D33EA8" w14:paraId="08C330AB"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0C054602" w14:textId="77777777" w:rsidR="00D33EA8" w:rsidRDefault="00D33EA8" w:rsidP="00A134D8">
            <w:r>
              <w:t>н34</w:t>
            </w:r>
          </w:p>
        </w:tc>
        <w:tc>
          <w:tcPr>
            <w:tcW w:w="3324" w:type="dxa"/>
            <w:tcBorders>
              <w:left w:val="single" w:sz="2" w:space="0" w:color="000000"/>
              <w:bottom w:val="single" w:sz="2" w:space="0" w:color="000000"/>
            </w:tcBorders>
            <w:shd w:val="clear" w:color="auto" w:fill="auto"/>
            <w:vAlign w:val="center"/>
          </w:tcPr>
          <w:p w14:paraId="415B7F5C" w14:textId="77777777" w:rsidR="00D33EA8" w:rsidRDefault="00D33EA8" w:rsidP="00A134D8">
            <w:r>
              <w:t>994990.12</w:t>
            </w:r>
          </w:p>
        </w:tc>
        <w:tc>
          <w:tcPr>
            <w:tcW w:w="3324" w:type="dxa"/>
            <w:tcBorders>
              <w:left w:val="single" w:sz="2" w:space="0" w:color="000000"/>
              <w:bottom w:val="single" w:sz="2" w:space="0" w:color="000000"/>
              <w:right w:val="single" w:sz="2" w:space="0" w:color="000000"/>
            </w:tcBorders>
            <w:shd w:val="clear" w:color="auto" w:fill="auto"/>
            <w:vAlign w:val="center"/>
          </w:tcPr>
          <w:p w14:paraId="6E31D4F2" w14:textId="77777777" w:rsidR="00D33EA8" w:rsidRDefault="00D33EA8" w:rsidP="00A134D8">
            <w:r>
              <w:t>2730385.64</w:t>
            </w:r>
          </w:p>
        </w:tc>
      </w:tr>
      <w:tr w:rsidR="00D33EA8" w14:paraId="28778F2D"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432EC133" w14:textId="77777777" w:rsidR="00D33EA8" w:rsidRDefault="00D33EA8" w:rsidP="00A134D8">
            <w:r>
              <w:t>н35</w:t>
            </w:r>
          </w:p>
        </w:tc>
        <w:tc>
          <w:tcPr>
            <w:tcW w:w="3324" w:type="dxa"/>
            <w:tcBorders>
              <w:left w:val="single" w:sz="2" w:space="0" w:color="000000"/>
              <w:bottom w:val="single" w:sz="2" w:space="0" w:color="000000"/>
            </w:tcBorders>
            <w:shd w:val="clear" w:color="auto" w:fill="auto"/>
            <w:vAlign w:val="center"/>
          </w:tcPr>
          <w:p w14:paraId="73B69A64" w14:textId="77777777" w:rsidR="00D33EA8" w:rsidRDefault="00D33EA8" w:rsidP="00A134D8">
            <w:r>
              <w:t>994989.66</w:t>
            </w:r>
          </w:p>
        </w:tc>
        <w:tc>
          <w:tcPr>
            <w:tcW w:w="3324" w:type="dxa"/>
            <w:tcBorders>
              <w:left w:val="single" w:sz="2" w:space="0" w:color="000000"/>
              <w:bottom w:val="single" w:sz="2" w:space="0" w:color="000000"/>
              <w:right w:val="single" w:sz="2" w:space="0" w:color="000000"/>
            </w:tcBorders>
            <w:shd w:val="clear" w:color="auto" w:fill="auto"/>
            <w:vAlign w:val="center"/>
          </w:tcPr>
          <w:p w14:paraId="3F4DD880" w14:textId="77777777" w:rsidR="00D33EA8" w:rsidRDefault="00D33EA8" w:rsidP="00A134D8">
            <w:r>
              <w:t>2730381.07</w:t>
            </w:r>
          </w:p>
        </w:tc>
      </w:tr>
      <w:tr w:rsidR="00D33EA8" w14:paraId="3D4DA9C9"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0DBC81AD" w14:textId="77777777" w:rsidR="00D33EA8" w:rsidRDefault="00D33EA8" w:rsidP="00A134D8">
            <w:r>
              <w:t>н36</w:t>
            </w:r>
          </w:p>
        </w:tc>
        <w:tc>
          <w:tcPr>
            <w:tcW w:w="3324" w:type="dxa"/>
            <w:tcBorders>
              <w:left w:val="single" w:sz="2" w:space="0" w:color="000000"/>
              <w:bottom w:val="single" w:sz="2" w:space="0" w:color="000000"/>
            </w:tcBorders>
            <w:shd w:val="clear" w:color="auto" w:fill="auto"/>
            <w:vAlign w:val="center"/>
          </w:tcPr>
          <w:p w14:paraId="13C77289" w14:textId="77777777" w:rsidR="00D33EA8" w:rsidRDefault="00D33EA8" w:rsidP="00A134D8">
            <w:r>
              <w:t>994989.36</w:t>
            </w:r>
          </w:p>
        </w:tc>
        <w:tc>
          <w:tcPr>
            <w:tcW w:w="3324" w:type="dxa"/>
            <w:tcBorders>
              <w:left w:val="single" w:sz="2" w:space="0" w:color="000000"/>
              <w:bottom w:val="single" w:sz="2" w:space="0" w:color="000000"/>
              <w:right w:val="single" w:sz="2" w:space="0" w:color="000000"/>
            </w:tcBorders>
            <w:shd w:val="clear" w:color="auto" w:fill="auto"/>
            <w:vAlign w:val="center"/>
          </w:tcPr>
          <w:p w14:paraId="6581BD72" w14:textId="77777777" w:rsidR="00D33EA8" w:rsidRDefault="00D33EA8" w:rsidP="00A134D8">
            <w:r>
              <w:t>2730374.80</w:t>
            </w:r>
          </w:p>
        </w:tc>
      </w:tr>
      <w:tr w:rsidR="00D33EA8" w14:paraId="34949F43" w14:textId="77777777" w:rsidTr="00A134D8">
        <w:trPr>
          <w:trHeight w:hRule="exact" w:val="340"/>
        </w:trPr>
        <w:tc>
          <w:tcPr>
            <w:tcW w:w="3324" w:type="dxa"/>
            <w:tcBorders>
              <w:left w:val="single" w:sz="2" w:space="0" w:color="000000"/>
              <w:bottom w:val="single" w:sz="2" w:space="0" w:color="000000"/>
            </w:tcBorders>
            <w:shd w:val="clear" w:color="auto" w:fill="auto"/>
            <w:vAlign w:val="center"/>
          </w:tcPr>
          <w:p w14:paraId="67776905" w14:textId="77777777" w:rsidR="00D33EA8" w:rsidRDefault="00D33EA8" w:rsidP="00A134D8">
            <w:r>
              <w:t>н12</w:t>
            </w:r>
          </w:p>
        </w:tc>
        <w:tc>
          <w:tcPr>
            <w:tcW w:w="3324" w:type="dxa"/>
            <w:tcBorders>
              <w:left w:val="single" w:sz="2" w:space="0" w:color="000000"/>
              <w:bottom w:val="single" w:sz="2" w:space="0" w:color="000000"/>
            </w:tcBorders>
            <w:shd w:val="clear" w:color="auto" w:fill="auto"/>
            <w:vAlign w:val="center"/>
          </w:tcPr>
          <w:p w14:paraId="6B04DF52" w14:textId="77777777" w:rsidR="00D33EA8" w:rsidRDefault="00D33EA8" w:rsidP="00A134D8">
            <w:r>
              <w:t>995019.43</w:t>
            </w:r>
          </w:p>
        </w:tc>
        <w:tc>
          <w:tcPr>
            <w:tcW w:w="3324" w:type="dxa"/>
            <w:tcBorders>
              <w:left w:val="single" w:sz="2" w:space="0" w:color="000000"/>
              <w:bottom w:val="single" w:sz="2" w:space="0" w:color="000000"/>
              <w:right w:val="single" w:sz="2" w:space="0" w:color="000000"/>
            </w:tcBorders>
            <w:shd w:val="clear" w:color="auto" w:fill="auto"/>
            <w:vAlign w:val="center"/>
          </w:tcPr>
          <w:p w14:paraId="34F84C51" w14:textId="77777777" w:rsidR="00D33EA8" w:rsidRDefault="00D33EA8" w:rsidP="00A134D8">
            <w:r>
              <w:t>2730371.03</w:t>
            </w:r>
          </w:p>
        </w:tc>
      </w:tr>
      <w:tr w:rsidR="00D33EA8" w14:paraId="141318BC" w14:textId="77777777" w:rsidTr="00A134D8">
        <w:tc>
          <w:tcPr>
            <w:tcW w:w="3324" w:type="dxa"/>
            <w:tcBorders>
              <w:left w:val="single" w:sz="2" w:space="0" w:color="000000"/>
              <w:bottom w:val="single" w:sz="2" w:space="0" w:color="000000"/>
            </w:tcBorders>
            <w:shd w:val="clear" w:color="auto" w:fill="auto"/>
            <w:vAlign w:val="center"/>
          </w:tcPr>
          <w:p w14:paraId="44AE8D07" w14:textId="77777777" w:rsidR="00D33EA8" w:rsidRDefault="00D33EA8" w:rsidP="00A134D8">
            <w:pPr>
              <w:jc w:val="center"/>
            </w:pPr>
            <w:r>
              <w:t>:ЗУ3</w:t>
            </w:r>
          </w:p>
        </w:tc>
        <w:tc>
          <w:tcPr>
            <w:tcW w:w="3324" w:type="dxa"/>
            <w:tcBorders>
              <w:left w:val="single" w:sz="2" w:space="0" w:color="000000"/>
              <w:bottom w:val="single" w:sz="2" w:space="0" w:color="000000"/>
            </w:tcBorders>
            <w:shd w:val="clear" w:color="auto" w:fill="auto"/>
            <w:vAlign w:val="center"/>
          </w:tcPr>
          <w:p w14:paraId="77652E84" w14:textId="77777777" w:rsidR="00D33EA8" w:rsidRPr="00DF038A" w:rsidRDefault="00D33EA8" w:rsidP="00A134D8">
            <w:pPr>
              <w:autoSpaceDE w:val="0"/>
              <w:autoSpaceDN w:val="0"/>
              <w:adjustRightInd w:val="0"/>
              <w:jc w:val="center"/>
            </w:pPr>
            <w:r>
              <w:t>Для индивидуального жилищного строительства</w:t>
            </w:r>
          </w:p>
        </w:tc>
        <w:tc>
          <w:tcPr>
            <w:tcW w:w="3324" w:type="dxa"/>
            <w:tcBorders>
              <w:left w:val="single" w:sz="2" w:space="0" w:color="000000"/>
              <w:bottom w:val="single" w:sz="2" w:space="0" w:color="000000"/>
              <w:right w:val="single" w:sz="2" w:space="0" w:color="000000"/>
            </w:tcBorders>
            <w:shd w:val="clear" w:color="auto" w:fill="auto"/>
            <w:vAlign w:val="center"/>
          </w:tcPr>
          <w:p w14:paraId="7FB66A25" w14:textId="77777777" w:rsidR="00D33EA8" w:rsidRDefault="00D33EA8" w:rsidP="00A134D8">
            <w:pPr>
              <w:jc w:val="center"/>
            </w:pPr>
            <w:r>
              <w:t>704 кв.м.</w:t>
            </w:r>
          </w:p>
        </w:tc>
      </w:tr>
      <w:tr w:rsidR="00D33EA8" w14:paraId="05C8A839" w14:textId="77777777" w:rsidTr="00A134D8">
        <w:trPr>
          <w:trHeight w:hRule="exact" w:val="340"/>
        </w:trPr>
        <w:tc>
          <w:tcPr>
            <w:tcW w:w="3324" w:type="dxa"/>
            <w:tcBorders>
              <w:left w:val="single" w:sz="2" w:space="0" w:color="000000"/>
              <w:bottom w:val="single" w:sz="2" w:space="0" w:color="000000"/>
            </w:tcBorders>
            <w:shd w:val="clear" w:color="auto" w:fill="auto"/>
          </w:tcPr>
          <w:p w14:paraId="3BA8B18C" w14:textId="77777777" w:rsidR="00D33EA8" w:rsidRDefault="00D33EA8" w:rsidP="00A134D8">
            <w:r>
              <w:t>н37</w:t>
            </w:r>
          </w:p>
        </w:tc>
        <w:tc>
          <w:tcPr>
            <w:tcW w:w="3324" w:type="dxa"/>
            <w:tcBorders>
              <w:left w:val="single" w:sz="2" w:space="0" w:color="000000"/>
              <w:bottom w:val="single" w:sz="2" w:space="0" w:color="000000"/>
            </w:tcBorders>
            <w:shd w:val="clear" w:color="auto" w:fill="auto"/>
          </w:tcPr>
          <w:p w14:paraId="51B02C1D" w14:textId="77777777" w:rsidR="00D33EA8" w:rsidRDefault="00D33EA8" w:rsidP="00A134D8">
            <w:r>
              <w:t>995209.64</w:t>
            </w:r>
          </w:p>
        </w:tc>
        <w:tc>
          <w:tcPr>
            <w:tcW w:w="3324" w:type="dxa"/>
            <w:tcBorders>
              <w:left w:val="single" w:sz="2" w:space="0" w:color="000000"/>
              <w:bottom w:val="single" w:sz="2" w:space="0" w:color="000000"/>
              <w:right w:val="single" w:sz="2" w:space="0" w:color="000000"/>
            </w:tcBorders>
            <w:shd w:val="clear" w:color="auto" w:fill="auto"/>
          </w:tcPr>
          <w:p w14:paraId="6E992FB8" w14:textId="77777777" w:rsidR="00D33EA8" w:rsidRDefault="00D33EA8" w:rsidP="00A134D8">
            <w:r>
              <w:t>2731800.98</w:t>
            </w:r>
          </w:p>
        </w:tc>
      </w:tr>
      <w:tr w:rsidR="00D33EA8" w14:paraId="3BB0D7F0" w14:textId="77777777" w:rsidTr="00A134D8">
        <w:trPr>
          <w:trHeight w:hRule="exact" w:val="340"/>
        </w:trPr>
        <w:tc>
          <w:tcPr>
            <w:tcW w:w="3324" w:type="dxa"/>
            <w:tcBorders>
              <w:left w:val="single" w:sz="2" w:space="0" w:color="000000"/>
              <w:bottom w:val="single" w:sz="2" w:space="0" w:color="000000"/>
            </w:tcBorders>
            <w:shd w:val="clear" w:color="auto" w:fill="auto"/>
          </w:tcPr>
          <w:p w14:paraId="7DEA4847" w14:textId="77777777" w:rsidR="00D33EA8" w:rsidRDefault="00D33EA8" w:rsidP="00A134D8">
            <w:r>
              <w:t>н38</w:t>
            </w:r>
          </w:p>
        </w:tc>
        <w:tc>
          <w:tcPr>
            <w:tcW w:w="3324" w:type="dxa"/>
            <w:tcBorders>
              <w:left w:val="single" w:sz="2" w:space="0" w:color="000000"/>
              <w:bottom w:val="single" w:sz="2" w:space="0" w:color="000000"/>
            </w:tcBorders>
            <w:shd w:val="clear" w:color="auto" w:fill="auto"/>
          </w:tcPr>
          <w:p w14:paraId="1FE3C721" w14:textId="77777777" w:rsidR="00D33EA8" w:rsidRDefault="00D33EA8" w:rsidP="00A134D8">
            <w:r>
              <w:t>995214.28</w:t>
            </w:r>
          </w:p>
        </w:tc>
        <w:tc>
          <w:tcPr>
            <w:tcW w:w="3324" w:type="dxa"/>
            <w:tcBorders>
              <w:left w:val="single" w:sz="2" w:space="0" w:color="000000"/>
              <w:bottom w:val="single" w:sz="2" w:space="0" w:color="000000"/>
              <w:right w:val="single" w:sz="2" w:space="0" w:color="000000"/>
            </w:tcBorders>
            <w:shd w:val="clear" w:color="auto" w:fill="auto"/>
          </w:tcPr>
          <w:p w14:paraId="005AEFDE" w14:textId="77777777" w:rsidR="00D33EA8" w:rsidRDefault="00D33EA8" w:rsidP="00A134D8">
            <w:r>
              <w:t>2731828.75</w:t>
            </w:r>
          </w:p>
        </w:tc>
      </w:tr>
      <w:tr w:rsidR="00D33EA8" w14:paraId="13A34AEE" w14:textId="77777777" w:rsidTr="00A134D8">
        <w:trPr>
          <w:trHeight w:hRule="exact" w:val="340"/>
        </w:trPr>
        <w:tc>
          <w:tcPr>
            <w:tcW w:w="3324" w:type="dxa"/>
            <w:tcBorders>
              <w:left w:val="single" w:sz="2" w:space="0" w:color="000000"/>
              <w:bottom w:val="single" w:sz="2" w:space="0" w:color="000000"/>
            </w:tcBorders>
            <w:shd w:val="clear" w:color="auto" w:fill="auto"/>
          </w:tcPr>
          <w:p w14:paraId="0A58E630" w14:textId="77777777" w:rsidR="00D33EA8" w:rsidRDefault="00D33EA8" w:rsidP="00A134D8">
            <w:r>
              <w:t>н39</w:t>
            </w:r>
          </w:p>
        </w:tc>
        <w:tc>
          <w:tcPr>
            <w:tcW w:w="3324" w:type="dxa"/>
            <w:tcBorders>
              <w:left w:val="single" w:sz="2" w:space="0" w:color="000000"/>
              <w:bottom w:val="single" w:sz="2" w:space="0" w:color="000000"/>
            </w:tcBorders>
            <w:shd w:val="clear" w:color="auto" w:fill="auto"/>
          </w:tcPr>
          <w:p w14:paraId="0F8372B1" w14:textId="77777777" w:rsidR="00D33EA8" w:rsidRDefault="00D33EA8" w:rsidP="00A134D8">
            <w:r>
              <w:t>995189.44</w:t>
            </w:r>
          </w:p>
        </w:tc>
        <w:tc>
          <w:tcPr>
            <w:tcW w:w="3324" w:type="dxa"/>
            <w:tcBorders>
              <w:left w:val="single" w:sz="2" w:space="0" w:color="000000"/>
              <w:bottom w:val="single" w:sz="2" w:space="0" w:color="000000"/>
              <w:right w:val="single" w:sz="2" w:space="0" w:color="000000"/>
            </w:tcBorders>
            <w:shd w:val="clear" w:color="auto" w:fill="auto"/>
          </w:tcPr>
          <w:p w14:paraId="40D3AD11" w14:textId="77777777" w:rsidR="00D33EA8" w:rsidRDefault="00D33EA8" w:rsidP="00A134D8">
            <w:r>
              <w:t>2731832.42</w:t>
            </w:r>
          </w:p>
        </w:tc>
      </w:tr>
      <w:tr w:rsidR="00D33EA8" w14:paraId="375B20A2" w14:textId="77777777" w:rsidTr="00A134D8">
        <w:trPr>
          <w:trHeight w:hRule="exact" w:val="340"/>
        </w:trPr>
        <w:tc>
          <w:tcPr>
            <w:tcW w:w="3324" w:type="dxa"/>
            <w:tcBorders>
              <w:left w:val="single" w:sz="2" w:space="0" w:color="000000"/>
              <w:bottom w:val="single" w:sz="2" w:space="0" w:color="000000"/>
            </w:tcBorders>
            <w:shd w:val="clear" w:color="auto" w:fill="auto"/>
          </w:tcPr>
          <w:p w14:paraId="7A7E598F" w14:textId="77777777" w:rsidR="00D33EA8" w:rsidRDefault="00D33EA8" w:rsidP="00A134D8">
            <w:r>
              <w:t>н40</w:t>
            </w:r>
          </w:p>
        </w:tc>
        <w:tc>
          <w:tcPr>
            <w:tcW w:w="3324" w:type="dxa"/>
            <w:tcBorders>
              <w:left w:val="single" w:sz="2" w:space="0" w:color="000000"/>
              <w:bottom w:val="single" w:sz="2" w:space="0" w:color="000000"/>
            </w:tcBorders>
            <w:shd w:val="clear" w:color="auto" w:fill="auto"/>
          </w:tcPr>
          <w:p w14:paraId="5C3EBFA1" w14:textId="77777777" w:rsidR="00D33EA8" w:rsidRDefault="00D33EA8" w:rsidP="00A134D8">
            <w:r>
              <w:t>995184.97</w:t>
            </w:r>
          </w:p>
        </w:tc>
        <w:tc>
          <w:tcPr>
            <w:tcW w:w="3324" w:type="dxa"/>
            <w:tcBorders>
              <w:left w:val="single" w:sz="2" w:space="0" w:color="000000"/>
              <w:bottom w:val="single" w:sz="2" w:space="0" w:color="000000"/>
              <w:right w:val="single" w:sz="2" w:space="0" w:color="000000"/>
            </w:tcBorders>
            <w:shd w:val="clear" w:color="auto" w:fill="auto"/>
          </w:tcPr>
          <w:p w14:paraId="6E4A66EA" w14:textId="77777777" w:rsidR="00D33EA8" w:rsidRDefault="00D33EA8" w:rsidP="00A134D8">
            <w:r>
              <w:t>2731804.69</w:t>
            </w:r>
          </w:p>
        </w:tc>
      </w:tr>
      <w:tr w:rsidR="00D33EA8" w14:paraId="11902034" w14:textId="77777777" w:rsidTr="00A134D8">
        <w:trPr>
          <w:trHeight w:hRule="exact" w:val="340"/>
        </w:trPr>
        <w:tc>
          <w:tcPr>
            <w:tcW w:w="3324" w:type="dxa"/>
            <w:tcBorders>
              <w:left w:val="single" w:sz="2" w:space="0" w:color="000000"/>
              <w:bottom w:val="single" w:sz="2" w:space="0" w:color="000000"/>
            </w:tcBorders>
            <w:shd w:val="clear" w:color="auto" w:fill="auto"/>
          </w:tcPr>
          <w:p w14:paraId="3DFFC9FB" w14:textId="77777777" w:rsidR="00D33EA8" w:rsidRDefault="00D33EA8" w:rsidP="00A134D8">
            <w:r>
              <w:t>н37</w:t>
            </w:r>
          </w:p>
        </w:tc>
        <w:tc>
          <w:tcPr>
            <w:tcW w:w="3324" w:type="dxa"/>
            <w:tcBorders>
              <w:left w:val="single" w:sz="2" w:space="0" w:color="000000"/>
              <w:bottom w:val="single" w:sz="2" w:space="0" w:color="000000"/>
            </w:tcBorders>
            <w:shd w:val="clear" w:color="auto" w:fill="auto"/>
          </w:tcPr>
          <w:p w14:paraId="18F487F0" w14:textId="77777777" w:rsidR="00D33EA8" w:rsidRDefault="00D33EA8" w:rsidP="00A134D8">
            <w:r>
              <w:t>995209.64</w:t>
            </w:r>
          </w:p>
        </w:tc>
        <w:tc>
          <w:tcPr>
            <w:tcW w:w="3324" w:type="dxa"/>
            <w:tcBorders>
              <w:left w:val="single" w:sz="2" w:space="0" w:color="000000"/>
              <w:bottom w:val="single" w:sz="2" w:space="0" w:color="000000"/>
              <w:right w:val="single" w:sz="2" w:space="0" w:color="000000"/>
            </w:tcBorders>
            <w:shd w:val="clear" w:color="auto" w:fill="auto"/>
          </w:tcPr>
          <w:p w14:paraId="780FCF49" w14:textId="77777777" w:rsidR="00D33EA8" w:rsidRDefault="00D33EA8" w:rsidP="00A134D8">
            <w:r>
              <w:t>2731800.98</w:t>
            </w:r>
          </w:p>
        </w:tc>
      </w:tr>
      <w:tr w:rsidR="00D33EA8" w14:paraId="69795D63" w14:textId="77777777" w:rsidTr="00A134D8">
        <w:tc>
          <w:tcPr>
            <w:tcW w:w="3324" w:type="dxa"/>
            <w:tcBorders>
              <w:left w:val="single" w:sz="2" w:space="0" w:color="000000"/>
              <w:bottom w:val="single" w:sz="2" w:space="0" w:color="000000"/>
            </w:tcBorders>
            <w:shd w:val="clear" w:color="auto" w:fill="auto"/>
            <w:vAlign w:val="center"/>
          </w:tcPr>
          <w:p w14:paraId="613027F5" w14:textId="77777777" w:rsidR="00D33EA8" w:rsidRDefault="00D33EA8" w:rsidP="00A134D8">
            <w:pPr>
              <w:jc w:val="center"/>
            </w:pPr>
            <w:r>
              <w:t>:ЗУ4</w:t>
            </w:r>
          </w:p>
        </w:tc>
        <w:tc>
          <w:tcPr>
            <w:tcW w:w="3324" w:type="dxa"/>
            <w:tcBorders>
              <w:left w:val="single" w:sz="2" w:space="0" w:color="000000"/>
              <w:bottom w:val="single" w:sz="2" w:space="0" w:color="000000"/>
            </w:tcBorders>
            <w:shd w:val="clear" w:color="auto" w:fill="auto"/>
            <w:vAlign w:val="center"/>
          </w:tcPr>
          <w:p w14:paraId="0F79BD45" w14:textId="77777777" w:rsidR="00D33EA8" w:rsidRPr="00DF038A" w:rsidRDefault="00D33EA8" w:rsidP="00A134D8">
            <w:pPr>
              <w:autoSpaceDE w:val="0"/>
              <w:autoSpaceDN w:val="0"/>
              <w:adjustRightInd w:val="0"/>
              <w:jc w:val="center"/>
            </w:pPr>
            <w:r>
              <w:t>Для индивидуального жилищного строительства</w:t>
            </w:r>
          </w:p>
        </w:tc>
        <w:tc>
          <w:tcPr>
            <w:tcW w:w="3324" w:type="dxa"/>
            <w:tcBorders>
              <w:left w:val="single" w:sz="2" w:space="0" w:color="000000"/>
              <w:bottom w:val="single" w:sz="2" w:space="0" w:color="000000"/>
              <w:right w:val="single" w:sz="2" w:space="0" w:color="000000"/>
            </w:tcBorders>
            <w:shd w:val="clear" w:color="auto" w:fill="auto"/>
            <w:vAlign w:val="center"/>
          </w:tcPr>
          <w:p w14:paraId="4C5EBCAF" w14:textId="77777777" w:rsidR="00D33EA8" w:rsidRDefault="00D33EA8" w:rsidP="00A134D8">
            <w:pPr>
              <w:jc w:val="center"/>
            </w:pPr>
            <w:r>
              <w:t>862 кв.м.</w:t>
            </w:r>
          </w:p>
        </w:tc>
      </w:tr>
      <w:tr w:rsidR="00D33EA8" w14:paraId="711DE303" w14:textId="77777777" w:rsidTr="00A134D8">
        <w:trPr>
          <w:trHeight w:hRule="exact" w:val="340"/>
        </w:trPr>
        <w:tc>
          <w:tcPr>
            <w:tcW w:w="3324" w:type="dxa"/>
            <w:tcBorders>
              <w:left w:val="single" w:sz="2" w:space="0" w:color="000000"/>
              <w:bottom w:val="single" w:sz="2" w:space="0" w:color="000000"/>
            </w:tcBorders>
            <w:shd w:val="clear" w:color="auto" w:fill="auto"/>
          </w:tcPr>
          <w:p w14:paraId="70009AAB" w14:textId="77777777" w:rsidR="00D33EA8" w:rsidRDefault="00D33EA8" w:rsidP="00A134D8">
            <w:r>
              <w:t>н40</w:t>
            </w:r>
          </w:p>
        </w:tc>
        <w:tc>
          <w:tcPr>
            <w:tcW w:w="3324" w:type="dxa"/>
            <w:tcBorders>
              <w:left w:val="single" w:sz="2" w:space="0" w:color="000000"/>
              <w:bottom w:val="single" w:sz="2" w:space="0" w:color="000000"/>
            </w:tcBorders>
            <w:shd w:val="clear" w:color="auto" w:fill="auto"/>
          </w:tcPr>
          <w:p w14:paraId="623A8E0D" w14:textId="77777777" w:rsidR="00D33EA8" w:rsidRDefault="00D33EA8" w:rsidP="00A134D8">
            <w:r>
              <w:t>995184.97</w:t>
            </w:r>
          </w:p>
        </w:tc>
        <w:tc>
          <w:tcPr>
            <w:tcW w:w="3324" w:type="dxa"/>
            <w:tcBorders>
              <w:left w:val="single" w:sz="2" w:space="0" w:color="000000"/>
              <w:bottom w:val="single" w:sz="2" w:space="0" w:color="000000"/>
              <w:right w:val="single" w:sz="2" w:space="0" w:color="000000"/>
            </w:tcBorders>
            <w:shd w:val="clear" w:color="auto" w:fill="auto"/>
          </w:tcPr>
          <w:p w14:paraId="7B687358" w14:textId="77777777" w:rsidR="00D33EA8" w:rsidRDefault="00D33EA8" w:rsidP="00A134D8">
            <w:r>
              <w:t>2731804.69</w:t>
            </w:r>
          </w:p>
        </w:tc>
      </w:tr>
      <w:tr w:rsidR="00D33EA8" w14:paraId="219A89A9" w14:textId="77777777" w:rsidTr="00A134D8">
        <w:trPr>
          <w:trHeight w:hRule="exact" w:val="340"/>
        </w:trPr>
        <w:tc>
          <w:tcPr>
            <w:tcW w:w="3324" w:type="dxa"/>
            <w:tcBorders>
              <w:left w:val="single" w:sz="2" w:space="0" w:color="000000"/>
              <w:bottom w:val="single" w:sz="2" w:space="0" w:color="000000"/>
            </w:tcBorders>
            <w:shd w:val="clear" w:color="auto" w:fill="auto"/>
          </w:tcPr>
          <w:p w14:paraId="229AE799" w14:textId="77777777" w:rsidR="00D33EA8" w:rsidRDefault="00D33EA8" w:rsidP="00A134D8">
            <w:r>
              <w:t>н39</w:t>
            </w:r>
          </w:p>
        </w:tc>
        <w:tc>
          <w:tcPr>
            <w:tcW w:w="3324" w:type="dxa"/>
            <w:tcBorders>
              <w:left w:val="single" w:sz="2" w:space="0" w:color="000000"/>
              <w:bottom w:val="single" w:sz="2" w:space="0" w:color="000000"/>
            </w:tcBorders>
            <w:shd w:val="clear" w:color="auto" w:fill="auto"/>
          </w:tcPr>
          <w:p w14:paraId="2BB395A6" w14:textId="77777777" w:rsidR="00D33EA8" w:rsidRDefault="00D33EA8" w:rsidP="00A134D8">
            <w:r>
              <w:t>995189.44</w:t>
            </w:r>
          </w:p>
        </w:tc>
        <w:tc>
          <w:tcPr>
            <w:tcW w:w="3324" w:type="dxa"/>
            <w:tcBorders>
              <w:left w:val="single" w:sz="2" w:space="0" w:color="000000"/>
              <w:bottom w:val="single" w:sz="2" w:space="0" w:color="000000"/>
              <w:right w:val="single" w:sz="2" w:space="0" w:color="000000"/>
            </w:tcBorders>
            <w:shd w:val="clear" w:color="auto" w:fill="auto"/>
          </w:tcPr>
          <w:p w14:paraId="2380DC92" w14:textId="77777777" w:rsidR="00D33EA8" w:rsidRDefault="00D33EA8" w:rsidP="00A134D8">
            <w:r>
              <w:t>2731832.42</w:t>
            </w:r>
          </w:p>
        </w:tc>
      </w:tr>
      <w:tr w:rsidR="00D33EA8" w14:paraId="1452F97C" w14:textId="77777777" w:rsidTr="00A134D8">
        <w:trPr>
          <w:trHeight w:hRule="exact" w:val="340"/>
        </w:trPr>
        <w:tc>
          <w:tcPr>
            <w:tcW w:w="3324" w:type="dxa"/>
            <w:tcBorders>
              <w:left w:val="single" w:sz="2" w:space="0" w:color="000000"/>
              <w:bottom w:val="single" w:sz="2" w:space="0" w:color="000000"/>
            </w:tcBorders>
            <w:shd w:val="clear" w:color="auto" w:fill="auto"/>
          </w:tcPr>
          <w:p w14:paraId="409FC9D9" w14:textId="77777777" w:rsidR="00D33EA8" w:rsidRDefault="00D33EA8" w:rsidP="00A134D8">
            <w:r>
              <w:t>н41</w:t>
            </w:r>
          </w:p>
        </w:tc>
        <w:tc>
          <w:tcPr>
            <w:tcW w:w="3324" w:type="dxa"/>
            <w:tcBorders>
              <w:left w:val="single" w:sz="2" w:space="0" w:color="000000"/>
              <w:bottom w:val="single" w:sz="2" w:space="0" w:color="000000"/>
            </w:tcBorders>
            <w:shd w:val="clear" w:color="auto" w:fill="auto"/>
          </w:tcPr>
          <w:p w14:paraId="4D0F5F2D" w14:textId="77777777" w:rsidR="00D33EA8" w:rsidRDefault="00D33EA8" w:rsidP="00A134D8">
            <w:r>
              <w:t>995159.50</w:t>
            </w:r>
          </w:p>
        </w:tc>
        <w:tc>
          <w:tcPr>
            <w:tcW w:w="3324" w:type="dxa"/>
            <w:tcBorders>
              <w:left w:val="single" w:sz="2" w:space="0" w:color="000000"/>
              <w:bottom w:val="single" w:sz="2" w:space="0" w:color="000000"/>
              <w:right w:val="single" w:sz="2" w:space="0" w:color="000000"/>
            </w:tcBorders>
            <w:shd w:val="clear" w:color="auto" w:fill="auto"/>
          </w:tcPr>
          <w:p w14:paraId="61C316EA" w14:textId="77777777" w:rsidR="00D33EA8" w:rsidRDefault="00D33EA8" w:rsidP="00A134D8">
            <w:r>
              <w:t>2731837.53</w:t>
            </w:r>
          </w:p>
        </w:tc>
      </w:tr>
      <w:tr w:rsidR="00D33EA8" w14:paraId="32CE7AC7" w14:textId="77777777" w:rsidTr="00A134D8">
        <w:trPr>
          <w:trHeight w:hRule="exact" w:val="340"/>
        </w:trPr>
        <w:tc>
          <w:tcPr>
            <w:tcW w:w="3324" w:type="dxa"/>
            <w:tcBorders>
              <w:left w:val="single" w:sz="2" w:space="0" w:color="000000"/>
              <w:bottom w:val="single" w:sz="2" w:space="0" w:color="000000"/>
            </w:tcBorders>
            <w:shd w:val="clear" w:color="auto" w:fill="auto"/>
          </w:tcPr>
          <w:p w14:paraId="4E39C1CB" w14:textId="77777777" w:rsidR="00D33EA8" w:rsidRDefault="00D33EA8" w:rsidP="00A134D8">
            <w:r>
              <w:t>н42</w:t>
            </w:r>
          </w:p>
        </w:tc>
        <w:tc>
          <w:tcPr>
            <w:tcW w:w="3324" w:type="dxa"/>
            <w:tcBorders>
              <w:left w:val="single" w:sz="2" w:space="0" w:color="000000"/>
              <w:bottom w:val="single" w:sz="2" w:space="0" w:color="000000"/>
            </w:tcBorders>
            <w:shd w:val="clear" w:color="auto" w:fill="auto"/>
          </w:tcPr>
          <w:p w14:paraId="18CC67FC" w14:textId="77777777" w:rsidR="00D33EA8" w:rsidRDefault="00D33EA8" w:rsidP="00A134D8">
            <w:r>
              <w:t>995154.77</w:t>
            </w:r>
          </w:p>
        </w:tc>
        <w:tc>
          <w:tcPr>
            <w:tcW w:w="3324" w:type="dxa"/>
            <w:tcBorders>
              <w:left w:val="single" w:sz="2" w:space="0" w:color="000000"/>
              <w:bottom w:val="single" w:sz="2" w:space="0" w:color="000000"/>
              <w:right w:val="single" w:sz="2" w:space="0" w:color="000000"/>
            </w:tcBorders>
            <w:shd w:val="clear" w:color="auto" w:fill="auto"/>
          </w:tcPr>
          <w:p w14:paraId="74BDDCDA" w14:textId="77777777" w:rsidR="00D33EA8" w:rsidRDefault="00D33EA8" w:rsidP="00A134D8">
            <w:r>
              <w:t>2731809.47</w:t>
            </w:r>
          </w:p>
        </w:tc>
      </w:tr>
      <w:tr w:rsidR="00D33EA8" w14:paraId="08F2E439" w14:textId="77777777" w:rsidTr="00A134D8">
        <w:trPr>
          <w:trHeight w:hRule="exact" w:val="340"/>
        </w:trPr>
        <w:tc>
          <w:tcPr>
            <w:tcW w:w="3324" w:type="dxa"/>
            <w:tcBorders>
              <w:left w:val="single" w:sz="2" w:space="0" w:color="000000"/>
              <w:bottom w:val="single" w:sz="2" w:space="0" w:color="000000"/>
            </w:tcBorders>
            <w:shd w:val="clear" w:color="auto" w:fill="auto"/>
          </w:tcPr>
          <w:p w14:paraId="3648E734" w14:textId="77777777" w:rsidR="00D33EA8" w:rsidRDefault="00D33EA8" w:rsidP="00A134D8">
            <w:r>
              <w:t>н40</w:t>
            </w:r>
          </w:p>
        </w:tc>
        <w:tc>
          <w:tcPr>
            <w:tcW w:w="3324" w:type="dxa"/>
            <w:tcBorders>
              <w:left w:val="single" w:sz="2" w:space="0" w:color="000000"/>
              <w:bottom w:val="single" w:sz="2" w:space="0" w:color="000000"/>
            </w:tcBorders>
            <w:shd w:val="clear" w:color="auto" w:fill="auto"/>
          </w:tcPr>
          <w:p w14:paraId="25DA9799" w14:textId="77777777" w:rsidR="00D33EA8" w:rsidRDefault="00D33EA8" w:rsidP="00A134D8">
            <w:r>
              <w:t>995184.97</w:t>
            </w:r>
          </w:p>
        </w:tc>
        <w:tc>
          <w:tcPr>
            <w:tcW w:w="3324" w:type="dxa"/>
            <w:tcBorders>
              <w:left w:val="single" w:sz="2" w:space="0" w:color="000000"/>
              <w:bottom w:val="single" w:sz="2" w:space="0" w:color="000000"/>
              <w:right w:val="single" w:sz="2" w:space="0" w:color="000000"/>
            </w:tcBorders>
            <w:shd w:val="clear" w:color="auto" w:fill="auto"/>
          </w:tcPr>
          <w:p w14:paraId="4DF69D07" w14:textId="77777777" w:rsidR="00D33EA8" w:rsidRDefault="00D33EA8" w:rsidP="00A134D8">
            <w:r>
              <w:t>2731804.69</w:t>
            </w:r>
          </w:p>
        </w:tc>
      </w:tr>
      <w:tr w:rsidR="00D33EA8" w14:paraId="1E9CD1BA" w14:textId="77777777" w:rsidTr="00A134D8">
        <w:tc>
          <w:tcPr>
            <w:tcW w:w="3324" w:type="dxa"/>
            <w:tcBorders>
              <w:left w:val="single" w:sz="2" w:space="0" w:color="000000"/>
              <w:bottom w:val="single" w:sz="2" w:space="0" w:color="000000"/>
            </w:tcBorders>
            <w:shd w:val="clear" w:color="auto" w:fill="auto"/>
            <w:vAlign w:val="center"/>
          </w:tcPr>
          <w:p w14:paraId="692A078A" w14:textId="77777777" w:rsidR="00D33EA8" w:rsidRDefault="00D33EA8" w:rsidP="00A134D8">
            <w:pPr>
              <w:jc w:val="center"/>
            </w:pPr>
            <w:r>
              <w:t>:ЗУ5</w:t>
            </w:r>
          </w:p>
        </w:tc>
        <w:tc>
          <w:tcPr>
            <w:tcW w:w="3324" w:type="dxa"/>
            <w:tcBorders>
              <w:left w:val="single" w:sz="2" w:space="0" w:color="000000"/>
              <w:bottom w:val="single" w:sz="2" w:space="0" w:color="000000"/>
            </w:tcBorders>
            <w:shd w:val="clear" w:color="auto" w:fill="auto"/>
            <w:vAlign w:val="center"/>
          </w:tcPr>
          <w:p w14:paraId="0C70391D" w14:textId="77777777" w:rsidR="00D33EA8" w:rsidRPr="00DF038A" w:rsidRDefault="00D33EA8" w:rsidP="00A134D8">
            <w:pPr>
              <w:autoSpaceDE w:val="0"/>
              <w:autoSpaceDN w:val="0"/>
              <w:adjustRightInd w:val="0"/>
              <w:jc w:val="center"/>
            </w:pPr>
            <w:r>
              <w:t>Для индивидуального жилищного строительства</w:t>
            </w:r>
          </w:p>
        </w:tc>
        <w:tc>
          <w:tcPr>
            <w:tcW w:w="3324" w:type="dxa"/>
            <w:tcBorders>
              <w:left w:val="single" w:sz="2" w:space="0" w:color="000000"/>
              <w:bottom w:val="single" w:sz="2" w:space="0" w:color="000000"/>
              <w:right w:val="single" w:sz="2" w:space="0" w:color="000000"/>
            </w:tcBorders>
            <w:shd w:val="clear" w:color="auto" w:fill="auto"/>
            <w:vAlign w:val="center"/>
          </w:tcPr>
          <w:p w14:paraId="484BCA4D" w14:textId="77777777" w:rsidR="00D33EA8" w:rsidRDefault="00D33EA8" w:rsidP="00A134D8">
            <w:pPr>
              <w:jc w:val="center"/>
            </w:pPr>
            <w:r>
              <w:t>859 кв.м.</w:t>
            </w:r>
          </w:p>
        </w:tc>
      </w:tr>
      <w:tr w:rsidR="00D33EA8" w14:paraId="71CE4CA4" w14:textId="77777777" w:rsidTr="00A134D8">
        <w:trPr>
          <w:trHeight w:hRule="exact" w:val="340"/>
        </w:trPr>
        <w:tc>
          <w:tcPr>
            <w:tcW w:w="3324" w:type="dxa"/>
            <w:tcBorders>
              <w:left w:val="single" w:sz="2" w:space="0" w:color="000000"/>
              <w:bottom w:val="single" w:sz="2" w:space="0" w:color="000000"/>
            </w:tcBorders>
            <w:shd w:val="clear" w:color="auto" w:fill="auto"/>
          </w:tcPr>
          <w:p w14:paraId="012699AD" w14:textId="77777777" w:rsidR="00D33EA8" w:rsidRDefault="00D33EA8" w:rsidP="00A134D8">
            <w:r>
              <w:t>н39</w:t>
            </w:r>
          </w:p>
        </w:tc>
        <w:tc>
          <w:tcPr>
            <w:tcW w:w="3324" w:type="dxa"/>
            <w:tcBorders>
              <w:left w:val="single" w:sz="2" w:space="0" w:color="000000"/>
              <w:bottom w:val="single" w:sz="2" w:space="0" w:color="000000"/>
            </w:tcBorders>
            <w:shd w:val="clear" w:color="auto" w:fill="auto"/>
          </w:tcPr>
          <w:p w14:paraId="40E231CD" w14:textId="77777777" w:rsidR="00D33EA8" w:rsidRDefault="00D33EA8" w:rsidP="00A134D8">
            <w:r>
              <w:t>995189.44</w:t>
            </w:r>
          </w:p>
        </w:tc>
        <w:tc>
          <w:tcPr>
            <w:tcW w:w="3324" w:type="dxa"/>
            <w:tcBorders>
              <w:left w:val="single" w:sz="2" w:space="0" w:color="000000"/>
              <w:bottom w:val="single" w:sz="2" w:space="0" w:color="000000"/>
              <w:right w:val="single" w:sz="2" w:space="0" w:color="000000"/>
            </w:tcBorders>
            <w:shd w:val="clear" w:color="auto" w:fill="auto"/>
          </w:tcPr>
          <w:p w14:paraId="409D68E7" w14:textId="77777777" w:rsidR="00D33EA8" w:rsidRDefault="00D33EA8" w:rsidP="00A134D8">
            <w:r>
              <w:t>2731832.42</w:t>
            </w:r>
          </w:p>
        </w:tc>
      </w:tr>
      <w:tr w:rsidR="00D33EA8" w14:paraId="5F3AF154" w14:textId="77777777" w:rsidTr="00A134D8">
        <w:trPr>
          <w:trHeight w:hRule="exact" w:val="340"/>
        </w:trPr>
        <w:tc>
          <w:tcPr>
            <w:tcW w:w="3324" w:type="dxa"/>
            <w:tcBorders>
              <w:left w:val="single" w:sz="2" w:space="0" w:color="000000"/>
              <w:bottom w:val="single" w:sz="2" w:space="0" w:color="000000"/>
            </w:tcBorders>
            <w:shd w:val="clear" w:color="auto" w:fill="auto"/>
          </w:tcPr>
          <w:p w14:paraId="125F30E8" w14:textId="77777777" w:rsidR="00D33EA8" w:rsidRDefault="00D33EA8" w:rsidP="00A134D8">
            <w:r>
              <w:t>н43</w:t>
            </w:r>
          </w:p>
        </w:tc>
        <w:tc>
          <w:tcPr>
            <w:tcW w:w="3324" w:type="dxa"/>
            <w:tcBorders>
              <w:left w:val="single" w:sz="2" w:space="0" w:color="000000"/>
              <w:bottom w:val="single" w:sz="2" w:space="0" w:color="000000"/>
            </w:tcBorders>
            <w:shd w:val="clear" w:color="auto" w:fill="auto"/>
          </w:tcPr>
          <w:p w14:paraId="68E3FB89" w14:textId="77777777" w:rsidR="00D33EA8" w:rsidRDefault="00D33EA8" w:rsidP="00A134D8">
            <w:r>
              <w:t>995193.93</w:t>
            </w:r>
          </w:p>
        </w:tc>
        <w:tc>
          <w:tcPr>
            <w:tcW w:w="3324" w:type="dxa"/>
            <w:tcBorders>
              <w:left w:val="single" w:sz="2" w:space="0" w:color="000000"/>
              <w:bottom w:val="single" w:sz="2" w:space="0" w:color="000000"/>
              <w:right w:val="single" w:sz="2" w:space="0" w:color="000000"/>
            </w:tcBorders>
            <w:shd w:val="clear" w:color="auto" w:fill="auto"/>
          </w:tcPr>
          <w:p w14:paraId="0D35AD03" w14:textId="77777777" w:rsidR="00D33EA8" w:rsidRDefault="00D33EA8" w:rsidP="00A134D8">
            <w:r>
              <w:t>2731860.51</w:t>
            </w:r>
          </w:p>
        </w:tc>
      </w:tr>
      <w:tr w:rsidR="00D33EA8" w14:paraId="039552D8" w14:textId="77777777" w:rsidTr="00A134D8">
        <w:trPr>
          <w:trHeight w:hRule="exact" w:val="340"/>
        </w:trPr>
        <w:tc>
          <w:tcPr>
            <w:tcW w:w="3324" w:type="dxa"/>
            <w:tcBorders>
              <w:left w:val="single" w:sz="2" w:space="0" w:color="000000"/>
              <w:bottom w:val="single" w:sz="2" w:space="0" w:color="000000"/>
            </w:tcBorders>
            <w:shd w:val="clear" w:color="auto" w:fill="auto"/>
          </w:tcPr>
          <w:p w14:paraId="734907EB" w14:textId="77777777" w:rsidR="00D33EA8" w:rsidRDefault="00D33EA8" w:rsidP="00A134D8">
            <w:r>
              <w:t>н44</w:t>
            </w:r>
          </w:p>
        </w:tc>
        <w:tc>
          <w:tcPr>
            <w:tcW w:w="3324" w:type="dxa"/>
            <w:tcBorders>
              <w:left w:val="single" w:sz="2" w:space="0" w:color="000000"/>
              <w:bottom w:val="single" w:sz="2" w:space="0" w:color="000000"/>
            </w:tcBorders>
            <w:shd w:val="clear" w:color="auto" w:fill="auto"/>
          </w:tcPr>
          <w:p w14:paraId="53C1AB7F" w14:textId="77777777" w:rsidR="00D33EA8" w:rsidRDefault="00D33EA8" w:rsidP="00A134D8">
            <w:r>
              <w:t>995164.04</w:t>
            </w:r>
          </w:p>
        </w:tc>
        <w:tc>
          <w:tcPr>
            <w:tcW w:w="3324" w:type="dxa"/>
            <w:tcBorders>
              <w:left w:val="single" w:sz="2" w:space="0" w:color="000000"/>
              <w:bottom w:val="single" w:sz="2" w:space="0" w:color="000000"/>
              <w:right w:val="single" w:sz="2" w:space="0" w:color="000000"/>
            </w:tcBorders>
            <w:shd w:val="clear" w:color="auto" w:fill="auto"/>
          </w:tcPr>
          <w:p w14:paraId="47DCFAFB" w14:textId="77777777" w:rsidR="00D33EA8" w:rsidRDefault="00D33EA8" w:rsidP="00A134D8">
            <w:r>
              <w:t>2731865.39</w:t>
            </w:r>
          </w:p>
        </w:tc>
      </w:tr>
      <w:tr w:rsidR="00D33EA8" w14:paraId="35A48BF0" w14:textId="77777777" w:rsidTr="00A134D8">
        <w:trPr>
          <w:trHeight w:hRule="exact" w:val="340"/>
        </w:trPr>
        <w:tc>
          <w:tcPr>
            <w:tcW w:w="3324" w:type="dxa"/>
            <w:tcBorders>
              <w:left w:val="single" w:sz="2" w:space="0" w:color="000000"/>
              <w:bottom w:val="single" w:sz="2" w:space="0" w:color="000000"/>
            </w:tcBorders>
            <w:shd w:val="clear" w:color="auto" w:fill="auto"/>
          </w:tcPr>
          <w:p w14:paraId="1297CBEA" w14:textId="77777777" w:rsidR="00D33EA8" w:rsidRDefault="00D33EA8" w:rsidP="00A134D8">
            <w:r>
              <w:lastRenderedPageBreak/>
              <w:t>н41</w:t>
            </w:r>
          </w:p>
        </w:tc>
        <w:tc>
          <w:tcPr>
            <w:tcW w:w="3324" w:type="dxa"/>
            <w:tcBorders>
              <w:left w:val="single" w:sz="2" w:space="0" w:color="000000"/>
              <w:bottom w:val="single" w:sz="2" w:space="0" w:color="000000"/>
            </w:tcBorders>
            <w:shd w:val="clear" w:color="auto" w:fill="auto"/>
          </w:tcPr>
          <w:p w14:paraId="64768042" w14:textId="77777777" w:rsidR="00D33EA8" w:rsidRDefault="00D33EA8" w:rsidP="00A134D8">
            <w:r>
              <w:t>995159.50</w:t>
            </w:r>
          </w:p>
        </w:tc>
        <w:tc>
          <w:tcPr>
            <w:tcW w:w="3324" w:type="dxa"/>
            <w:tcBorders>
              <w:left w:val="single" w:sz="2" w:space="0" w:color="000000"/>
              <w:bottom w:val="single" w:sz="2" w:space="0" w:color="000000"/>
              <w:right w:val="single" w:sz="2" w:space="0" w:color="000000"/>
            </w:tcBorders>
            <w:shd w:val="clear" w:color="auto" w:fill="auto"/>
          </w:tcPr>
          <w:p w14:paraId="31236348" w14:textId="77777777" w:rsidR="00D33EA8" w:rsidRDefault="00D33EA8" w:rsidP="00A134D8">
            <w:r>
              <w:t>2731837.53</w:t>
            </w:r>
          </w:p>
        </w:tc>
      </w:tr>
      <w:tr w:rsidR="00D33EA8" w14:paraId="392A58B7" w14:textId="77777777" w:rsidTr="00A134D8">
        <w:trPr>
          <w:trHeight w:hRule="exact" w:val="340"/>
        </w:trPr>
        <w:tc>
          <w:tcPr>
            <w:tcW w:w="3324" w:type="dxa"/>
            <w:tcBorders>
              <w:left w:val="single" w:sz="2" w:space="0" w:color="000000"/>
              <w:bottom w:val="single" w:sz="2" w:space="0" w:color="000000"/>
            </w:tcBorders>
            <w:shd w:val="clear" w:color="auto" w:fill="auto"/>
          </w:tcPr>
          <w:p w14:paraId="0499344F" w14:textId="77777777" w:rsidR="00D33EA8" w:rsidRDefault="00D33EA8" w:rsidP="00A134D8">
            <w:r>
              <w:t>н39</w:t>
            </w:r>
          </w:p>
        </w:tc>
        <w:tc>
          <w:tcPr>
            <w:tcW w:w="3324" w:type="dxa"/>
            <w:tcBorders>
              <w:left w:val="single" w:sz="2" w:space="0" w:color="000000"/>
              <w:bottom w:val="single" w:sz="2" w:space="0" w:color="000000"/>
            </w:tcBorders>
            <w:shd w:val="clear" w:color="auto" w:fill="auto"/>
          </w:tcPr>
          <w:p w14:paraId="04785E12" w14:textId="77777777" w:rsidR="00D33EA8" w:rsidRDefault="00D33EA8" w:rsidP="00A134D8">
            <w:r>
              <w:t>995189.44</w:t>
            </w:r>
          </w:p>
        </w:tc>
        <w:tc>
          <w:tcPr>
            <w:tcW w:w="3324" w:type="dxa"/>
            <w:tcBorders>
              <w:left w:val="single" w:sz="2" w:space="0" w:color="000000"/>
              <w:bottom w:val="single" w:sz="2" w:space="0" w:color="000000"/>
              <w:right w:val="single" w:sz="2" w:space="0" w:color="000000"/>
            </w:tcBorders>
            <w:shd w:val="clear" w:color="auto" w:fill="auto"/>
          </w:tcPr>
          <w:p w14:paraId="18BD81D4" w14:textId="77777777" w:rsidR="00D33EA8" w:rsidRDefault="00D33EA8" w:rsidP="00A134D8">
            <w:r>
              <w:t>2731832.42</w:t>
            </w:r>
          </w:p>
        </w:tc>
      </w:tr>
      <w:tr w:rsidR="00D33EA8" w14:paraId="300DF96F" w14:textId="77777777" w:rsidTr="00A134D8">
        <w:tc>
          <w:tcPr>
            <w:tcW w:w="3324" w:type="dxa"/>
            <w:tcBorders>
              <w:left w:val="single" w:sz="2" w:space="0" w:color="000000"/>
              <w:bottom w:val="single" w:sz="2" w:space="0" w:color="000000"/>
            </w:tcBorders>
            <w:shd w:val="clear" w:color="auto" w:fill="auto"/>
            <w:vAlign w:val="center"/>
          </w:tcPr>
          <w:p w14:paraId="289A2EE3" w14:textId="77777777" w:rsidR="00D33EA8" w:rsidRDefault="00D33EA8" w:rsidP="00A134D8">
            <w:pPr>
              <w:jc w:val="center"/>
            </w:pPr>
            <w:r>
              <w:t>:ЗУ6</w:t>
            </w:r>
          </w:p>
        </w:tc>
        <w:tc>
          <w:tcPr>
            <w:tcW w:w="3324" w:type="dxa"/>
            <w:tcBorders>
              <w:left w:val="single" w:sz="2" w:space="0" w:color="000000"/>
              <w:bottom w:val="single" w:sz="2" w:space="0" w:color="000000"/>
            </w:tcBorders>
            <w:shd w:val="clear" w:color="auto" w:fill="auto"/>
            <w:vAlign w:val="center"/>
          </w:tcPr>
          <w:p w14:paraId="3E057C1A" w14:textId="77777777" w:rsidR="00D33EA8" w:rsidRPr="00DF038A" w:rsidRDefault="00D33EA8" w:rsidP="00A134D8">
            <w:pPr>
              <w:autoSpaceDE w:val="0"/>
              <w:autoSpaceDN w:val="0"/>
              <w:adjustRightInd w:val="0"/>
              <w:jc w:val="center"/>
            </w:pPr>
            <w:r>
              <w:t>Для индивидуального жилищного строительства</w:t>
            </w:r>
          </w:p>
        </w:tc>
        <w:tc>
          <w:tcPr>
            <w:tcW w:w="3324" w:type="dxa"/>
            <w:tcBorders>
              <w:left w:val="single" w:sz="2" w:space="0" w:color="000000"/>
              <w:bottom w:val="single" w:sz="2" w:space="0" w:color="000000"/>
              <w:right w:val="single" w:sz="2" w:space="0" w:color="000000"/>
            </w:tcBorders>
            <w:shd w:val="clear" w:color="auto" w:fill="auto"/>
            <w:vAlign w:val="center"/>
          </w:tcPr>
          <w:p w14:paraId="7376CFC7" w14:textId="77777777" w:rsidR="00D33EA8" w:rsidRDefault="00D33EA8" w:rsidP="00A134D8">
            <w:pPr>
              <w:jc w:val="center"/>
            </w:pPr>
            <w:r>
              <w:t>855 кв.м.</w:t>
            </w:r>
          </w:p>
        </w:tc>
      </w:tr>
      <w:tr w:rsidR="00D33EA8" w14:paraId="32CE1261" w14:textId="77777777" w:rsidTr="00A134D8">
        <w:trPr>
          <w:trHeight w:hRule="exact" w:val="340"/>
        </w:trPr>
        <w:tc>
          <w:tcPr>
            <w:tcW w:w="3324" w:type="dxa"/>
            <w:tcBorders>
              <w:left w:val="single" w:sz="2" w:space="0" w:color="000000"/>
              <w:bottom w:val="single" w:sz="2" w:space="0" w:color="000000"/>
            </w:tcBorders>
            <w:shd w:val="clear" w:color="auto" w:fill="auto"/>
          </w:tcPr>
          <w:p w14:paraId="2326DFC8" w14:textId="77777777" w:rsidR="00D33EA8" w:rsidRDefault="00D33EA8" w:rsidP="00A134D8">
            <w:r>
              <w:t>н43</w:t>
            </w:r>
          </w:p>
        </w:tc>
        <w:tc>
          <w:tcPr>
            <w:tcW w:w="3324" w:type="dxa"/>
            <w:tcBorders>
              <w:left w:val="single" w:sz="2" w:space="0" w:color="000000"/>
              <w:bottom w:val="single" w:sz="2" w:space="0" w:color="000000"/>
            </w:tcBorders>
            <w:shd w:val="clear" w:color="auto" w:fill="auto"/>
          </w:tcPr>
          <w:p w14:paraId="2563C7EF" w14:textId="77777777" w:rsidR="00D33EA8" w:rsidRDefault="00D33EA8" w:rsidP="00A134D8">
            <w:r>
              <w:t>995193.93</w:t>
            </w:r>
          </w:p>
        </w:tc>
        <w:tc>
          <w:tcPr>
            <w:tcW w:w="3324" w:type="dxa"/>
            <w:tcBorders>
              <w:left w:val="single" w:sz="2" w:space="0" w:color="000000"/>
              <w:bottom w:val="single" w:sz="2" w:space="0" w:color="000000"/>
              <w:right w:val="single" w:sz="2" w:space="0" w:color="000000"/>
            </w:tcBorders>
            <w:shd w:val="clear" w:color="auto" w:fill="auto"/>
          </w:tcPr>
          <w:p w14:paraId="7FF9F237" w14:textId="77777777" w:rsidR="00D33EA8" w:rsidRDefault="00D33EA8" w:rsidP="00A134D8">
            <w:r>
              <w:t>2731860.51</w:t>
            </w:r>
          </w:p>
        </w:tc>
      </w:tr>
      <w:tr w:rsidR="00D33EA8" w14:paraId="095935C5" w14:textId="77777777" w:rsidTr="00A134D8">
        <w:trPr>
          <w:trHeight w:hRule="exact" w:val="340"/>
        </w:trPr>
        <w:tc>
          <w:tcPr>
            <w:tcW w:w="3324" w:type="dxa"/>
            <w:tcBorders>
              <w:left w:val="single" w:sz="2" w:space="0" w:color="000000"/>
              <w:bottom w:val="single" w:sz="2" w:space="0" w:color="000000"/>
            </w:tcBorders>
            <w:shd w:val="clear" w:color="auto" w:fill="auto"/>
          </w:tcPr>
          <w:p w14:paraId="26A3EA62" w14:textId="77777777" w:rsidR="00D33EA8" w:rsidRDefault="00D33EA8" w:rsidP="00A134D8">
            <w:r>
              <w:t>н45</w:t>
            </w:r>
          </w:p>
        </w:tc>
        <w:tc>
          <w:tcPr>
            <w:tcW w:w="3324" w:type="dxa"/>
            <w:tcBorders>
              <w:left w:val="single" w:sz="2" w:space="0" w:color="000000"/>
              <w:bottom w:val="single" w:sz="2" w:space="0" w:color="000000"/>
            </w:tcBorders>
            <w:shd w:val="clear" w:color="auto" w:fill="auto"/>
          </w:tcPr>
          <w:p w14:paraId="79636E97" w14:textId="77777777" w:rsidR="00D33EA8" w:rsidRDefault="00D33EA8" w:rsidP="00A134D8">
            <w:r>
              <w:t>995198.47</w:t>
            </w:r>
          </w:p>
        </w:tc>
        <w:tc>
          <w:tcPr>
            <w:tcW w:w="3324" w:type="dxa"/>
            <w:tcBorders>
              <w:left w:val="single" w:sz="2" w:space="0" w:color="000000"/>
              <w:bottom w:val="single" w:sz="2" w:space="0" w:color="000000"/>
              <w:right w:val="single" w:sz="2" w:space="0" w:color="000000"/>
            </w:tcBorders>
            <w:shd w:val="clear" w:color="auto" w:fill="auto"/>
          </w:tcPr>
          <w:p w14:paraId="76969183" w14:textId="77777777" w:rsidR="00D33EA8" w:rsidRDefault="00D33EA8" w:rsidP="00A134D8">
            <w:r>
              <w:t>2731888.36</w:t>
            </w:r>
          </w:p>
        </w:tc>
      </w:tr>
      <w:tr w:rsidR="00D33EA8" w14:paraId="5544A276" w14:textId="77777777" w:rsidTr="00A134D8">
        <w:trPr>
          <w:trHeight w:hRule="exact" w:val="340"/>
        </w:trPr>
        <w:tc>
          <w:tcPr>
            <w:tcW w:w="3324" w:type="dxa"/>
            <w:tcBorders>
              <w:left w:val="single" w:sz="2" w:space="0" w:color="000000"/>
              <w:bottom w:val="single" w:sz="2" w:space="0" w:color="000000"/>
            </w:tcBorders>
            <w:shd w:val="clear" w:color="auto" w:fill="auto"/>
          </w:tcPr>
          <w:p w14:paraId="3E707EB0" w14:textId="77777777" w:rsidR="00D33EA8" w:rsidRDefault="00D33EA8" w:rsidP="00A134D8">
            <w:r>
              <w:t>н46</w:t>
            </w:r>
          </w:p>
        </w:tc>
        <w:tc>
          <w:tcPr>
            <w:tcW w:w="3324" w:type="dxa"/>
            <w:tcBorders>
              <w:left w:val="single" w:sz="2" w:space="0" w:color="000000"/>
              <w:bottom w:val="single" w:sz="2" w:space="0" w:color="000000"/>
            </w:tcBorders>
            <w:shd w:val="clear" w:color="auto" w:fill="auto"/>
          </w:tcPr>
          <w:p w14:paraId="7CB901A5" w14:textId="77777777" w:rsidR="00D33EA8" w:rsidRDefault="00D33EA8" w:rsidP="00A134D8">
            <w:r>
              <w:t>995168.57</w:t>
            </w:r>
          </w:p>
        </w:tc>
        <w:tc>
          <w:tcPr>
            <w:tcW w:w="3324" w:type="dxa"/>
            <w:tcBorders>
              <w:left w:val="single" w:sz="2" w:space="0" w:color="000000"/>
              <w:bottom w:val="single" w:sz="2" w:space="0" w:color="000000"/>
              <w:right w:val="single" w:sz="2" w:space="0" w:color="000000"/>
            </w:tcBorders>
            <w:shd w:val="clear" w:color="auto" w:fill="auto"/>
          </w:tcPr>
          <w:p w14:paraId="608123BB" w14:textId="77777777" w:rsidR="00D33EA8" w:rsidRDefault="00D33EA8" w:rsidP="00A134D8">
            <w:r>
              <w:t>2731893.25</w:t>
            </w:r>
          </w:p>
        </w:tc>
      </w:tr>
      <w:tr w:rsidR="00D33EA8" w14:paraId="2BC04DE9" w14:textId="77777777" w:rsidTr="00A134D8">
        <w:trPr>
          <w:trHeight w:hRule="exact" w:val="340"/>
        </w:trPr>
        <w:tc>
          <w:tcPr>
            <w:tcW w:w="3324" w:type="dxa"/>
            <w:tcBorders>
              <w:left w:val="single" w:sz="2" w:space="0" w:color="000000"/>
              <w:bottom w:val="single" w:sz="2" w:space="0" w:color="000000"/>
            </w:tcBorders>
            <w:shd w:val="clear" w:color="auto" w:fill="auto"/>
          </w:tcPr>
          <w:p w14:paraId="4519676D" w14:textId="77777777" w:rsidR="00D33EA8" w:rsidRDefault="00D33EA8" w:rsidP="00A134D8">
            <w:r>
              <w:t>н44</w:t>
            </w:r>
          </w:p>
        </w:tc>
        <w:tc>
          <w:tcPr>
            <w:tcW w:w="3324" w:type="dxa"/>
            <w:tcBorders>
              <w:left w:val="single" w:sz="2" w:space="0" w:color="000000"/>
              <w:bottom w:val="single" w:sz="2" w:space="0" w:color="000000"/>
            </w:tcBorders>
            <w:shd w:val="clear" w:color="auto" w:fill="auto"/>
          </w:tcPr>
          <w:p w14:paraId="7AA1A346" w14:textId="77777777" w:rsidR="00D33EA8" w:rsidRDefault="00D33EA8" w:rsidP="00A134D8">
            <w:r>
              <w:t>995164.04</w:t>
            </w:r>
          </w:p>
        </w:tc>
        <w:tc>
          <w:tcPr>
            <w:tcW w:w="3324" w:type="dxa"/>
            <w:tcBorders>
              <w:left w:val="single" w:sz="2" w:space="0" w:color="000000"/>
              <w:bottom w:val="single" w:sz="2" w:space="0" w:color="000000"/>
              <w:right w:val="single" w:sz="2" w:space="0" w:color="000000"/>
            </w:tcBorders>
            <w:shd w:val="clear" w:color="auto" w:fill="auto"/>
          </w:tcPr>
          <w:p w14:paraId="2601BD1A" w14:textId="77777777" w:rsidR="00D33EA8" w:rsidRDefault="00D33EA8" w:rsidP="00A134D8">
            <w:r>
              <w:t>2731865.39</w:t>
            </w:r>
          </w:p>
        </w:tc>
      </w:tr>
      <w:tr w:rsidR="00D33EA8" w14:paraId="2AD6AF69" w14:textId="77777777" w:rsidTr="00A134D8">
        <w:trPr>
          <w:trHeight w:hRule="exact" w:val="340"/>
        </w:trPr>
        <w:tc>
          <w:tcPr>
            <w:tcW w:w="3324" w:type="dxa"/>
            <w:tcBorders>
              <w:left w:val="single" w:sz="2" w:space="0" w:color="000000"/>
              <w:bottom w:val="single" w:sz="2" w:space="0" w:color="000000"/>
            </w:tcBorders>
            <w:shd w:val="clear" w:color="auto" w:fill="auto"/>
          </w:tcPr>
          <w:p w14:paraId="0B79B7B8" w14:textId="77777777" w:rsidR="00D33EA8" w:rsidRDefault="00D33EA8" w:rsidP="00A134D8">
            <w:r>
              <w:t>н43</w:t>
            </w:r>
          </w:p>
        </w:tc>
        <w:tc>
          <w:tcPr>
            <w:tcW w:w="3324" w:type="dxa"/>
            <w:tcBorders>
              <w:left w:val="single" w:sz="2" w:space="0" w:color="000000"/>
              <w:bottom w:val="single" w:sz="2" w:space="0" w:color="000000"/>
            </w:tcBorders>
            <w:shd w:val="clear" w:color="auto" w:fill="auto"/>
          </w:tcPr>
          <w:p w14:paraId="5789B9AD" w14:textId="77777777" w:rsidR="00D33EA8" w:rsidRDefault="00D33EA8" w:rsidP="00A134D8">
            <w:r>
              <w:t>995193.93</w:t>
            </w:r>
          </w:p>
        </w:tc>
        <w:tc>
          <w:tcPr>
            <w:tcW w:w="3324" w:type="dxa"/>
            <w:tcBorders>
              <w:left w:val="single" w:sz="2" w:space="0" w:color="000000"/>
              <w:bottom w:val="single" w:sz="2" w:space="0" w:color="000000"/>
              <w:right w:val="single" w:sz="2" w:space="0" w:color="000000"/>
            </w:tcBorders>
            <w:shd w:val="clear" w:color="auto" w:fill="auto"/>
          </w:tcPr>
          <w:p w14:paraId="59A505A7" w14:textId="77777777" w:rsidR="00D33EA8" w:rsidRDefault="00D33EA8" w:rsidP="00A134D8">
            <w:r>
              <w:t>2731860.51</w:t>
            </w:r>
          </w:p>
        </w:tc>
      </w:tr>
      <w:tr w:rsidR="00D33EA8" w14:paraId="62AEF97F" w14:textId="77777777" w:rsidTr="00A134D8">
        <w:tc>
          <w:tcPr>
            <w:tcW w:w="3324" w:type="dxa"/>
            <w:tcBorders>
              <w:left w:val="single" w:sz="2" w:space="0" w:color="000000"/>
              <w:bottom w:val="single" w:sz="2" w:space="0" w:color="000000"/>
            </w:tcBorders>
            <w:shd w:val="clear" w:color="auto" w:fill="auto"/>
            <w:vAlign w:val="center"/>
          </w:tcPr>
          <w:p w14:paraId="09141D86" w14:textId="77777777" w:rsidR="00D33EA8" w:rsidRDefault="00D33EA8" w:rsidP="00A134D8">
            <w:pPr>
              <w:jc w:val="center"/>
            </w:pPr>
            <w:r>
              <w:t>:ЗУ7</w:t>
            </w:r>
          </w:p>
        </w:tc>
        <w:tc>
          <w:tcPr>
            <w:tcW w:w="3324" w:type="dxa"/>
            <w:tcBorders>
              <w:left w:val="single" w:sz="2" w:space="0" w:color="000000"/>
              <w:bottom w:val="single" w:sz="2" w:space="0" w:color="000000"/>
            </w:tcBorders>
            <w:shd w:val="clear" w:color="auto" w:fill="auto"/>
            <w:vAlign w:val="center"/>
          </w:tcPr>
          <w:p w14:paraId="63BD5101" w14:textId="77777777" w:rsidR="00D33EA8" w:rsidRPr="00DF038A" w:rsidRDefault="00D33EA8" w:rsidP="00A134D8">
            <w:pPr>
              <w:autoSpaceDE w:val="0"/>
              <w:autoSpaceDN w:val="0"/>
              <w:adjustRightInd w:val="0"/>
              <w:jc w:val="center"/>
            </w:pPr>
            <w:r>
              <w:t>Для индивидуального жилищного строительства</w:t>
            </w:r>
          </w:p>
        </w:tc>
        <w:tc>
          <w:tcPr>
            <w:tcW w:w="3324" w:type="dxa"/>
            <w:tcBorders>
              <w:left w:val="single" w:sz="2" w:space="0" w:color="000000"/>
              <w:bottom w:val="single" w:sz="2" w:space="0" w:color="000000"/>
              <w:right w:val="single" w:sz="2" w:space="0" w:color="000000"/>
            </w:tcBorders>
            <w:shd w:val="clear" w:color="auto" w:fill="auto"/>
            <w:vAlign w:val="center"/>
          </w:tcPr>
          <w:p w14:paraId="70D97D76" w14:textId="77777777" w:rsidR="00D33EA8" w:rsidRDefault="00D33EA8" w:rsidP="00A134D8">
            <w:pPr>
              <w:jc w:val="center"/>
            </w:pPr>
            <w:r>
              <w:t>854 кв.м.</w:t>
            </w:r>
          </w:p>
        </w:tc>
      </w:tr>
      <w:tr w:rsidR="00D33EA8" w14:paraId="523104C9" w14:textId="77777777" w:rsidTr="00A134D8">
        <w:trPr>
          <w:trHeight w:hRule="exact" w:val="340"/>
        </w:trPr>
        <w:tc>
          <w:tcPr>
            <w:tcW w:w="3324" w:type="dxa"/>
            <w:tcBorders>
              <w:left w:val="single" w:sz="2" w:space="0" w:color="000000"/>
              <w:bottom w:val="single" w:sz="2" w:space="0" w:color="000000"/>
            </w:tcBorders>
            <w:shd w:val="clear" w:color="auto" w:fill="auto"/>
          </w:tcPr>
          <w:p w14:paraId="6DA6710C" w14:textId="77777777" w:rsidR="00D33EA8" w:rsidRDefault="00D33EA8" w:rsidP="00A134D8">
            <w:r>
              <w:t>н45</w:t>
            </w:r>
          </w:p>
        </w:tc>
        <w:tc>
          <w:tcPr>
            <w:tcW w:w="3324" w:type="dxa"/>
            <w:tcBorders>
              <w:left w:val="single" w:sz="2" w:space="0" w:color="000000"/>
              <w:bottom w:val="single" w:sz="2" w:space="0" w:color="000000"/>
            </w:tcBorders>
            <w:shd w:val="clear" w:color="auto" w:fill="auto"/>
          </w:tcPr>
          <w:p w14:paraId="254BD97D" w14:textId="77777777" w:rsidR="00D33EA8" w:rsidRDefault="00D33EA8" w:rsidP="00A134D8">
            <w:r>
              <w:t>995198.47</w:t>
            </w:r>
          </w:p>
        </w:tc>
        <w:tc>
          <w:tcPr>
            <w:tcW w:w="3324" w:type="dxa"/>
            <w:tcBorders>
              <w:left w:val="single" w:sz="2" w:space="0" w:color="000000"/>
              <w:bottom w:val="single" w:sz="2" w:space="0" w:color="000000"/>
              <w:right w:val="single" w:sz="2" w:space="0" w:color="000000"/>
            </w:tcBorders>
            <w:shd w:val="clear" w:color="auto" w:fill="auto"/>
          </w:tcPr>
          <w:p w14:paraId="69E35B43" w14:textId="77777777" w:rsidR="00D33EA8" w:rsidRDefault="00D33EA8" w:rsidP="00A134D8">
            <w:r>
              <w:t>2731888.36</w:t>
            </w:r>
          </w:p>
        </w:tc>
      </w:tr>
      <w:tr w:rsidR="00D33EA8" w14:paraId="4E880CF7" w14:textId="77777777" w:rsidTr="00A134D8">
        <w:trPr>
          <w:trHeight w:hRule="exact" w:val="340"/>
        </w:trPr>
        <w:tc>
          <w:tcPr>
            <w:tcW w:w="3324" w:type="dxa"/>
            <w:tcBorders>
              <w:left w:val="single" w:sz="2" w:space="0" w:color="000000"/>
              <w:bottom w:val="single" w:sz="2" w:space="0" w:color="000000"/>
            </w:tcBorders>
            <w:shd w:val="clear" w:color="auto" w:fill="auto"/>
          </w:tcPr>
          <w:p w14:paraId="3D917EFE" w14:textId="77777777" w:rsidR="00D33EA8" w:rsidRDefault="00D33EA8" w:rsidP="00A134D8">
            <w:r>
              <w:t>н47</w:t>
            </w:r>
          </w:p>
        </w:tc>
        <w:tc>
          <w:tcPr>
            <w:tcW w:w="3324" w:type="dxa"/>
            <w:tcBorders>
              <w:left w:val="single" w:sz="2" w:space="0" w:color="000000"/>
              <w:bottom w:val="single" w:sz="2" w:space="0" w:color="000000"/>
            </w:tcBorders>
            <w:shd w:val="clear" w:color="auto" w:fill="auto"/>
          </w:tcPr>
          <w:p w14:paraId="11C1A64D" w14:textId="77777777" w:rsidR="00D33EA8" w:rsidRDefault="00D33EA8" w:rsidP="00A134D8">
            <w:r>
              <w:t>995203.01</w:t>
            </w:r>
          </w:p>
        </w:tc>
        <w:tc>
          <w:tcPr>
            <w:tcW w:w="3324" w:type="dxa"/>
            <w:tcBorders>
              <w:left w:val="single" w:sz="2" w:space="0" w:color="000000"/>
              <w:bottom w:val="single" w:sz="2" w:space="0" w:color="000000"/>
              <w:right w:val="single" w:sz="2" w:space="0" w:color="000000"/>
            </w:tcBorders>
            <w:shd w:val="clear" w:color="auto" w:fill="auto"/>
          </w:tcPr>
          <w:p w14:paraId="4D158B26" w14:textId="77777777" w:rsidR="00D33EA8" w:rsidRDefault="00D33EA8" w:rsidP="00A134D8">
            <w:r>
              <w:t>2731916.22</w:t>
            </w:r>
          </w:p>
        </w:tc>
      </w:tr>
      <w:tr w:rsidR="00D33EA8" w14:paraId="664776EB" w14:textId="77777777" w:rsidTr="00A134D8">
        <w:trPr>
          <w:trHeight w:hRule="exact" w:val="340"/>
        </w:trPr>
        <w:tc>
          <w:tcPr>
            <w:tcW w:w="3324" w:type="dxa"/>
            <w:tcBorders>
              <w:left w:val="single" w:sz="2" w:space="0" w:color="000000"/>
              <w:bottom w:val="single" w:sz="2" w:space="0" w:color="000000"/>
            </w:tcBorders>
            <w:shd w:val="clear" w:color="auto" w:fill="auto"/>
          </w:tcPr>
          <w:p w14:paraId="5466499A" w14:textId="77777777" w:rsidR="00D33EA8" w:rsidRDefault="00D33EA8" w:rsidP="00A134D8">
            <w:r>
              <w:t>н48</w:t>
            </w:r>
          </w:p>
        </w:tc>
        <w:tc>
          <w:tcPr>
            <w:tcW w:w="3324" w:type="dxa"/>
            <w:tcBorders>
              <w:left w:val="single" w:sz="2" w:space="0" w:color="000000"/>
              <w:bottom w:val="single" w:sz="2" w:space="0" w:color="000000"/>
            </w:tcBorders>
            <w:shd w:val="clear" w:color="auto" w:fill="auto"/>
          </w:tcPr>
          <w:p w14:paraId="73228C08" w14:textId="77777777" w:rsidR="00D33EA8" w:rsidRDefault="00D33EA8" w:rsidP="00A134D8">
            <w:r>
              <w:t>995173.15</w:t>
            </w:r>
          </w:p>
        </w:tc>
        <w:tc>
          <w:tcPr>
            <w:tcW w:w="3324" w:type="dxa"/>
            <w:tcBorders>
              <w:left w:val="single" w:sz="2" w:space="0" w:color="000000"/>
              <w:bottom w:val="single" w:sz="2" w:space="0" w:color="000000"/>
              <w:right w:val="single" w:sz="2" w:space="0" w:color="000000"/>
            </w:tcBorders>
            <w:shd w:val="clear" w:color="auto" w:fill="auto"/>
          </w:tcPr>
          <w:p w14:paraId="0F630F1D" w14:textId="77777777" w:rsidR="00D33EA8" w:rsidRDefault="00D33EA8" w:rsidP="00A134D8">
            <w:r>
              <w:t>2731921.08</w:t>
            </w:r>
          </w:p>
        </w:tc>
      </w:tr>
      <w:tr w:rsidR="00D33EA8" w14:paraId="42D2594C" w14:textId="77777777" w:rsidTr="00A134D8">
        <w:trPr>
          <w:trHeight w:hRule="exact" w:val="340"/>
        </w:trPr>
        <w:tc>
          <w:tcPr>
            <w:tcW w:w="3324" w:type="dxa"/>
            <w:tcBorders>
              <w:left w:val="single" w:sz="2" w:space="0" w:color="000000"/>
              <w:bottom w:val="single" w:sz="2" w:space="0" w:color="000000"/>
            </w:tcBorders>
            <w:shd w:val="clear" w:color="auto" w:fill="auto"/>
          </w:tcPr>
          <w:p w14:paraId="5EA9F5BA" w14:textId="77777777" w:rsidR="00D33EA8" w:rsidRDefault="00D33EA8" w:rsidP="00A134D8">
            <w:r>
              <w:t>н46</w:t>
            </w:r>
          </w:p>
        </w:tc>
        <w:tc>
          <w:tcPr>
            <w:tcW w:w="3324" w:type="dxa"/>
            <w:tcBorders>
              <w:left w:val="single" w:sz="2" w:space="0" w:color="000000"/>
              <w:bottom w:val="single" w:sz="2" w:space="0" w:color="000000"/>
            </w:tcBorders>
            <w:shd w:val="clear" w:color="auto" w:fill="auto"/>
          </w:tcPr>
          <w:p w14:paraId="3944D10A" w14:textId="77777777" w:rsidR="00D33EA8" w:rsidRDefault="00D33EA8" w:rsidP="00A134D8">
            <w:r>
              <w:t>995168.57</w:t>
            </w:r>
          </w:p>
        </w:tc>
        <w:tc>
          <w:tcPr>
            <w:tcW w:w="3324" w:type="dxa"/>
            <w:tcBorders>
              <w:left w:val="single" w:sz="2" w:space="0" w:color="000000"/>
              <w:bottom w:val="single" w:sz="2" w:space="0" w:color="000000"/>
              <w:right w:val="single" w:sz="2" w:space="0" w:color="000000"/>
            </w:tcBorders>
            <w:shd w:val="clear" w:color="auto" w:fill="auto"/>
          </w:tcPr>
          <w:p w14:paraId="201438C3" w14:textId="77777777" w:rsidR="00D33EA8" w:rsidRDefault="00D33EA8" w:rsidP="00A134D8">
            <w:r>
              <w:t>2731893.25</w:t>
            </w:r>
          </w:p>
        </w:tc>
      </w:tr>
      <w:tr w:rsidR="00D33EA8" w14:paraId="52063B25" w14:textId="77777777" w:rsidTr="00A134D8">
        <w:trPr>
          <w:trHeight w:hRule="exact" w:val="340"/>
        </w:trPr>
        <w:tc>
          <w:tcPr>
            <w:tcW w:w="3324" w:type="dxa"/>
            <w:tcBorders>
              <w:left w:val="single" w:sz="2" w:space="0" w:color="000000"/>
              <w:bottom w:val="single" w:sz="2" w:space="0" w:color="000000"/>
            </w:tcBorders>
            <w:shd w:val="clear" w:color="auto" w:fill="auto"/>
          </w:tcPr>
          <w:p w14:paraId="1AB884E4" w14:textId="77777777" w:rsidR="00D33EA8" w:rsidRDefault="00D33EA8" w:rsidP="00A134D8">
            <w:r>
              <w:t>н45</w:t>
            </w:r>
          </w:p>
        </w:tc>
        <w:tc>
          <w:tcPr>
            <w:tcW w:w="3324" w:type="dxa"/>
            <w:tcBorders>
              <w:left w:val="single" w:sz="2" w:space="0" w:color="000000"/>
              <w:bottom w:val="single" w:sz="2" w:space="0" w:color="000000"/>
            </w:tcBorders>
            <w:shd w:val="clear" w:color="auto" w:fill="auto"/>
          </w:tcPr>
          <w:p w14:paraId="33CECEDC" w14:textId="77777777" w:rsidR="00D33EA8" w:rsidRDefault="00D33EA8" w:rsidP="00A134D8">
            <w:r>
              <w:t>995198.47</w:t>
            </w:r>
          </w:p>
        </w:tc>
        <w:tc>
          <w:tcPr>
            <w:tcW w:w="3324" w:type="dxa"/>
            <w:tcBorders>
              <w:left w:val="single" w:sz="2" w:space="0" w:color="000000"/>
              <w:bottom w:val="single" w:sz="2" w:space="0" w:color="000000"/>
              <w:right w:val="single" w:sz="2" w:space="0" w:color="000000"/>
            </w:tcBorders>
            <w:shd w:val="clear" w:color="auto" w:fill="auto"/>
          </w:tcPr>
          <w:p w14:paraId="1FE291F6" w14:textId="77777777" w:rsidR="00D33EA8" w:rsidRDefault="00D33EA8" w:rsidP="00A134D8">
            <w:r>
              <w:t>2731888.36</w:t>
            </w:r>
          </w:p>
        </w:tc>
      </w:tr>
      <w:tr w:rsidR="00D33EA8" w14:paraId="12B06AC3" w14:textId="77777777" w:rsidTr="00A134D8">
        <w:tc>
          <w:tcPr>
            <w:tcW w:w="3324" w:type="dxa"/>
            <w:tcBorders>
              <w:left w:val="single" w:sz="2" w:space="0" w:color="000000"/>
              <w:bottom w:val="single" w:sz="2" w:space="0" w:color="000000"/>
            </w:tcBorders>
            <w:shd w:val="clear" w:color="auto" w:fill="auto"/>
            <w:vAlign w:val="center"/>
          </w:tcPr>
          <w:p w14:paraId="5417DDCC" w14:textId="77777777" w:rsidR="00D33EA8" w:rsidRDefault="00D33EA8" w:rsidP="00A134D8">
            <w:pPr>
              <w:jc w:val="center"/>
            </w:pPr>
            <w:r>
              <w:t>:ЗУ8</w:t>
            </w:r>
          </w:p>
        </w:tc>
        <w:tc>
          <w:tcPr>
            <w:tcW w:w="3324" w:type="dxa"/>
            <w:tcBorders>
              <w:left w:val="single" w:sz="2" w:space="0" w:color="000000"/>
              <w:bottom w:val="single" w:sz="2" w:space="0" w:color="000000"/>
            </w:tcBorders>
            <w:shd w:val="clear" w:color="auto" w:fill="auto"/>
            <w:vAlign w:val="center"/>
          </w:tcPr>
          <w:p w14:paraId="32A4AF68" w14:textId="77777777" w:rsidR="00D33EA8" w:rsidRPr="00DF038A" w:rsidRDefault="00D33EA8" w:rsidP="00A134D8">
            <w:pPr>
              <w:autoSpaceDE w:val="0"/>
              <w:autoSpaceDN w:val="0"/>
              <w:adjustRightInd w:val="0"/>
              <w:jc w:val="center"/>
            </w:pPr>
            <w:r>
              <w:t>Для индивидуального жилищного строительства</w:t>
            </w:r>
          </w:p>
        </w:tc>
        <w:tc>
          <w:tcPr>
            <w:tcW w:w="3324" w:type="dxa"/>
            <w:tcBorders>
              <w:left w:val="single" w:sz="2" w:space="0" w:color="000000"/>
              <w:bottom w:val="single" w:sz="2" w:space="0" w:color="000000"/>
              <w:right w:val="single" w:sz="2" w:space="0" w:color="000000"/>
            </w:tcBorders>
            <w:shd w:val="clear" w:color="auto" w:fill="auto"/>
            <w:vAlign w:val="center"/>
          </w:tcPr>
          <w:p w14:paraId="72E9E984" w14:textId="77777777" w:rsidR="00D33EA8" w:rsidRDefault="00D33EA8" w:rsidP="00A134D8">
            <w:pPr>
              <w:jc w:val="center"/>
            </w:pPr>
            <w:r>
              <w:t>893 кв.м.</w:t>
            </w:r>
          </w:p>
        </w:tc>
      </w:tr>
      <w:tr w:rsidR="00D33EA8" w14:paraId="0679E8C1" w14:textId="77777777" w:rsidTr="00A134D8">
        <w:trPr>
          <w:trHeight w:hRule="exact" w:val="340"/>
        </w:trPr>
        <w:tc>
          <w:tcPr>
            <w:tcW w:w="3324" w:type="dxa"/>
            <w:tcBorders>
              <w:left w:val="single" w:sz="2" w:space="0" w:color="000000"/>
              <w:bottom w:val="single" w:sz="2" w:space="0" w:color="000000"/>
            </w:tcBorders>
            <w:shd w:val="clear" w:color="auto" w:fill="auto"/>
          </w:tcPr>
          <w:p w14:paraId="14FC6D6B" w14:textId="77777777" w:rsidR="00D33EA8" w:rsidRDefault="00D33EA8" w:rsidP="00A134D8">
            <w:r>
              <w:t>н47</w:t>
            </w:r>
          </w:p>
        </w:tc>
        <w:tc>
          <w:tcPr>
            <w:tcW w:w="3324" w:type="dxa"/>
            <w:tcBorders>
              <w:left w:val="single" w:sz="2" w:space="0" w:color="000000"/>
              <w:bottom w:val="single" w:sz="2" w:space="0" w:color="000000"/>
            </w:tcBorders>
            <w:shd w:val="clear" w:color="auto" w:fill="auto"/>
          </w:tcPr>
          <w:p w14:paraId="32FE6CA7" w14:textId="77777777" w:rsidR="00D33EA8" w:rsidRDefault="00D33EA8" w:rsidP="00A134D8">
            <w:r>
              <w:t>995203.01</w:t>
            </w:r>
          </w:p>
        </w:tc>
        <w:tc>
          <w:tcPr>
            <w:tcW w:w="3324" w:type="dxa"/>
            <w:tcBorders>
              <w:left w:val="single" w:sz="2" w:space="0" w:color="000000"/>
              <w:bottom w:val="single" w:sz="2" w:space="0" w:color="000000"/>
              <w:right w:val="single" w:sz="2" w:space="0" w:color="000000"/>
            </w:tcBorders>
            <w:shd w:val="clear" w:color="auto" w:fill="auto"/>
          </w:tcPr>
          <w:p w14:paraId="659B00C8" w14:textId="77777777" w:rsidR="00D33EA8" w:rsidRDefault="00D33EA8" w:rsidP="00A134D8">
            <w:r>
              <w:t>2731916.22</w:t>
            </w:r>
          </w:p>
        </w:tc>
      </w:tr>
      <w:tr w:rsidR="00D33EA8" w14:paraId="15741DFA" w14:textId="77777777" w:rsidTr="00A134D8">
        <w:trPr>
          <w:trHeight w:hRule="exact" w:val="340"/>
        </w:trPr>
        <w:tc>
          <w:tcPr>
            <w:tcW w:w="3324" w:type="dxa"/>
            <w:tcBorders>
              <w:left w:val="single" w:sz="2" w:space="0" w:color="000000"/>
              <w:bottom w:val="single" w:sz="2" w:space="0" w:color="000000"/>
            </w:tcBorders>
            <w:shd w:val="clear" w:color="auto" w:fill="auto"/>
          </w:tcPr>
          <w:p w14:paraId="0DE2DD67" w14:textId="77777777" w:rsidR="00D33EA8" w:rsidRDefault="00D33EA8" w:rsidP="00A134D8">
            <w:r>
              <w:t>н49</w:t>
            </w:r>
          </w:p>
        </w:tc>
        <w:tc>
          <w:tcPr>
            <w:tcW w:w="3324" w:type="dxa"/>
            <w:tcBorders>
              <w:left w:val="single" w:sz="2" w:space="0" w:color="000000"/>
              <w:bottom w:val="single" w:sz="2" w:space="0" w:color="000000"/>
            </w:tcBorders>
            <w:shd w:val="clear" w:color="auto" w:fill="auto"/>
          </w:tcPr>
          <w:p w14:paraId="53546F1D" w14:textId="77777777" w:rsidR="00D33EA8" w:rsidRDefault="00D33EA8" w:rsidP="00A134D8">
            <w:r>
              <w:t>995207.74</w:t>
            </w:r>
          </w:p>
        </w:tc>
        <w:tc>
          <w:tcPr>
            <w:tcW w:w="3324" w:type="dxa"/>
            <w:tcBorders>
              <w:left w:val="single" w:sz="2" w:space="0" w:color="000000"/>
              <w:bottom w:val="single" w:sz="2" w:space="0" w:color="000000"/>
              <w:right w:val="single" w:sz="2" w:space="0" w:color="000000"/>
            </w:tcBorders>
            <w:shd w:val="clear" w:color="auto" w:fill="auto"/>
          </w:tcPr>
          <w:p w14:paraId="69379C4D" w14:textId="77777777" w:rsidR="00D33EA8" w:rsidRDefault="00D33EA8" w:rsidP="00A134D8">
            <w:r>
              <w:t>2731945.50</w:t>
            </w:r>
          </w:p>
        </w:tc>
      </w:tr>
      <w:tr w:rsidR="00D33EA8" w14:paraId="1D30E841" w14:textId="77777777" w:rsidTr="00A134D8">
        <w:trPr>
          <w:trHeight w:hRule="exact" w:val="340"/>
        </w:trPr>
        <w:tc>
          <w:tcPr>
            <w:tcW w:w="3324" w:type="dxa"/>
            <w:tcBorders>
              <w:left w:val="single" w:sz="2" w:space="0" w:color="000000"/>
              <w:bottom w:val="single" w:sz="2" w:space="0" w:color="000000"/>
            </w:tcBorders>
            <w:shd w:val="clear" w:color="auto" w:fill="auto"/>
          </w:tcPr>
          <w:p w14:paraId="22AEB7CB" w14:textId="77777777" w:rsidR="00D33EA8" w:rsidRDefault="00D33EA8" w:rsidP="00A134D8">
            <w:r>
              <w:t>н50</w:t>
            </w:r>
          </w:p>
        </w:tc>
        <w:tc>
          <w:tcPr>
            <w:tcW w:w="3324" w:type="dxa"/>
            <w:tcBorders>
              <w:left w:val="single" w:sz="2" w:space="0" w:color="000000"/>
              <w:bottom w:val="single" w:sz="2" w:space="0" w:color="000000"/>
            </w:tcBorders>
            <w:shd w:val="clear" w:color="auto" w:fill="auto"/>
          </w:tcPr>
          <w:p w14:paraId="23CDB486" w14:textId="77777777" w:rsidR="00D33EA8" w:rsidRDefault="00D33EA8" w:rsidP="00A134D8">
            <w:r>
              <w:t>995177.91</w:t>
            </w:r>
          </w:p>
        </w:tc>
        <w:tc>
          <w:tcPr>
            <w:tcW w:w="3324" w:type="dxa"/>
            <w:tcBorders>
              <w:left w:val="single" w:sz="2" w:space="0" w:color="000000"/>
              <w:bottom w:val="single" w:sz="2" w:space="0" w:color="000000"/>
              <w:right w:val="single" w:sz="2" w:space="0" w:color="000000"/>
            </w:tcBorders>
            <w:shd w:val="clear" w:color="auto" w:fill="auto"/>
          </w:tcPr>
          <w:p w14:paraId="259340FD" w14:textId="77777777" w:rsidR="00D33EA8" w:rsidRDefault="00D33EA8" w:rsidP="00A134D8">
            <w:r>
              <w:t>2731950.11</w:t>
            </w:r>
          </w:p>
        </w:tc>
      </w:tr>
      <w:tr w:rsidR="00D33EA8" w14:paraId="054B9DC6" w14:textId="77777777" w:rsidTr="00A134D8">
        <w:trPr>
          <w:trHeight w:hRule="exact" w:val="340"/>
        </w:trPr>
        <w:tc>
          <w:tcPr>
            <w:tcW w:w="3324" w:type="dxa"/>
            <w:tcBorders>
              <w:left w:val="single" w:sz="2" w:space="0" w:color="000000"/>
              <w:bottom w:val="single" w:sz="2" w:space="0" w:color="000000"/>
            </w:tcBorders>
            <w:shd w:val="clear" w:color="auto" w:fill="auto"/>
          </w:tcPr>
          <w:p w14:paraId="784ABDE2" w14:textId="77777777" w:rsidR="00D33EA8" w:rsidRDefault="00D33EA8" w:rsidP="00A134D8">
            <w:r>
              <w:t>н48</w:t>
            </w:r>
          </w:p>
        </w:tc>
        <w:tc>
          <w:tcPr>
            <w:tcW w:w="3324" w:type="dxa"/>
            <w:tcBorders>
              <w:left w:val="single" w:sz="2" w:space="0" w:color="000000"/>
              <w:bottom w:val="single" w:sz="2" w:space="0" w:color="000000"/>
            </w:tcBorders>
            <w:shd w:val="clear" w:color="auto" w:fill="auto"/>
          </w:tcPr>
          <w:p w14:paraId="666370C0" w14:textId="77777777" w:rsidR="00D33EA8" w:rsidRDefault="00D33EA8" w:rsidP="00A134D8">
            <w:r>
              <w:t>995173.15</w:t>
            </w:r>
          </w:p>
        </w:tc>
        <w:tc>
          <w:tcPr>
            <w:tcW w:w="3324" w:type="dxa"/>
            <w:tcBorders>
              <w:left w:val="single" w:sz="2" w:space="0" w:color="000000"/>
              <w:bottom w:val="single" w:sz="2" w:space="0" w:color="000000"/>
              <w:right w:val="single" w:sz="2" w:space="0" w:color="000000"/>
            </w:tcBorders>
            <w:shd w:val="clear" w:color="auto" w:fill="auto"/>
          </w:tcPr>
          <w:p w14:paraId="0FE95417" w14:textId="77777777" w:rsidR="00D33EA8" w:rsidRDefault="00D33EA8" w:rsidP="00A134D8">
            <w:r>
              <w:t>2731921.08</w:t>
            </w:r>
          </w:p>
        </w:tc>
      </w:tr>
      <w:tr w:rsidR="00D33EA8" w14:paraId="5667362F" w14:textId="77777777" w:rsidTr="00A134D8">
        <w:trPr>
          <w:trHeight w:hRule="exact" w:val="340"/>
        </w:trPr>
        <w:tc>
          <w:tcPr>
            <w:tcW w:w="3324" w:type="dxa"/>
            <w:tcBorders>
              <w:left w:val="single" w:sz="2" w:space="0" w:color="000000"/>
              <w:bottom w:val="single" w:sz="2" w:space="0" w:color="000000"/>
            </w:tcBorders>
            <w:shd w:val="clear" w:color="auto" w:fill="auto"/>
          </w:tcPr>
          <w:p w14:paraId="40F056DF" w14:textId="77777777" w:rsidR="00D33EA8" w:rsidRDefault="00D33EA8" w:rsidP="00A134D8">
            <w:r>
              <w:t>н47</w:t>
            </w:r>
          </w:p>
        </w:tc>
        <w:tc>
          <w:tcPr>
            <w:tcW w:w="3324" w:type="dxa"/>
            <w:tcBorders>
              <w:left w:val="single" w:sz="2" w:space="0" w:color="000000"/>
              <w:bottom w:val="single" w:sz="2" w:space="0" w:color="000000"/>
            </w:tcBorders>
            <w:shd w:val="clear" w:color="auto" w:fill="auto"/>
          </w:tcPr>
          <w:p w14:paraId="5F418DB7" w14:textId="77777777" w:rsidR="00D33EA8" w:rsidRDefault="00D33EA8" w:rsidP="00A134D8">
            <w:r>
              <w:t>995203.01</w:t>
            </w:r>
          </w:p>
        </w:tc>
        <w:tc>
          <w:tcPr>
            <w:tcW w:w="3324" w:type="dxa"/>
            <w:tcBorders>
              <w:left w:val="single" w:sz="2" w:space="0" w:color="000000"/>
              <w:bottom w:val="single" w:sz="2" w:space="0" w:color="000000"/>
              <w:right w:val="single" w:sz="2" w:space="0" w:color="000000"/>
            </w:tcBorders>
            <w:shd w:val="clear" w:color="auto" w:fill="auto"/>
          </w:tcPr>
          <w:p w14:paraId="70E6841D" w14:textId="77777777" w:rsidR="00D33EA8" w:rsidRDefault="00D33EA8" w:rsidP="00A134D8">
            <w:r>
              <w:t>2731916.22</w:t>
            </w:r>
          </w:p>
        </w:tc>
      </w:tr>
      <w:tr w:rsidR="00D33EA8" w14:paraId="24256657" w14:textId="77777777" w:rsidTr="00A134D8">
        <w:tc>
          <w:tcPr>
            <w:tcW w:w="3324" w:type="dxa"/>
            <w:tcBorders>
              <w:left w:val="single" w:sz="2" w:space="0" w:color="000000"/>
              <w:bottom w:val="single" w:sz="4" w:space="0" w:color="auto"/>
            </w:tcBorders>
            <w:shd w:val="clear" w:color="auto" w:fill="auto"/>
            <w:vAlign w:val="center"/>
          </w:tcPr>
          <w:p w14:paraId="50968769" w14:textId="77777777" w:rsidR="00D33EA8" w:rsidRDefault="00D33EA8" w:rsidP="00A134D8">
            <w:pPr>
              <w:jc w:val="center"/>
            </w:pPr>
            <w:r>
              <w:t>:ЗУ9</w:t>
            </w:r>
          </w:p>
        </w:tc>
        <w:tc>
          <w:tcPr>
            <w:tcW w:w="3324" w:type="dxa"/>
            <w:tcBorders>
              <w:left w:val="single" w:sz="2" w:space="0" w:color="000000"/>
              <w:bottom w:val="single" w:sz="4" w:space="0" w:color="auto"/>
            </w:tcBorders>
            <w:shd w:val="clear" w:color="auto" w:fill="auto"/>
            <w:vAlign w:val="center"/>
          </w:tcPr>
          <w:p w14:paraId="39D594EC" w14:textId="77777777" w:rsidR="00D33EA8" w:rsidRDefault="00D33EA8" w:rsidP="00A134D8">
            <w:pPr>
              <w:jc w:val="center"/>
              <w:rPr>
                <w:rFonts w:eastAsia="Calibri"/>
              </w:rPr>
            </w:pPr>
            <w:r>
              <w:rPr>
                <w:rFonts w:eastAsia="Calibri"/>
              </w:rPr>
              <w:t>Улично-дорожная сеть</w:t>
            </w:r>
          </w:p>
        </w:tc>
        <w:tc>
          <w:tcPr>
            <w:tcW w:w="3324" w:type="dxa"/>
            <w:tcBorders>
              <w:left w:val="single" w:sz="2" w:space="0" w:color="000000"/>
              <w:bottom w:val="single" w:sz="4" w:space="0" w:color="auto"/>
              <w:right w:val="single" w:sz="2" w:space="0" w:color="000000"/>
            </w:tcBorders>
            <w:shd w:val="clear" w:color="auto" w:fill="auto"/>
            <w:vAlign w:val="center"/>
          </w:tcPr>
          <w:p w14:paraId="51BEEA0A" w14:textId="77777777" w:rsidR="00D33EA8" w:rsidRDefault="00D33EA8" w:rsidP="00A134D8">
            <w:pPr>
              <w:jc w:val="center"/>
              <w:rPr>
                <w:rFonts w:eastAsia="Calibri"/>
              </w:rPr>
            </w:pPr>
            <w:r>
              <w:rPr>
                <w:rFonts w:eastAsia="Calibri"/>
              </w:rPr>
              <w:t>50119</w:t>
            </w:r>
          </w:p>
        </w:tc>
      </w:tr>
      <w:tr w:rsidR="00D33EA8" w14:paraId="6F5BA7F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D3CFE0" w14:textId="77777777" w:rsidR="00D33EA8" w:rsidRPr="00B4430E" w:rsidRDefault="00D33EA8" w:rsidP="00A134D8">
            <w:pPr>
              <w:rPr>
                <w:color w:val="000000"/>
              </w:rPr>
            </w:pPr>
            <w:r w:rsidRPr="00B4430E">
              <w:rPr>
                <w:color w:val="000000"/>
              </w:rPr>
              <w:t>н51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DDAAE06" w14:textId="77777777" w:rsidR="00D33EA8" w:rsidRPr="00B4430E" w:rsidRDefault="00D33EA8" w:rsidP="00A134D8">
            <w:pPr>
              <w:rPr>
                <w:color w:val="000000"/>
              </w:rPr>
            </w:pPr>
            <w:r w:rsidRPr="00B4430E">
              <w:rPr>
                <w:color w:val="000000"/>
              </w:rPr>
              <w:t>2730189,82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952FA5E" w14:textId="77777777" w:rsidR="00D33EA8" w:rsidRPr="00B4430E" w:rsidRDefault="00D33EA8" w:rsidP="00A134D8">
            <w:pPr>
              <w:rPr>
                <w:color w:val="000000"/>
              </w:rPr>
            </w:pPr>
            <w:r w:rsidRPr="00B4430E">
              <w:rPr>
                <w:color w:val="000000"/>
              </w:rPr>
              <w:t>994916,31</w:t>
            </w:r>
          </w:p>
        </w:tc>
      </w:tr>
      <w:tr w:rsidR="00D33EA8" w14:paraId="5DACF61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A486576" w14:textId="77777777" w:rsidR="00D33EA8" w:rsidRPr="00B4430E" w:rsidRDefault="00D33EA8" w:rsidP="00A134D8">
            <w:pPr>
              <w:rPr>
                <w:color w:val="000000"/>
              </w:rPr>
            </w:pPr>
            <w:r w:rsidRPr="00B4430E">
              <w:rPr>
                <w:color w:val="000000"/>
              </w:rPr>
              <w:t>н52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691D89" w14:textId="77777777" w:rsidR="00D33EA8" w:rsidRPr="00B4430E" w:rsidRDefault="00D33EA8" w:rsidP="00A134D8">
            <w:pPr>
              <w:rPr>
                <w:color w:val="000000"/>
              </w:rPr>
            </w:pPr>
            <w:r w:rsidRPr="00B4430E">
              <w:rPr>
                <w:color w:val="000000"/>
              </w:rPr>
              <w:t>2730200,66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99ED70D" w14:textId="77777777" w:rsidR="00D33EA8" w:rsidRPr="00B4430E" w:rsidRDefault="00D33EA8" w:rsidP="00A134D8">
            <w:pPr>
              <w:rPr>
                <w:color w:val="000000"/>
              </w:rPr>
            </w:pPr>
            <w:r w:rsidRPr="00B4430E">
              <w:rPr>
                <w:color w:val="000000"/>
              </w:rPr>
              <w:t>994923,59</w:t>
            </w:r>
          </w:p>
        </w:tc>
      </w:tr>
      <w:tr w:rsidR="00D33EA8" w14:paraId="6ED7D10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69F7F8" w14:textId="77777777" w:rsidR="00D33EA8" w:rsidRPr="00B4430E" w:rsidRDefault="00D33EA8" w:rsidP="00A134D8">
            <w:pPr>
              <w:rPr>
                <w:color w:val="000000"/>
              </w:rPr>
            </w:pPr>
            <w:r w:rsidRPr="00B4430E">
              <w:rPr>
                <w:color w:val="000000"/>
              </w:rPr>
              <w:t>н53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5ACB99" w14:textId="77777777" w:rsidR="00D33EA8" w:rsidRPr="00B4430E" w:rsidRDefault="00D33EA8" w:rsidP="00A134D8">
            <w:pPr>
              <w:rPr>
                <w:color w:val="000000"/>
              </w:rPr>
            </w:pPr>
            <w:r w:rsidRPr="00B4430E">
              <w:rPr>
                <w:color w:val="000000"/>
              </w:rPr>
              <w:t>2730203,72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4172A4" w14:textId="77777777" w:rsidR="00D33EA8" w:rsidRPr="00B4430E" w:rsidRDefault="00D33EA8" w:rsidP="00A134D8">
            <w:pPr>
              <w:rPr>
                <w:color w:val="000000"/>
              </w:rPr>
            </w:pPr>
            <w:r w:rsidRPr="00B4430E">
              <w:rPr>
                <w:color w:val="000000"/>
              </w:rPr>
              <w:t>994927,59</w:t>
            </w:r>
          </w:p>
        </w:tc>
      </w:tr>
      <w:tr w:rsidR="00D33EA8" w14:paraId="5BF6219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7BA089" w14:textId="77777777" w:rsidR="00D33EA8" w:rsidRPr="00B4430E" w:rsidRDefault="00D33EA8" w:rsidP="00A134D8">
            <w:pPr>
              <w:rPr>
                <w:color w:val="000000"/>
              </w:rPr>
            </w:pPr>
            <w:r w:rsidRPr="00B4430E">
              <w:rPr>
                <w:color w:val="000000"/>
              </w:rPr>
              <w:t>н54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9CA8640" w14:textId="77777777" w:rsidR="00D33EA8" w:rsidRPr="00B4430E" w:rsidRDefault="00D33EA8" w:rsidP="00A134D8">
            <w:pPr>
              <w:rPr>
                <w:color w:val="000000"/>
              </w:rPr>
            </w:pPr>
            <w:r w:rsidRPr="00B4430E">
              <w:rPr>
                <w:color w:val="000000"/>
              </w:rPr>
              <w:t>2730227,42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98D4754" w14:textId="77777777" w:rsidR="00D33EA8" w:rsidRPr="00B4430E" w:rsidRDefault="00D33EA8" w:rsidP="00A134D8">
            <w:pPr>
              <w:rPr>
                <w:color w:val="000000"/>
              </w:rPr>
            </w:pPr>
            <w:r w:rsidRPr="00B4430E">
              <w:rPr>
                <w:color w:val="000000"/>
              </w:rPr>
              <w:t>994930,05</w:t>
            </w:r>
          </w:p>
        </w:tc>
      </w:tr>
      <w:tr w:rsidR="00D33EA8" w14:paraId="7EFAFA0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731039" w14:textId="77777777" w:rsidR="00D33EA8" w:rsidRPr="00B4430E" w:rsidRDefault="00D33EA8" w:rsidP="00A134D8">
            <w:pPr>
              <w:rPr>
                <w:color w:val="000000"/>
              </w:rPr>
            </w:pPr>
            <w:r w:rsidRPr="00B4430E">
              <w:rPr>
                <w:color w:val="000000"/>
              </w:rPr>
              <w:t>н55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5420BF0" w14:textId="77777777" w:rsidR="00D33EA8" w:rsidRPr="00B4430E" w:rsidRDefault="00D33EA8" w:rsidP="00A134D8">
            <w:pPr>
              <w:rPr>
                <w:color w:val="000000"/>
              </w:rPr>
            </w:pPr>
            <w:r w:rsidRPr="00B4430E">
              <w:rPr>
                <w:color w:val="000000"/>
              </w:rPr>
              <w:t>2730234,32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1D0B6A0" w14:textId="77777777" w:rsidR="00D33EA8" w:rsidRPr="00B4430E" w:rsidRDefault="00D33EA8" w:rsidP="00A134D8">
            <w:pPr>
              <w:rPr>
                <w:color w:val="000000"/>
              </w:rPr>
            </w:pPr>
            <w:r w:rsidRPr="00B4430E">
              <w:rPr>
                <w:color w:val="000000"/>
              </w:rPr>
              <w:t>994930,46</w:t>
            </w:r>
          </w:p>
        </w:tc>
      </w:tr>
      <w:tr w:rsidR="00D33EA8" w14:paraId="4D58C9D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D57D46F" w14:textId="77777777" w:rsidR="00D33EA8" w:rsidRPr="00B4430E" w:rsidRDefault="00D33EA8" w:rsidP="00A134D8">
            <w:pPr>
              <w:rPr>
                <w:color w:val="000000"/>
              </w:rPr>
            </w:pPr>
            <w:r w:rsidRPr="00B4430E">
              <w:rPr>
                <w:color w:val="000000"/>
              </w:rPr>
              <w:t>н56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D7D8F26" w14:textId="77777777" w:rsidR="00D33EA8" w:rsidRPr="00B4430E" w:rsidRDefault="00D33EA8" w:rsidP="00A134D8">
            <w:pPr>
              <w:rPr>
                <w:color w:val="000000"/>
              </w:rPr>
            </w:pPr>
            <w:r w:rsidRPr="00B4430E">
              <w:rPr>
                <w:color w:val="000000"/>
              </w:rPr>
              <w:t>2730257,12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4E98324" w14:textId="77777777" w:rsidR="00D33EA8" w:rsidRPr="00B4430E" w:rsidRDefault="00D33EA8" w:rsidP="00A134D8">
            <w:pPr>
              <w:rPr>
                <w:color w:val="000000"/>
              </w:rPr>
            </w:pPr>
            <w:r w:rsidRPr="00B4430E">
              <w:rPr>
                <w:color w:val="000000"/>
              </w:rPr>
              <w:t>994932,06</w:t>
            </w:r>
          </w:p>
        </w:tc>
      </w:tr>
      <w:tr w:rsidR="00D33EA8" w14:paraId="13A50E3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2449EDD" w14:textId="77777777" w:rsidR="00D33EA8" w:rsidRPr="00B4430E" w:rsidRDefault="00D33EA8" w:rsidP="00A134D8">
            <w:pPr>
              <w:rPr>
                <w:color w:val="000000"/>
              </w:rPr>
            </w:pPr>
            <w:r w:rsidRPr="00B4430E">
              <w:rPr>
                <w:color w:val="000000"/>
              </w:rPr>
              <w:t>н57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D8F68FC" w14:textId="77777777" w:rsidR="00D33EA8" w:rsidRPr="00B4430E" w:rsidRDefault="00D33EA8" w:rsidP="00A134D8">
            <w:pPr>
              <w:rPr>
                <w:color w:val="000000"/>
              </w:rPr>
            </w:pPr>
            <w:r w:rsidRPr="00B4430E">
              <w:rPr>
                <w:color w:val="000000"/>
              </w:rPr>
              <w:t>2730261,70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1BB908C" w14:textId="77777777" w:rsidR="00D33EA8" w:rsidRPr="00B4430E" w:rsidRDefault="00D33EA8" w:rsidP="00A134D8">
            <w:pPr>
              <w:rPr>
                <w:color w:val="000000"/>
              </w:rPr>
            </w:pPr>
            <w:r w:rsidRPr="00B4430E">
              <w:rPr>
                <w:color w:val="000000"/>
              </w:rPr>
              <w:t>994932,54</w:t>
            </w:r>
          </w:p>
        </w:tc>
      </w:tr>
      <w:tr w:rsidR="00D33EA8" w14:paraId="4DBFE39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E1F5F80" w14:textId="77777777" w:rsidR="00D33EA8" w:rsidRPr="00B4430E" w:rsidRDefault="00D33EA8" w:rsidP="00A134D8">
            <w:pPr>
              <w:rPr>
                <w:color w:val="000000"/>
              </w:rPr>
            </w:pPr>
            <w:r w:rsidRPr="00B4430E">
              <w:rPr>
                <w:color w:val="000000"/>
              </w:rPr>
              <w:t>н58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49F8438" w14:textId="77777777" w:rsidR="00D33EA8" w:rsidRPr="00B4430E" w:rsidRDefault="00D33EA8" w:rsidP="00A134D8">
            <w:pPr>
              <w:rPr>
                <w:color w:val="000000"/>
              </w:rPr>
            </w:pPr>
            <w:r w:rsidRPr="00B4430E">
              <w:rPr>
                <w:color w:val="000000"/>
              </w:rPr>
              <w:t>2730274,05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A04691" w14:textId="77777777" w:rsidR="00D33EA8" w:rsidRPr="00B4430E" w:rsidRDefault="00D33EA8" w:rsidP="00A134D8">
            <w:pPr>
              <w:rPr>
                <w:color w:val="000000"/>
              </w:rPr>
            </w:pPr>
            <w:r w:rsidRPr="00B4430E">
              <w:rPr>
                <w:color w:val="000000"/>
              </w:rPr>
              <w:t>994933,51</w:t>
            </w:r>
          </w:p>
        </w:tc>
      </w:tr>
      <w:tr w:rsidR="00D33EA8" w14:paraId="1C1E051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8A2909" w14:textId="77777777" w:rsidR="00D33EA8" w:rsidRPr="00B4430E" w:rsidRDefault="00D33EA8" w:rsidP="00A134D8">
            <w:pPr>
              <w:rPr>
                <w:color w:val="000000"/>
              </w:rPr>
            </w:pPr>
            <w:r w:rsidRPr="00B4430E">
              <w:rPr>
                <w:color w:val="000000"/>
              </w:rPr>
              <w:t>н59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5525AC" w14:textId="77777777" w:rsidR="00D33EA8" w:rsidRPr="00B4430E" w:rsidRDefault="00D33EA8" w:rsidP="00A134D8">
            <w:pPr>
              <w:rPr>
                <w:color w:val="000000"/>
              </w:rPr>
            </w:pPr>
            <w:r w:rsidRPr="00B4430E">
              <w:rPr>
                <w:color w:val="000000"/>
              </w:rPr>
              <w:t>2730285,57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D93046F" w14:textId="77777777" w:rsidR="00D33EA8" w:rsidRPr="00B4430E" w:rsidRDefault="00D33EA8" w:rsidP="00A134D8">
            <w:pPr>
              <w:rPr>
                <w:color w:val="000000"/>
              </w:rPr>
            </w:pPr>
            <w:r w:rsidRPr="00B4430E">
              <w:rPr>
                <w:color w:val="000000"/>
              </w:rPr>
              <w:t>994934,14</w:t>
            </w:r>
          </w:p>
        </w:tc>
      </w:tr>
      <w:tr w:rsidR="00D33EA8" w14:paraId="63F0FEE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6B548D9" w14:textId="77777777" w:rsidR="00D33EA8" w:rsidRPr="00B4430E" w:rsidRDefault="00D33EA8" w:rsidP="00A134D8">
            <w:pPr>
              <w:rPr>
                <w:color w:val="000000"/>
              </w:rPr>
            </w:pPr>
            <w:r w:rsidRPr="00B4430E">
              <w:rPr>
                <w:color w:val="000000"/>
              </w:rPr>
              <w:t>н60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3B88759" w14:textId="77777777" w:rsidR="00D33EA8" w:rsidRPr="00B4430E" w:rsidRDefault="00D33EA8" w:rsidP="00A134D8">
            <w:pPr>
              <w:rPr>
                <w:color w:val="000000"/>
              </w:rPr>
            </w:pPr>
            <w:r w:rsidRPr="00B4430E">
              <w:rPr>
                <w:color w:val="000000"/>
              </w:rPr>
              <w:t>2730298,86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2D24FE" w14:textId="77777777" w:rsidR="00D33EA8" w:rsidRPr="00B4430E" w:rsidRDefault="00D33EA8" w:rsidP="00A134D8">
            <w:pPr>
              <w:rPr>
                <w:color w:val="000000"/>
              </w:rPr>
            </w:pPr>
            <w:r w:rsidRPr="00B4430E">
              <w:rPr>
                <w:color w:val="000000"/>
              </w:rPr>
              <w:t>994935,32</w:t>
            </w:r>
          </w:p>
        </w:tc>
      </w:tr>
      <w:tr w:rsidR="00D33EA8" w14:paraId="015AB07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710EC9" w14:textId="77777777" w:rsidR="00D33EA8" w:rsidRPr="00B4430E" w:rsidRDefault="00D33EA8" w:rsidP="00A134D8">
            <w:pPr>
              <w:rPr>
                <w:color w:val="000000"/>
              </w:rPr>
            </w:pPr>
            <w:r w:rsidRPr="00B4430E">
              <w:rPr>
                <w:color w:val="000000"/>
              </w:rPr>
              <w:t>н61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F510771" w14:textId="77777777" w:rsidR="00D33EA8" w:rsidRPr="00B4430E" w:rsidRDefault="00D33EA8" w:rsidP="00A134D8">
            <w:pPr>
              <w:rPr>
                <w:color w:val="000000"/>
              </w:rPr>
            </w:pPr>
            <w:r w:rsidRPr="00B4430E">
              <w:rPr>
                <w:color w:val="000000"/>
              </w:rPr>
              <w:t>2730309,04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2974C67" w14:textId="77777777" w:rsidR="00D33EA8" w:rsidRPr="00B4430E" w:rsidRDefault="00D33EA8" w:rsidP="00A134D8">
            <w:pPr>
              <w:rPr>
                <w:color w:val="000000"/>
              </w:rPr>
            </w:pPr>
            <w:r w:rsidRPr="00B4430E">
              <w:rPr>
                <w:color w:val="000000"/>
              </w:rPr>
              <w:t>994936,43</w:t>
            </w:r>
          </w:p>
        </w:tc>
      </w:tr>
      <w:tr w:rsidR="00D33EA8" w14:paraId="3BE9741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F2F61D4" w14:textId="77777777" w:rsidR="00D33EA8" w:rsidRPr="00B4430E" w:rsidRDefault="00D33EA8" w:rsidP="00A134D8">
            <w:pPr>
              <w:rPr>
                <w:color w:val="000000"/>
              </w:rPr>
            </w:pPr>
            <w:r w:rsidRPr="00B4430E">
              <w:rPr>
                <w:color w:val="000000"/>
              </w:rPr>
              <w:t>н62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7C8C1C7" w14:textId="77777777" w:rsidR="00D33EA8" w:rsidRPr="00B4430E" w:rsidRDefault="00D33EA8" w:rsidP="00A134D8">
            <w:pPr>
              <w:rPr>
                <w:color w:val="000000"/>
              </w:rPr>
            </w:pPr>
            <w:r w:rsidRPr="00B4430E">
              <w:rPr>
                <w:color w:val="000000"/>
              </w:rPr>
              <w:t>2730312,05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BEA5BF" w14:textId="77777777" w:rsidR="00D33EA8" w:rsidRPr="00B4430E" w:rsidRDefault="00D33EA8" w:rsidP="00A134D8">
            <w:pPr>
              <w:rPr>
                <w:color w:val="000000"/>
              </w:rPr>
            </w:pPr>
            <w:r w:rsidRPr="00B4430E">
              <w:rPr>
                <w:color w:val="000000"/>
              </w:rPr>
              <w:t>994936,61</w:t>
            </w:r>
          </w:p>
        </w:tc>
      </w:tr>
      <w:tr w:rsidR="00D33EA8" w14:paraId="32D06AC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1873AD" w14:textId="77777777" w:rsidR="00D33EA8" w:rsidRPr="00B4430E" w:rsidRDefault="00D33EA8" w:rsidP="00A134D8">
            <w:pPr>
              <w:rPr>
                <w:color w:val="000000"/>
              </w:rPr>
            </w:pPr>
            <w:r w:rsidRPr="00B4430E">
              <w:rPr>
                <w:color w:val="000000"/>
              </w:rPr>
              <w:t>н63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31A5FFA" w14:textId="77777777" w:rsidR="00D33EA8" w:rsidRPr="00B4430E" w:rsidRDefault="00D33EA8" w:rsidP="00A134D8">
            <w:pPr>
              <w:rPr>
                <w:color w:val="000000"/>
              </w:rPr>
            </w:pPr>
            <w:r w:rsidRPr="00B4430E">
              <w:rPr>
                <w:color w:val="000000"/>
              </w:rPr>
              <w:t>2730312,35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E0F97F" w14:textId="77777777" w:rsidR="00D33EA8" w:rsidRPr="00B4430E" w:rsidRDefault="00D33EA8" w:rsidP="00A134D8">
            <w:pPr>
              <w:rPr>
                <w:color w:val="000000"/>
              </w:rPr>
            </w:pPr>
            <w:r w:rsidRPr="00B4430E">
              <w:rPr>
                <w:color w:val="000000"/>
              </w:rPr>
              <w:t>994936,63</w:t>
            </w:r>
          </w:p>
        </w:tc>
      </w:tr>
      <w:tr w:rsidR="00D33EA8" w14:paraId="11880BB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09C645B" w14:textId="77777777" w:rsidR="00D33EA8" w:rsidRPr="00B4430E" w:rsidRDefault="00D33EA8" w:rsidP="00A134D8">
            <w:pPr>
              <w:rPr>
                <w:color w:val="000000"/>
              </w:rPr>
            </w:pPr>
            <w:r w:rsidRPr="00B4430E">
              <w:rPr>
                <w:color w:val="000000"/>
              </w:rPr>
              <w:lastRenderedPageBreak/>
              <w:t>н64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AC29C4D" w14:textId="77777777" w:rsidR="00D33EA8" w:rsidRPr="00B4430E" w:rsidRDefault="00D33EA8" w:rsidP="00A134D8">
            <w:pPr>
              <w:rPr>
                <w:color w:val="000000"/>
              </w:rPr>
            </w:pPr>
            <w:r w:rsidRPr="00B4430E">
              <w:rPr>
                <w:color w:val="000000"/>
              </w:rPr>
              <w:t>2730341,02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F2F403" w14:textId="77777777" w:rsidR="00D33EA8" w:rsidRPr="00B4430E" w:rsidRDefault="00D33EA8" w:rsidP="00A134D8">
            <w:pPr>
              <w:rPr>
                <w:color w:val="000000"/>
              </w:rPr>
            </w:pPr>
            <w:r w:rsidRPr="00B4430E">
              <w:rPr>
                <w:color w:val="000000"/>
              </w:rPr>
              <w:t>994939,21</w:t>
            </w:r>
          </w:p>
        </w:tc>
      </w:tr>
      <w:tr w:rsidR="00D33EA8" w14:paraId="0A42AD8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364DF0" w14:textId="77777777" w:rsidR="00D33EA8" w:rsidRPr="00B4430E" w:rsidRDefault="00D33EA8" w:rsidP="00A134D8">
            <w:pPr>
              <w:rPr>
                <w:color w:val="000000"/>
              </w:rPr>
            </w:pPr>
            <w:r w:rsidRPr="00B4430E">
              <w:rPr>
                <w:color w:val="000000"/>
              </w:rPr>
              <w:t>н65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D58BD96" w14:textId="77777777" w:rsidR="00D33EA8" w:rsidRPr="00B4430E" w:rsidRDefault="00D33EA8" w:rsidP="00A134D8">
            <w:pPr>
              <w:rPr>
                <w:color w:val="000000"/>
              </w:rPr>
            </w:pPr>
            <w:r w:rsidRPr="00B4430E">
              <w:rPr>
                <w:color w:val="000000"/>
              </w:rPr>
              <w:t>2730352,68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6E15AF" w14:textId="77777777" w:rsidR="00D33EA8" w:rsidRPr="00B4430E" w:rsidRDefault="00D33EA8" w:rsidP="00A134D8">
            <w:pPr>
              <w:rPr>
                <w:color w:val="000000"/>
              </w:rPr>
            </w:pPr>
            <w:r w:rsidRPr="00B4430E">
              <w:rPr>
                <w:color w:val="000000"/>
              </w:rPr>
              <w:t>994940,41</w:t>
            </w:r>
          </w:p>
        </w:tc>
      </w:tr>
      <w:tr w:rsidR="00D33EA8" w14:paraId="27D2D94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07A414" w14:textId="77777777" w:rsidR="00D33EA8" w:rsidRPr="00B4430E" w:rsidRDefault="00D33EA8" w:rsidP="00A134D8">
            <w:pPr>
              <w:rPr>
                <w:color w:val="000000"/>
              </w:rPr>
            </w:pPr>
            <w:r w:rsidRPr="00B4430E">
              <w:rPr>
                <w:color w:val="000000"/>
              </w:rPr>
              <w:t>н66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2E6829" w14:textId="77777777" w:rsidR="00D33EA8" w:rsidRPr="00B4430E" w:rsidRDefault="00D33EA8" w:rsidP="00A134D8">
            <w:pPr>
              <w:rPr>
                <w:color w:val="000000"/>
              </w:rPr>
            </w:pPr>
            <w:r w:rsidRPr="00B4430E">
              <w:rPr>
                <w:color w:val="000000"/>
              </w:rPr>
              <w:t>2730352,90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25EBF05" w14:textId="77777777" w:rsidR="00D33EA8" w:rsidRPr="00B4430E" w:rsidRDefault="00D33EA8" w:rsidP="00A134D8">
            <w:pPr>
              <w:rPr>
                <w:color w:val="000000"/>
              </w:rPr>
            </w:pPr>
            <w:r w:rsidRPr="00B4430E">
              <w:rPr>
                <w:color w:val="000000"/>
              </w:rPr>
              <w:t>994938,93</w:t>
            </w:r>
          </w:p>
        </w:tc>
      </w:tr>
      <w:tr w:rsidR="00D33EA8" w14:paraId="77AF15A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EE6C7BE" w14:textId="77777777" w:rsidR="00D33EA8" w:rsidRPr="00B4430E" w:rsidRDefault="00D33EA8" w:rsidP="00A134D8">
            <w:pPr>
              <w:rPr>
                <w:color w:val="000000"/>
              </w:rPr>
            </w:pPr>
            <w:r w:rsidRPr="00B4430E">
              <w:rPr>
                <w:color w:val="000000"/>
              </w:rPr>
              <w:t>н67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89B863" w14:textId="77777777" w:rsidR="00D33EA8" w:rsidRPr="00B4430E" w:rsidRDefault="00D33EA8" w:rsidP="00A134D8">
            <w:pPr>
              <w:rPr>
                <w:color w:val="000000"/>
              </w:rPr>
            </w:pPr>
            <w:r w:rsidRPr="00B4430E">
              <w:rPr>
                <w:color w:val="000000"/>
              </w:rPr>
              <w:t>2730358,35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C738B2C" w14:textId="77777777" w:rsidR="00D33EA8" w:rsidRPr="00B4430E" w:rsidRDefault="00D33EA8" w:rsidP="00A134D8">
            <w:pPr>
              <w:rPr>
                <w:color w:val="000000"/>
              </w:rPr>
            </w:pPr>
            <w:r w:rsidRPr="00B4430E">
              <w:rPr>
                <w:color w:val="000000"/>
              </w:rPr>
              <w:t>994939,67</w:t>
            </w:r>
          </w:p>
        </w:tc>
      </w:tr>
      <w:tr w:rsidR="00D33EA8" w14:paraId="339C739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2DFE0C6" w14:textId="77777777" w:rsidR="00D33EA8" w:rsidRPr="00B4430E" w:rsidRDefault="00D33EA8" w:rsidP="00A134D8">
            <w:pPr>
              <w:rPr>
                <w:color w:val="000000"/>
              </w:rPr>
            </w:pPr>
            <w:r w:rsidRPr="00B4430E">
              <w:rPr>
                <w:color w:val="000000"/>
              </w:rPr>
              <w:t>н68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1BECBB2" w14:textId="77777777" w:rsidR="00D33EA8" w:rsidRPr="00B4430E" w:rsidRDefault="00D33EA8" w:rsidP="00A134D8">
            <w:pPr>
              <w:rPr>
                <w:color w:val="000000"/>
              </w:rPr>
            </w:pPr>
            <w:r w:rsidRPr="00B4430E">
              <w:rPr>
                <w:color w:val="000000"/>
              </w:rPr>
              <w:t>2730358,19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F99353D" w14:textId="77777777" w:rsidR="00D33EA8" w:rsidRPr="00B4430E" w:rsidRDefault="00D33EA8" w:rsidP="00A134D8">
            <w:pPr>
              <w:rPr>
                <w:color w:val="000000"/>
              </w:rPr>
            </w:pPr>
            <w:r w:rsidRPr="00B4430E">
              <w:rPr>
                <w:color w:val="000000"/>
              </w:rPr>
              <w:t>994941,20</w:t>
            </w:r>
          </w:p>
        </w:tc>
      </w:tr>
      <w:tr w:rsidR="00D33EA8" w14:paraId="3097A2F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40B99F7" w14:textId="77777777" w:rsidR="00D33EA8" w:rsidRPr="00B4430E" w:rsidRDefault="00D33EA8" w:rsidP="00A134D8">
            <w:pPr>
              <w:rPr>
                <w:color w:val="000000"/>
              </w:rPr>
            </w:pPr>
            <w:r w:rsidRPr="00B4430E">
              <w:rPr>
                <w:color w:val="000000"/>
              </w:rPr>
              <w:t>н69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C1E42FE" w14:textId="77777777" w:rsidR="00D33EA8" w:rsidRPr="00B4430E" w:rsidRDefault="00D33EA8" w:rsidP="00A134D8">
            <w:pPr>
              <w:rPr>
                <w:color w:val="000000"/>
              </w:rPr>
            </w:pPr>
            <w:r w:rsidRPr="00B4430E">
              <w:rPr>
                <w:color w:val="000000"/>
              </w:rPr>
              <w:t>2730367,01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FCCED5" w14:textId="77777777" w:rsidR="00D33EA8" w:rsidRPr="00B4430E" w:rsidRDefault="00D33EA8" w:rsidP="00A134D8">
            <w:pPr>
              <w:rPr>
                <w:color w:val="000000"/>
              </w:rPr>
            </w:pPr>
            <w:r w:rsidRPr="00B4430E">
              <w:rPr>
                <w:color w:val="000000"/>
              </w:rPr>
              <w:t>994942,45</w:t>
            </w:r>
          </w:p>
        </w:tc>
      </w:tr>
      <w:tr w:rsidR="00D33EA8" w14:paraId="3944366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45297B2" w14:textId="77777777" w:rsidR="00D33EA8" w:rsidRPr="00B4430E" w:rsidRDefault="00D33EA8" w:rsidP="00A134D8">
            <w:pPr>
              <w:rPr>
                <w:color w:val="000000"/>
              </w:rPr>
            </w:pPr>
            <w:r w:rsidRPr="00B4430E">
              <w:rPr>
                <w:color w:val="000000"/>
              </w:rPr>
              <w:t>н70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925E95" w14:textId="77777777" w:rsidR="00D33EA8" w:rsidRPr="00B4430E" w:rsidRDefault="00D33EA8" w:rsidP="00A134D8">
            <w:pPr>
              <w:rPr>
                <w:color w:val="000000"/>
              </w:rPr>
            </w:pPr>
            <w:r w:rsidRPr="00B4430E">
              <w:rPr>
                <w:color w:val="000000"/>
              </w:rPr>
              <w:t>2730370,93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D434895" w14:textId="77777777" w:rsidR="00D33EA8" w:rsidRPr="00B4430E" w:rsidRDefault="00D33EA8" w:rsidP="00A134D8">
            <w:pPr>
              <w:rPr>
                <w:color w:val="000000"/>
              </w:rPr>
            </w:pPr>
            <w:r w:rsidRPr="00B4430E">
              <w:rPr>
                <w:color w:val="000000"/>
              </w:rPr>
              <w:t>994940,92</w:t>
            </w:r>
          </w:p>
        </w:tc>
      </w:tr>
      <w:tr w:rsidR="00D33EA8" w14:paraId="743317D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E8B337" w14:textId="77777777" w:rsidR="00D33EA8" w:rsidRPr="00B4430E" w:rsidRDefault="00D33EA8" w:rsidP="00A134D8">
            <w:pPr>
              <w:rPr>
                <w:color w:val="000000"/>
              </w:rPr>
            </w:pPr>
            <w:r w:rsidRPr="00B4430E">
              <w:rPr>
                <w:color w:val="000000"/>
              </w:rPr>
              <w:t>н71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230009F" w14:textId="77777777" w:rsidR="00D33EA8" w:rsidRPr="00B4430E" w:rsidRDefault="00D33EA8" w:rsidP="00A134D8">
            <w:pPr>
              <w:rPr>
                <w:color w:val="000000"/>
              </w:rPr>
            </w:pPr>
            <w:r w:rsidRPr="00B4430E">
              <w:rPr>
                <w:color w:val="000000"/>
              </w:rPr>
              <w:t>2730371,49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94C414" w14:textId="77777777" w:rsidR="00D33EA8" w:rsidRPr="00B4430E" w:rsidRDefault="00D33EA8" w:rsidP="00A134D8">
            <w:pPr>
              <w:rPr>
                <w:color w:val="000000"/>
              </w:rPr>
            </w:pPr>
            <w:r w:rsidRPr="00B4430E">
              <w:rPr>
                <w:color w:val="000000"/>
              </w:rPr>
              <w:t>994942,33</w:t>
            </w:r>
          </w:p>
        </w:tc>
      </w:tr>
      <w:tr w:rsidR="00D33EA8" w14:paraId="6346966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25A3FC" w14:textId="77777777" w:rsidR="00D33EA8" w:rsidRPr="00B4430E" w:rsidRDefault="00D33EA8" w:rsidP="00A134D8">
            <w:pPr>
              <w:rPr>
                <w:color w:val="000000"/>
              </w:rPr>
            </w:pPr>
            <w:r w:rsidRPr="00B4430E">
              <w:rPr>
                <w:color w:val="000000"/>
              </w:rPr>
              <w:t>н72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A10EC84" w14:textId="77777777" w:rsidR="00D33EA8" w:rsidRPr="00B4430E" w:rsidRDefault="00D33EA8" w:rsidP="00A134D8">
            <w:pPr>
              <w:rPr>
                <w:color w:val="000000"/>
              </w:rPr>
            </w:pPr>
            <w:r w:rsidRPr="00B4430E">
              <w:rPr>
                <w:color w:val="000000"/>
              </w:rPr>
              <w:t>2730368,37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4E41FE" w14:textId="77777777" w:rsidR="00D33EA8" w:rsidRPr="00B4430E" w:rsidRDefault="00D33EA8" w:rsidP="00A134D8">
            <w:pPr>
              <w:rPr>
                <w:color w:val="000000"/>
              </w:rPr>
            </w:pPr>
            <w:r w:rsidRPr="00B4430E">
              <w:rPr>
                <w:color w:val="000000"/>
              </w:rPr>
              <w:t>994943,55</w:t>
            </w:r>
          </w:p>
        </w:tc>
      </w:tr>
      <w:tr w:rsidR="00D33EA8" w14:paraId="7F90E7A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049AD4" w14:textId="77777777" w:rsidR="00D33EA8" w:rsidRPr="00B4430E" w:rsidRDefault="00D33EA8" w:rsidP="00A134D8">
            <w:pPr>
              <w:rPr>
                <w:color w:val="000000"/>
              </w:rPr>
            </w:pPr>
            <w:r w:rsidRPr="00B4430E">
              <w:rPr>
                <w:color w:val="000000"/>
              </w:rPr>
              <w:t>н73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9B46D57" w14:textId="77777777" w:rsidR="00D33EA8" w:rsidRPr="00B4430E" w:rsidRDefault="00D33EA8" w:rsidP="00A134D8">
            <w:pPr>
              <w:rPr>
                <w:color w:val="000000"/>
              </w:rPr>
            </w:pPr>
            <w:r w:rsidRPr="00B4430E">
              <w:rPr>
                <w:color w:val="000000"/>
              </w:rPr>
              <w:t>2730361,14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9D37088" w14:textId="77777777" w:rsidR="00D33EA8" w:rsidRPr="00B4430E" w:rsidRDefault="00D33EA8" w:rsidP="00A134D8">
            <w:pPr>
              <w:rPr>
                <w:color w:val="000000"/>
              </w:rPr>
            </w:pPr>
            <w:r w:rsidRPr="00B4430E">
              <w:rPr>
                <w:color w:val="000000"/>
              </w:rPr>
              <w:t>995017,68</w:t>
            </w:r>
          </w:p>
        </w:tc>
      </w:tr>
      <w:tr w:rsidR="00D33EA8" w14:paraId="2212081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513A7C3" w14:textId="77777777" w:rsidR="00D33EA8" w:rsidRPr="00B4430E" w:rsidRDefault="00D33EA8" w:rsidP="00A134D8">
            <w:pPr>
              <w:rPr>
                <w:color w:val="000000"/>
              </w:rPr>
            </w:pPr>
            <w:r w:rsidRPr="00B4430E">
              <w:rPr>
                <w:color w:val="000000"/>
              </w:rPr>
              <w:t>н74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E17E9BD" w14:textId="77777777" w:rsidR="00D33EA8" w:rsidRPr="00B4430E" w:rsidRDefault="00D33EA8" w:rsidP="00A134D8">
            <w:pPr>
              <w:rPr>
                <w:color w:val="000000"/>
              </w:rPr>
            </w:pPr>
            <w:r w:rsidRPr="00B4430E">
              <w:rPr>
                <w:color w:val="000000"/>
              </w:rPr>
              <w:t>2730362,61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66EC1EA" w14:textId="77777777" w:rsidR="00D33EA8" w:rsidRPr="00B4430E" w:rsidRDefault="00D33EA8" w:rsidP="00A134D8">
            <w:pPr>
              <w:rPr>
                <w:color w:val="000000"/>
              </w:rPr>
            </w:pPr>
            <w:r w:rsidRPr="00B4430E">
              <w:rPr>
                <w:color w:val="000000"/>
              </w:rPr>
              <w:t>995017,79</w:t>
            </w:r>
          </w:p>
        </w:tc>
      </w:tr>
      <w:tr w:rsidR="00D33EA8" w14:paraId="05B78BF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8CC811E" w14:textId="77777777" w:rsidR="00D33EA8" w:rsidRPr="00B4430E" w:rsidRDefault="00D33EA8" w:rsidP="00A134D8">
            <w:pPr>
              <w:rPr>
                <w:color w:val="000000"/>
              </w:rPr>
            </w:pPr>
            <w:r w:rsidRPr="00B4430E">
              <w:rPr>
                <w:color w:val="000000"/>
              </w:rPr>
              <w:t>н75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88228ED" w14:textId="77777777" w:rsidR="00D33EA8" w:rsidRPr="00B4430E" w:rsidRDefault="00D33EA8" w:rsidP="00A134D8">
            <w:pPr>
              <w:rPr>
                <w:color w:val="000000"/>
              </w:rPr>
            </w:pPr>
            <w:r w:rsidRPr="00B4430E">
              <w:rPr>
                <w:color w:val="000000"/>
              </w:rPr>
              <w:t>2730362,37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468DB72" w14:textId="77777777" w:rsidR="00D33EA8" w:rsidRPr="00B4430E" w:rsidRDefault="00D33EA8" w:rsidP="00A134D8">
            <w:pPr>
              <w:rPr>
                <w:color w:val="000000"/>
              </w:rPr>
            </w:pPr>
            <w:r w:rsidRPr="00B4430E">
              <w:rPr>
                <w:color w:val="000000"/>
              </w:rPr>
              <w:t>995022,67</w:t>
            </w:r>
          </w:p>
        </w:tc>
      </w:tr>
      <w:tr w:rsidR="00D33EA8" w14:paraId="5C887D4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D815D9E" w14:textId="77777777" w:rsidR="00D33EA8" w:rsidRPr="00B4430E" w:rsidRDefault="00D33EA8" w:rsidP="00A134D8">
            <w:pPr>
              <w:rPr>
                <w:color w:val="000000"/>
              </w:rPr>
            </w:pPr>
            <w:r w:rsidRPr="00B4430E">
              <w:rPr>
                <w:color w:val="000000"/>
              </w:rPr>
              <w:t>н76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6F15CE7" w14:textId="77777777" w:rsidR="00D33EA8" w:rsidRPr="00B4430E" w:rsidRDefault="00D33EA8" w:rsidP="00A134D8">
            <w:pPr>
              <w:rPr>
                <w:color w:val="000000"/>
              </w:rPr>
            </w:pPr>
            <w:r w:rsidRPr="00B4430E">
              <w:rPr>
                <w:color w:val="000000"/>
              </w:rPr>
              <w:t>2730360,81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485CFFA" w14:textId="77777777" w:rsidR="00D33EA8" w:rsidRPr="00B4430E" w:rsidRDefault="00D33EA8" w:rsidP="00A134D8">
            <w:pPr>
              <w:rPr>
                <w:color w:val="000000"/>
              </w:rPr>
            </w:pPr>
            <w:r w:rsidRPr="00B4430E">
              <w:rPr>
                <w:color w:val="000000"/>
              </w:rPr>
              <w:t>995022,53</w:t>
            </w:r>
          </w:p>
        </w:tc>
      </w:tr>
      <w:tr w:rsidR="00D33EA8" w14:paraId="06F9484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B3B670E" w14:textId="77777777" w:rsidR="00D33EA8" w:rsidRPr="00B4430E" w:rsidRDefault="00D33EA8" w:rsidP="00A134D8">
            <w:pPr>
              <w:rPr>
                <w:color w:val="000000"/>
              </w:rPr>
            </w:pPr>
            <w:r w:rsidRPr="00B4430E">
              <w:rPr>
                <w:color w:val="000000"/>
              </w:rPr>
              <w:t>н77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ED88DC" w14:textId="77777777" w:rsidR="00D33EA8" w:rsidRPr="00B4430E" w:rsidRDefault="00D33EA8" w:rsidP="00A134D8">
            <w:pPr>
              <w:rPr>
                <w:color w:val="000000"/>
              </w:rPr>
            </w:pPr>
            <w:r w:rsidRPr="00B4430E">
              <w:rPr>
                <w:color w:val="000000"/>
              </w:rPr>
              <w:t>2730359,51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3A834AB" w14:textId="77777777" w:rsidR="00D33EA8" w:rsidRPr="00B4430E" w:rsidRDefault="00D33EA8" w:rsidP="00A134D8">
            <w:pPr>
              <w:rPr>
                <w:color w:val="000000"/>
              </w:rPr>
            </w:pPr>
            <w:r w:rsidRPr="00B4430E">
              <w:rPr>
                <w:color w:val="000000"/>
              </w:rPr>
              <w:t>995043,92</w:t>
            </w:r>
          </w:p>
        </w:tc>
      </w:tr>
      <w:tr w:rsidR="00D33EA8" w14:paraId="74E4DCE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457BD6B" w14:textId="77777777" w:rsidR="00D33EA8" w:rsidRPr="00B4430E" w:rsidRDefault="00D33EA8" w:rsidP="00A134D8">
            <w:pPr>
              <w:rPr>
                <w:color w:val="000000"/>
              </w:rPr>
            </w:pPr>
            <w:r w:rsidRPr="00B4430E">
              <w:rPr>
                <w:color w:val="000000"/>
              </w:rPr>
              <w:t>н78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0A669F" w14:textId="77777777" w:rsidR="00D33EA8" w:rsidRPr="00B4430E" w:rsidRDefault="00D33EA8" w:rsidP="00A134D8">
            <w:pPr>
              <w:rPr>
                <w:color w:val="000000"/>
              </w:rPr>
            </w:pPr>
            <w:r w:rsidRPr="00B4430E">
              <w:rPr>
                <w:color w:val="000000"/>
              </w:rPr>
              <w:t>2730361,00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B0FB6CF" w14:textId="77777777" w:rsidR="00D33EA8" w:rsidRPr="00B4430E" w:rsidRDefault="00D33EA8" w:rsidP="00A134D8">
            <w:pPr>
              <w:rPr>
                <w:color w:val="000000"/>
              </w:rPr>
            </w:pPr>
            <w:r w:rsidRPr="00B4430E">
              <w:rPr>
                <w:color w:val="000000"/>
              </w:rPr>
              <w:t>995044,03</w:t>
            </w:r>
          </w:p>
        </w:tc>
      </w:tr>
      <w:tr w:rsidR="00D33EA8" w14:paraId="1A136A7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AFB11CA" w14:textId="77777777" w:rsidR="00D33EA8" w:rsidRPr="00B4430E" w:rsidRDefault="00D33EA8" w:rsidP="00A134D8">
            <w:pPr>
              <w:rPr>
                <w:color w:val="000000"/>
              </w:rPr>
            </w:pPr>
            <w:r w:rsidRPr="00B4430E">
              <w:rPr>
                <w:color w:val="000000"/>
              </w:rPr>
              <w:t>н79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CE628B4" w14:textId="77777777" w:rsidR="00D33EA8" w:rsidRPr="00B4430E" w:rsidRDefault="00D33EA8" w:rsidP="00A134D8">
            <w:pPr>
              <w:rPr>
                <w:color w:val="000000"/>
              </w:rPr>
            </w:pPr>
            <w:r w:rsidRPr="00B4430E">
              <w:rPr>
                <w:color w:val="000000"/>
              </w:rPr>
              <w:t>2730360,90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4B475AF" w14:textId="77777777" w:rsidR="00D33EA8" w:rsidRPr="00B4430E" w:rsidRDefault="00D33EA8" w:rsidP="00A134D8">
            <w:pPr>
              <w:rPr>
                <w:color w:val="000000"/>
              </w:rPr>
            </w:pPr>
            <w:r w:rsidRPr="00B4430E">
              <w:rPr>
                <w:color w:val="000000"/>
              </w:rPr>
              <w:t>995045,55</w:t>
            </w:r>
          </w:p>
        </w:tc>
      </w:tr>
      <w:tr w:rsidR="00D33EA8" w14:paraId="7D72E07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5E7C099" w14:textId="77777777" w:rsidR="00D33EA8" w:rsidRPr="00B4430E" w:rsidRDefault="00D33EA8" w:rsidP="00A134D8">
            <w:pPr>
              <w:rPr>
                <w:color w:val="000000"/>
              </w:rPr>
            </w:pPr>
            <w:r w:rsidRPr="00B4430E">
              <w:rPr>
                <w:color w:val="000000"/>
              </w:rPr>
              <w:t>н80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D4B354" w14:textId="77777777" w:rsidR="00D33EA8" w:rsidRPr="00B4430E" w:rsidRDefault="00D33EA8" w:rsidP="00A134D8">
            <w:pPr>
              <w:rPr>
                <w:color w:val="000000"/>
              </w:rPr>
            </w:pPr>
            <w:r w:rsidRPr="00B4430E">
              <w:rPr>
                <w:color w:val="000000"/>
              </w:rPr>
              <w:t>2730359,36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F08032" w14:textId="77777777" w:rsidR="00D33EA8" w:rsidRPr="00B4430E" w:rsidRDefault="00D33EA8" w:rsidP="00A134D8">
            <w:pPr>
              <w:rPr>
                <w:color w:val="000000"/>
              </w:rPr>
            </w:pPr>
            <w:r w:rsidRPr="00B4430E">
              <w:rPr>
                <w:color w:val="000000"/>
              </w:rPr>
              <w:t>995045,41</w:t>
            </w:r>
          </w:p>
        </w:tc>
      </w:tr>
      <w:tr w:rsidR="00D33EA8" w14:paraId="33E4894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1A416C" w14:textId="77777777" w:rsidR="00D33EA8" w:rsidRPr="00B4430E" w:rsidRDefault="00D33EA8" w:rsidP="00A134D8">
            <w:pPr>
              <w:rPr>
                <w:color w:val="000000"/>
              </w:rPr>
            </w:pPr>
            <w:r w:rsidRPr="00B4430E">
              <w:rPr>
                <w:color w:val="000000"/>
              </w:rPr>
              <w:t>н81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94CA060" w14:textId="77777777" w:rsidR="00D33EA8" w:rsidRPr="00B4430E" w:rsidRDefault="00D33EA8" w:rsidP="00A134D8">
            <w:pPr>
              <w:rPr>
                <w:color w:val="000000"/>
              </w:rPr>
            </w:pPr>
            <w:r w:rsidRPr="00B4430E">
              <w:rPr>
                <w:color w:val="000000"/>
              </w:rPr>
              <w:t>2730358,23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BB18268" w14:textId="77777777" w:rsidR="00D33EA8" w:rsidRPr="00B4430E" w:rsidRDefault="00D33EA8" w:rsidP="00A134D8">
            <w:pPr>
              <w:rPr>
                <w:color w:val="000000"/>
              </w:rPr>
            </w:pPr>
            <w:r w:rsidRPr="00B4430E">
              <w:rPr>
                <w:color w:val="000000"/>
              </w:rPr>
              <w:t>995063,22</w:t>
            </w:r>
          </w:p>
        </w:tc>
      </w:tr>
      <w:tr w:rsidR="00D33EA8" w14:paraId="3A36531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172424D" w14:textId="77777777" w:rsidR="00D33EA8" w:rsidRPr="00B4430E" w:rsidRDefault="00D33EA8" w:rsidP="00A134D8">
            <w:pPr>
              <w:rPr>
                <w:color w:val="000000"/>
              </w:rPr>
            </w:pPr>
            <w:r w:rsidRPr="00B4430E">
              <w:rPr>
                <w:color w:val="000000"/>
              </w:rPr>
              <w:t>н82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666CF2" w14:textId="77777777" w:rsidR="00D33EA8" w:rsidRPr="00B4430E" w:rsidRDefault="00D33EA8" w:rsidP="00A134D8">
            <w:pPr>
              <w:rPr>
                <w:color w:val="000000"/>
              </w:rPr>
            </w:pPr>
            <w:r w:rsidRPr="00B4430E">
              <w:rPr>
                <w:color w:val="000000"/>
              </w:rPr>
              <w:t>2730359,69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6E6C1D" w14:textId="77777777" w:rsidR="00D33EA8" w:rsidRPr="00B4430E" w:rsidRDefault="00D33EA8" w:rsidP="00A134D8">
            <w:pPr>
              <w:rPr>
                <w:color w:val="000000"/>
              </w:rPr>
            </w:pPr>
            <w:r w:rsidRPr="00B4430E">
              <w:rPr>
                <w:color w:val="000000"/>
              </w:rPr>
              <w:t>995063,52</w:t>
            </w:r>
          </w:p>
        </w:tc>
      </w:tr>
      <w:tr w:rsidR="00D33EA8" w14:paraId="1C7AD0C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11ED99F" w14:textId="77777777" w:rsidR="00D33EA8" w:rsidRPr="00B4430E" w:rsidRDefault="00D33EA8" w:rsidP="00A134D8">
            <w:pPr>
              <w:rPr>
                <w:color w:val="000000"/>
              </w:rPr>
            </w:pPr>
            <w:r w:rsidRPr="00B4430E">
              <w:rPr>
                <w:color w:val="000000"/>
              </w:rPr>
              <w:t>н83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78F860D" w14:textId="77777777" w:rsidR="00D33EA8" w:rsidRPr="00B4430E" w:rsidRDefault="00D33EA8" w:rsidP="00A134D8">
            <w:pPr>
              <w:rPr>
                <w:color w:val="000000"/>
              </w:rPr>
            </w:pPr>
            <w:r w:rsidRPr="00B4430E">
              <w:rPr>
                <w:color w:val="000000"/>
              </w:rPr>
              <w:t>2730358,95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81659AB" w14:textId="77777777" w:rsidR="00D33EA8" w:rsidRPr="00B4430E" w:rsidRDefault="00D33EA8" w:rsidP="00A134D8">
            <w:pPr>
              <w:rPr>
                <w:color w:val="000000"/>
              </w:rPr>
            </w:pPr>
            <w:r w:rsidRPr="00B4430E">
              <w:rPr>
                <w:color w:val="000000"/>
              </w:rPr>
              <w:t>995068,49</w:t>
            </w:r>
          </w:p>
        </w:tc>
      </w:tr>
      <w:tr w:rsidR="00D33EA8" w14:paraId="52B0706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EA781F0" w14:textId="77777777" w:rsidR="00D33EA8" w:rsidRPr="00B4430E" w:rsidRDefault="00D33EA8" w:rsidP="00A134D8">
            <w:pPr>
              <w:rPr>
                <w:color w:val="000000"/>
              </w:rPr>
            </w:pPr>
            <w:r w:rsidRPr="00B4430E">
              <w:rPr>
                <w:color w:val="000000"/>
              </w:rPr>
              <w:t>н84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B309765" w14:textId="77777777" w:rsidR="00D33EA8" w:rsidRPr="00B4430E" w:rsidRDefault="00D33EA8" w:rsidP="00A134D8">
            <w:pPr>
              <w:rPr>
                <w:color w:val="000000"/>
              </w:rPr>
            </w:pPr>
            <w:r w:rsidRPr="00B4430E">
              <w:rPr>
                <w:color w:val="000000"/>
              </w:rPr>
              <w:t>2730357,44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22CFB45" w14:textId="77777777" w:rsidR="00D33EA8" w:rsidRPr="00B4430E" w:rsidRDefault="00D33EA8" w:rsidP="00A134D8">
            <w:pPr>
              <w:rPr>
                <w:color w:val="000000"/>
              </w:rPr>
            </w:pPr>
            <w:r w:rsidRPr="00B4430E">
              <w:rPr>
                <w:color w:val="000000"/>
              </w:rPr>
              <w:t>995068,26</w:t>
            </w:r>
          </w:p>
        </w:tc>
      </w:tr>
      <w:tr w:rsidR="00D33EA8" w14:paraId="7C22084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D47C80" w14:textId="77777777" w:rsidR="00D33EA8" w:rsidRPr="00B4430E" w:rsidRDefault="00D33EA8" w:rsidP="00A134D8">
            <w:pPr>
              <w:rPr>
                <w:color w:val="000000"/>
              </w:rPr>
            </w:pPr>
            <w:r w:rsidRPr="00B4430E">
              <w:rPr>
                <w:color w:val="000000"/>
              </w:rPr>
              <w:t>н85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3B921FA" w14:textId="77777777" w:rsidR="00D33EA8" w:rsidRPr="00B4430E" w:rsidRDefault="00D33EA8" w:rsidP="00A134D8">
            <w:pPr>
              <w:rPr>
                <w:color w:val="000000"/>
              </w:rPr>
            </w:pPr>
            <w:r w:rsidRPr="00B4430E">
              <w:rPr>
                <w:color w:val="000000"/>
              </w:rPr>
              <w:t>2730352,02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05947BF" w14:textId="77777777" w:rsidR="00D33EA8" w:rsidRPr="00B4430E" w:rsidRDefault="00D33EA8" w:rsidP="00A134D8">
            <w:pPr>
              <w:rPr>
                <w:color w:val="000000"/>
              </w:rPr>
            </w:pPr>
            <w:r w:rsidRPr="00B4430E">
              <w:rPr>
                <w:color w:val="000000"/>
              </w:rPr>
              <w:t>995067,18</w:t>
            </w:r>
          </w:p>
        </w:tc>
      </w:tr>
      <w:tr w:rsidR="00D33EA8" w14:paraId="542FBBD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0A49E34" w14:textId="77777777" w:rsidR="00D33EA8" w:rsidRPr="00B4430E" w:rsidRDefault="00D33EA8" w:rsidP="00A134D8">
            <w:pPr>
              <w:rPr>
                <w:color w:val="000000"/>
              </w:rPr>
            </w:pPr>
            <w:r w:rsidRPr="00B4430E">
              <w:rPr>
                <w:color w:val="000000"/>
              </w:rPr>
              <w:t>н86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561646" w14:textId="77777777" w:rsidR="00D33EA8" w:rsidRPr="00B4430E" w:rsidRDefault="00D33EA8" w:rsidP="00A134D8">
            <w:pPr>
              <w:rPr>
                <w:color w:val="000000"/>
              </w:rPr>
            </w:pPr>
            <w:r w:rsidRPr="00B4430E">
              <w:rPr>
                <w:color w:val="000000"/>
              </w:rPr>
              <w:t>2730350,19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A125B1" w14:textId="77777777" w:rsidR="00D33EA8" w:rsidRPr="00B4430E" w:rsidRDefault="00D33EA8" w:rsidP="00A134D8">
            <w:pPr>
              <w:rPr>
                <w:color w:val="000000"/>
              </w:rPr>
            </w:pPr>
            <w:r w:rsidRPr="00B4430E">
              <w:rPr>
                <w:color w:val="000000"/>
              </w:rPr>
              <w:t>995066,87</w:t>
            </w:r>
          </w:p>
        </w:tc>
      </w:tr>
      <w:tr w:rsidR="00D33EA8" w14:paraId="54949C4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646C87A" w14:textId="77777777" w:rsidR="00D33EA8" w:rsidRPr="00B4430E" w:rsidRDefault="00D33EA8" w:rsidP="00A134D8">
            <w:pPr>
              <w:rPr>
                <w:color w:val="000000"/>
              </w:rPr>
            </w:pPr>
            <w:r w:rsidRPr="00B4430E">
              <w:rPr>
                <w:color w:val="000000"/>
              </w:rPr>
              <w:t>н87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485DD31" w14:textId="77777777" w:rsidR="00D33EA8" w:rsidRPr="00B4430E" w:rsidRDefault="00D33EA8" w:rsidP="00A134D8">
            <w:pPr>
              <w:rPr>
                <w:color w:val="000000"/>
              </w:rPr>
            </w:pPr>
            <w:r w:rsidRPr="00B4430E">
              <w:rPr>
                <w:color w:val="000000"/>
              </w:rPr>
              <w:t>2730336,41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E8377B8" w14:textId="77777777" w:rsidR="00D33EA8" w:rsidRPr="00B4430E" w:rsidRDefault="00D33EA8" w:rsidP="00A134D8">
            <w:pPr>
              <w:rPr>
                <w:color w:val="000000"/>
              </w:rPr>
            </w:pPr>
            <w:r w:rsidRPr="00B4430E">
              <w:rPr>
                <w:color w:val="000000"/>
              </w:rPr>
              <w:t>995064,77</w:t>
            </w:r>
          </w:p>
        </w:tc>
      </w:tr>
      <w:tr w:rsidR="00D33EA8" w14:paraId="4308BD7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43CC9E7" w14:textId="77777777" w:rsidR="00D33EA8" w:rsidRPr="00B4430E" w:rsidRDefault="00D33EA8" w:rsidP="00A134D8">
            <w:pPr>
              <w:rPr>
                <w:color w:val="000000"/>
              </w:rPr>
            </w:pPr>
            <w:r w:rsidRPr="00B4430E">
              <w:rPr>
                <w:color w:val="000000"/>
              </w:rPr>
              <w:t>н88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B1A88E6" w14:textId="77777777" w:rsidR="00D33EA8" w:rsidRPr="00B4430E" w:rsidRDefault="00D33EA8" w:rsidP="00A134D8">
            <w:pPr>
              <w:rPr>
                <w:color w:val="000000"/>
              </w:rPr>
            </w:pPr>
            <w:r w:rsidRPr="00B4430E">
              <w:rPr>
                <w:color w:val="000000"/>
              </w:rPr>
              <w:t>2730336,27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4029B33" w14:textId="77777777" w:rsidR="00D33EA8" w:rsidRPr="00B4430E" w:rsidRDefault="00D33EA8" w:rsidP="00A134D8">
            <w:pPr>
              <w:rPr>
                <w:color w:val="000000"/>
              </w:rPr>
            </w:pPr>
            <w:r w:rsidRPr="00B4430E">
              <w:rPr>
                <w:color w:val="000000"/>
              </w:rPr>
              <w:t>995065,70</w:t>
            </w:r>
          </w:p>
        </w:tc>
      </w:tr>
      <w:tr w:rsidR="00D33EA8" w14:paraId="12B2703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159FC3D" w14:textId="77777777" w:rsidR="00D33EA8" w:rsidRPr="00B4430E" w:rsidRDefault="00D33EA8" w:rsidP="00A134D8">
            <w:pPr>
              <w:rPr>
                <w:color w:val="000000"/>
              </w:rPr>
            </w:pPr>
            <w:r w:rsidRPr="00B4430E">
              <w:rPr>
                <w:color w:val="000000"/>
              </w:rPr>
              <w:t>н89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42E80DC" w14:textId="77777777" w:rsidR="00D33EA8" w:rsidRPr="00B4430E" w:rsidRDefault="00D33EA8" w:rsidP="00A134D8">
            <w:pPr>
              <w:rPr>
                <w:color w:val="000000"/>
              </w:rPr>
            </w:pPr>
            <w:r w:rsidRPr="00B4430E">
              <w:rPr>
                <w:color w:val="000000"/>
              </w:rPr>
              <w:t>2730331,01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124372" w14:textId="77777777" w:rsidR="00D33EA8" w:rsidRPr="00B4430E" w:rsidRDefault="00D33EA8" w:rsidP="00A134D8">
            <w:pPr>
              <w:rPr>
                <w:color w:val="000000"/>
              </w:rPr>
            </w:pPr>
            <w:r w:rsidRPr="00B4430E">
              <w:rPr>
                <w:color w:val="000000"/>
              </w:rPr>
              <w:t>995065,05</w:t>
            </w:r>
          </w:p>
        </w:tc>
      </w:tr>
      <w:tr w:rsidR="00D33EA8" w14:paraId="21E73F9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287B4F0" w14:textId="77777777" w:rsidR="00D33EA8" w:rsidRPr="00B4430E" w:rsidRDefault="00D33EA8" w:rsidP="00A134D8">
            <w:pPr>
              <w:rPr>
                <w:color w:val="000000"/>
              </w:rPr>
            </w:pPr>
            <w:r w:rsidRPr="00B4430E">
              <w:rPr>
                <w:color w:val="000000"/>
              </w:rPr>
              <w:t>н90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B35358E" w14:textId="77777777" w:rsidR="00D33EA8" w:rsidRPr="00B4430E" w:rsidRDefault="00D33EA8" w:rsidP="00A134D8">
            <w:pPr>
              <w:rPr>
                <w:color w:val="000000"/>
              </w:rPr>
            </w:pPr>
            <w:r w:rsidRPr="00B4430E">
              <w:rPr>
                <w:color w:val="000000"/>
              </w:rPr>
              <w:t>2730331,18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3543E50" w14:textId="77777777" w:rsidR="00D33EA8" w:rsidRPr="00B4430E" w:rsidRDefault="00D33EA8" w:rsidP="00A134D8">
            <w:pPr>
              <w:rPr>
                <w:color w:val="000000"/>
              </w:rPr>
            </w:pPr>
            <w:r w:rsidRPr="00B4430E">
              <w:rPr>
                <w:color w:val="000000"/>
              </w:rPr>
              <w:t>995063,96</w:t>
            </w:r>
          </w:p>
        </w:tc>
      </w:tr>
      <w:tr w:rsidR="00D33EA8" w14:paraId="7D4F270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7FEE28" w14:textId="77777777" w:rsidR="00D33EA8" w:rsidRPr="00B4430E" w:rsidRDefault="00D33EA8" w:rsidP="00A134D8">
            <w:pPr>
              <w:rPr>
                <w:color w:val="000000"/>
              </w:rPr>
            </w:pPr>
            <w:r w:rsidRPr="00B4430E">
              <w:rPr>
                <w:color w:val="000000"/>
              </w:rPr>
              <w:t>н91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9E04DFF" w14:textId="77777777" w:rsidR="00D33EA8" w:rsidRPr="00B4430E" w:rsidRDefault="00D33EA8" w:rsidP="00A134D8">
            <w:pPr>
              <w:rPr>
                <w:color w:val="000000"/>
              </w:rPr>
            </w:pPr>
            <w:r w:rsidRPr="00B4430E">
              <w:rPr>
                <w:color w:val="000000"/>
              </w:rPr>
              <w:t>2730302,26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D1D04D5" w14:textId="77777777" w:rsidR="00D33EA8" w:rsidRPr="00B4430E" w:rsidRDefault="00D33EA8" w:rsidP="00A134D8">
            <w:pPr>
              <w:rPr>
                <w:color w:val="000000"/>
              </w:rPr>
            </w:pPr>
            <w:r w:rsidRPr="00B4430E">
              <w:rPr>
                <w:color w:val="000000"/>
              </w:rPr>
              <w:t>995059,53</w:t>
            </w:r>
          </w:p>
        </w:tc>
      </w:tr>
      <w:tr w:rsidR="00D33EA8" w14:paraId="74A188A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0986A71" w14:textId="77777777" w:rsidR="00D33EA8" w:rsidRPr="00B4430E" w:rsidRDefault="00D33EA8" w:rsidP="00A134D8">
            <w:pPr>
              <w:rPr>
                <w:color w:val="000000"/>
              </w:rPr>
            </w:pPr>
            <w:r w:rsidRPr="00B4430E">
              <w:rPr>
                <w:color w:val="000000"/>
              </w:rPr>
              <w:t>н92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2384E7C" w14:textId="77777777" w:rsidR="00D33EA8" w:rsidRPr="00B4430E" w:rsidRDefault="00D33EA8" w:rsidP="00A134D8">
            <w:pPr>
              <w:rPr>
                <w:color w:val="000000"/>
              </w:rPr>
            </w:pPr>
            <w:r w:rsidRPr="00B4430E">
              <w:rPr>
                <w:color w:val="000000"/>
              </w:rPr>
              <w:t>2730292,91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27D84B" w14:textId="77777777" w:rsidR="00D33EA8" w:rsidRPr="00B4430E" w:rsidRDefault="00D33EA8" w:rsidP="00A134D8">
            <w:pPr>
              <w:rPr>
                <w:color w:val="000000"/>
              </w:rPr>
            </w:pPr>
            <w:r w:rsidRPr="00B4430E">
              <w:rPr>
                <w:color w:val="000000"/>
              </w:rPr>
              <w:t>995058,01</w:t>
            </w:r>
          </w:p>
        </w:tc>
      </w:tr>
      <w:tr w:rsidR="00D33EA8" w14:paraId="1C867FC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403DBC8" w14:textId="77777777" w:rsidR="00D33EA8" w:rsidRPr="00B4430E" w:rsidRDefault="00D33EA8" w:rsidP="00A134D8">
            <w:pPr>
              <w:rPr>
                <w:color w:val="000000"/>
              </w:rPr>
            </w:pPr>
            <w:r w:rsidRPr="00B4430E">
              <w:rPr>
                <w:color w:val="000000"/>
              </w:rPr>
              <w:t>н93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313908D" w14:textId="77777777" w:rsidR="00D33EA8" w:rsidRPr="00B4430E" w:rsidRDefault="00D33EA8" w:rsidP="00A134D8">
            <w:pPr>
              <w:rPr>
                <w:color w:val="000000"/>
              </w:rPr>
            </w:pPr>
            <w:r w:rsidRPr="00B4430E">
              <w:rPr>
                <w:color w:val="000000"/>
              </w:rPr>
              <w:t>2730286,22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9D45AB" w14:textId="77777777" w:rsidR="00D33EA8" w:rsidRPr="00B4430E" w:rsidRDefault="00D33EA8" w:rsidP="00A134D8">
            <w:pPr>
              <w:rPr>
                <w:color w:val="000000"/>
              </w:rPr>
            </w:pPr>
            <w:r w:rsidRPr="00B4430E">
              <w:rPr>
                <w:color w:val="000000"/>
              </w:rPr>
              <w:t>995057,10</w:t>
            </w:r>
          </w:p>
        </w:tc>
      </w:tr>
      <w:tr w:rsidR="00D33EA8" w14:paraId="1A37618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EE1844E" w14:textId="77777777" w:rsidR="00D33EA8" w:rsidRPr="00B4430E" w:rsidRDefault="00D33EA8" w:rsidP="00A134D8">
            <w:pPr>
              <w:rPr>
                <w:color w:val="000000"/>
              </w:rPr>
            </w:pPr>
            <w:r w:rsidRPr="00B4430E">
              <w:rPr>
                <w:color w:val="000000"/>
              </w:rPr>
              <w:t>н94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C9DA450" w14:textId="77777777" w:rsidR="00D33EA8" w:rsidRPr="00B4430E" w:rsidRDefault="00D33EA8" w:rsidP="00A134D8">
            <w:pPr>
              <w:rPr>
                <w:color w:val="000000"/>
              </w:rPr>
            </w:pPr>
            <w:r w:rsidRPr="00B4430E">
              <w:rPr>
                <w:color w:val="000000"/>
              </w:rPr>
              <w:t>2730280,70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B57432" w14:textId="77777777" w:rsidR="00D33EA8" w:rsidRPr="00B4430E" w:rsidRDefault="00D33EA8" w:rsidP="00A134D8">
            <w:pPr>
              <w:rPr>
                <w:color w:val="000000"/>
              </w:rPr>
            </w:pPr>
            <w:r w:rsidRPr="00B4430E">
              <w:rPr>
                <w:color w:val="000000"/>
              </w:rPr>
              <w:t>995056,51</w:t>
            </w:r>
          </w:p>
        </w:tc>
      </w:tr>
      <w:tr w:rsidR="00D33EA8" w14:paraId="4F5BF94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9A651B0" w14:textId="77777777" w:rsidR="00D33EA8" w:rsidRPr="00B4430E" w:rsidRDefault="00D33EA8" w:rsidP="00A134D8">
            <w:pPr>
              <w:rPr>
                <w:color w:val="000000"/>
              </w:rPr>
            </w:pPr>
            <w:r w:rsidRPr="00B4430E">
              <w:rPr>
                <w:color w:val="000000"/>
              </w:rPr>
              <w:t>н95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C98A341" w14:textId="77777777" w:rsidR="00D33EA8" w:rsidRPr="00B4430E" w:rsidRDefault="00D33EA8" w:rsidP="00A134D8">
            <w:pPr>
              <w:rPr>
                <w:color w:val="000000"/>
              </w:rPr>
            </w:pPr>
            <w:r w:rsidRPr="00B4430E">
              <w:rPr>
                <w:color w:val="000000"/>
              </w:rPr>
              <w:t>2730274,56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BBD80B" w14:textId="77777777" w:rsidR="00D33EA8" w:rsidRPr="00B4430E" w:rsidRDefault="00D33EA8" w:rsidP="00A134D8">
            <w:pPr>
              <w:rPr>
                <w:color w:val="000000"/>
              </w:rPr>
            </w:pPr>
            <w:r w:rsidRPr="00B4430E">
              <w:rPr>
                <w:color w:val="000000"/>
              </w:rPr>
              <w:t>995055,49</w:t>
            </w:r>
          </w:p>
        </w:tc>
      </w:tr>
      <w:tr w:rsidR="00D33EA8" w14:paraId="5ED0BA6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6763BF6" w14:textId="77777777" w:rsidR="00D33EA8" w:rsidRPr="00B4430E" w:rsidRDefault="00D33EA8" w:rsidP="00A134D8">
            <w:pPr>
              <w:rPr>
                <w:color w:val="000000"/>
              </w:rPr>
            </w:pPr>
            <w:r w:rsidRPr="00B4430E">
              <w:rPr>
                <w:color w:val="000000"/>
              </w:rPr>
              <w:t>н96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0E6FDD2" w14:textId="77777777" w:rsidR="00D33EA8" w:rsidRPr="00B4430E" w:rsidRDefault="00D33EA8" w:rsidP="00A134D8">
            <w:pPr>
              <w:rPr>
                <w:color w:val="000000"/>
              </w:rPr>
            </w:pPr>
            <w:r w:rsidRPr="00B4430E">
              <w:rPr>
                <w:color w:val="000000"/>
              </w:rPr>
              <w:t>2730277,56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8A436A2" w14:textId="77777777" w:rsidR="00D33EA8" w:rsidRPr="00B4430E" w:rsidRDefault="00D33EA8" w:rsidP="00A134D8">
            <w:pPr>
              <w:rPr>
                <w:color w:val="000000"/>
              </w:rPr>
            </w:pPr>
            <w:r w:rsidRPr="00B4430E">
              <w:rPr>
                <w:color w:val="000000"/>
              </w:rPr>
              <w:t>995060,92</w:t>
            </w:r>
          </w:p>
        </w:tc>
      </w:tr>
      <w:tr w:rsidR="00D33EA8" w14:paraId="5249402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8C8559" w14:textId="77777777" w:rsidR="00D33EA8" w:rsidRPr="00B4430E" w:rsidRDefault="00D33EA8" w:rsidP="00A134D8">
            <w:pPr>
              <w:rPr>
                <w:color w:val="000000"/>
              </w:rPr>
            </w:pPr>
            <w:r w:rsidRPr="00B4430E">
              <w:rPr>
                <w:color w:val="000000"/>
              </w:rPr>
              <w:t>н97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E45F15" w14:textId="77777777" w:rsidR="00D33EA8" w:rsidRPr="00B4430E" w:rsidRDefault="00D33EA8" w:rsidP="00A134D8">
            <w:pPr>
              <w:rPr>
                <w:color w:val="000000"/>
              </w:rPr>
            </w:pPr>
            <w:r w:rsidRPr="00B4430E">
              <w:rPr>
                <w:color w:val="000000"/>
              </w:rPr>
              <w:t>2730276,07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1206181" w14:textId="77777777" w:rsidR="00D33EA8" w:rsidRPr="00B4430E" w:rsidRDefault="00D33EA8" w:rsidP="00A134D8">
            <w:pPr>
              <w:rPr>
                <w:color w:val="000000"/>
              </w:rPr>
            </w:pPr>
            <w:r w:rsidRPr="00B4430E">
              <w:rPr>
                <w:color w:val="000000"/>
              </w:rPr>
              <w:t>995071,04</w:t>
            </w:r>
          </w:p>
        </w:tc>
      </w:tr>
      <w:tr w:rsidR="00D33EA8" w14:paraId="6627288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2F9533" w14:textId="77777777" w:rsidR="00D33EA8" w:rsidRPr="00B4430E" w:rsidRDefault="00D33EA8" w:rsidP="00A134D8">
            <w:pPr>
              <w:rPr>
                <w:color w:val="000000"/>
              </w:rPr>
            </w:pPr>
            <w:r w:rsidRPr="00B4430E">
              <w:rPr>
                <w:color w:val="000000"/>
              </w:rPr>
              <w:t>н98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7BBA31" w14:textId="77777777" w:rsidR="00D33EA8" w:rsidRPr="00B4430E" w:rsidRDefault="00D33EA8" w:rsidP="00A134D8">
            <w:pPr>
              <w:rPr>
                <w:color w:val="000000"/>
              </w:rPr>
            </w:pPr>
            <w:r w:rsidRPr="00B4430E">
              <w:rPr>
                <w:color w:val="000000"/>
              </w:rPr>
              <w:t>2730291,00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A2BC86" w14:textId="77777777" w:rsidR="00D33EA8" w:rsidRPr="00B4430E" w:rsidRDefault="00D33EA8" w:rsidP="00A134D8">
            <w:pPr>
              <w:rPr>
                <w:color w:val="000000"/>
              </w:rPr>
            </w:pPr>
            <w:r w:rsidRPr="00B4430E">
              <w:rPr>
                <w:color w:val="000000"/>
              </w:rPr>
              <w:t>995073,05</w:t>
            </w:r>
          </w:p>
        </w:tc>
      </w:tr>
      <w:tr w:rsidR="00D33EA8" w14:paraId="233CAFB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74AF108" w14:textId="77777777" w:rsidR="00D33EA8" w:rsidRPr="00B4430E" w:rsidRDefault="00D33EA8" w:rsidP="00A134D8">
            <w:pPr>
              <w:rPr>
                <w:color w:val="000000"/>
              </w:rPr>
            </w:pPr>
            <w:r w:rsidRPr="00B4430E">
              <w:rPr>
                <w:color w:val="000000"/>
              </w:rPr>
              <w:t>н99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10D6A8A" w14:textId="77777777" w:rsidR="00D33EA8" w:rsidRPr="00B4430E" w:rsidRDefault="00D33EA8" w:rsidP="00A134D8">
            <w:pPr>
              <w:rPr>
                <w:color w:val="000000"/>
              </w:rPr>
            </w:pPr>
            <w:r w:rsidRPr="00B4430E">
              <w:rPr>
                <w:color w:val="000000"/>
              </w:rPr>
              <w:t>2730299,10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ABD1788" w14:textId="77777777" w:rsidR="00D33EA8" w:rsidRPr="00B4430E" w:rsidRDefault="00D33EA8" w:rsidP="00A134D8">
            <w:pPr>
              <w:rPr>
                <w:color w:val="000000"/>
              </w:rPr>
            </w:pPr>
            <w:r w:rsidRPr="00B4430E">
              <w:rPr>
                <w:color w:val="000000"/>
              </w:rPr>
              <w:t>995074,18</w:t>
            </w:r>
          </w:p>
        </w:tc>
      </w:tr>
      <w:tr w:rsidR="00D33EA8" w14:paraId="623C5A9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A2E1496" w14:textId="77777777" w:rsidR="00D33EA8" w:rsidRPr="00B4430E" w:rsidRDefault="00D33EA8" w:rsidP="00A134D8">
            <w:pPr>
              <w:rPr>
                <w:color w:val="000000"/>
              </w:rPr>
            </w:pPr>
            <w:r w:rsidRPr="00B4430E">
              <w:rPr>
                <w:color w:val="000000"/>
              </w:rPr>
              <w:lastRenderedPageBreak/>
              <w:t>н100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4D8AA2B" w14:textId="77777777" w:rsidR="00D33EA8" w:rsidRPr="00B4430E" w:rsidRDefault="00D33EA8" w:rsidP="00A134D8">
            <w:pPr>
              <w:rPr>
                <w:color w:val="000000"/>
              </w:rPr>
            </w:pPr>
            <w:r w:rsidRPr="00B4430E">
              <w:rPr>
                <w:color w:val="000000"/>
              </w:rPr>
              <w:t>2730336,46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704E7C6" w14:textId="77777777" w:rsidR="00D33EA8" w:rsidRPr="00B4430E" w:rsidRDefault="00D33EA8" w:rsidP="00A134D8">
            <w:pPr>
              <w:rPr>
                <w:color w:val="000000"/>
              </w:rPr>
            </w:pPr>
            <w:r w:rsidRPr="00B4430E">
              <w:rPr>
                <w:color w:val="000000"/>
              </w:rPr>
              <w:t>995076,70</w:t>
            </w:r>
          </w:p>
        </w:tc>
      </w:tr>
      <w:tr w:rsidR="00D33EA8" w14:paraId="6E329D4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06C2D85" w14:textId="77777777" w:rsidR="00D33EA8" w:rsidRPr="00B4430E" w:rsidRDefault="00D33EA8" w:rsidP="00A134D8">
            <w:pPr>
              <w:rPr>
                <w:color w:val="000000"/>
              </w:rPr>
            </w:pPr>
            <w:r w:rsidRPr="00B4430E">
              <w:rPr>
                <w:color w:val="000000"/>
              </w:rPr>
              <w:t>н101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1B18EB" w14:textId="77777777" w:rsidR="00D33EA8" w:rsidRPr="00B4430E" w:rsidRDefault="00D33EA8" w:rsidP="00A134D8">
            <w:pPr>
              <w:rPr>
                <w:color w:val="000000"/>
              </w:rPr>
            </w:pPr>
            <w:r w:rsidRPr="00B4430E">
              <w:rPr>
                <w:color w:val="000000"/>
              </w:rPr>
              <w:t>2730345,34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7979B6E" w14:textId="77777777" w:rsidR="00D33EA8" w:rsidRPr="00B4430E" w:rsidRDefault="00D33EA8" w:rsidP="00A134D8">
            <w:pPr>
              <w:rPr>
                <w:color w:val="000000"/>
              </w:rPr>
            </w:pPr>
            <w:r w:rsidRPr="00B4430E">
              <w:rPr>
                <w:color w:val="000000"/>
              </w:rPr>
              <w:t>995077,08</w:t>
            </w:r>
          </w:p>
        </w:tc>
      </w:tr>
      <w:tr w:rsidR="00D33EA8" w14:paraId="75D407F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C9AB14" w14:textId="77777777" w:rsidR="00D33EA8" w:rsidRPr="00B4430E" w:rsidRDefault="00D33EA8" w:rsidP="00A134D8">
            <w:pPr>
              <w:rPr>
                <w:color w:val="000000"/>
              </w:rPr>
            </w:pPr>
            <w:r w:rsidRPr="00B4430E">
              <w:rPr>
                <w:color w:val="000000"/>
              </w:rPr>
              <w:t>н102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1B4EDEB" w14:textId="77777777" w:rsidR="00D33EA8" w:rsidRPr="00B4430E" w:rsidRDefault="00D33EA8" w:rsidP="00A134D8">
            <w:pPr>
              <w:rPr>
                <w:color w:val="000000"/>
              </w:rPr>
            </w:pPr>
            <w:r w:rsidRPr="00B4430E">
              <w:rPr>
                <w:color w:val="000000"/>
              </w:rPr>
              <w:t>2730358,38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5180712" w14:textId="77777777" w:rsidR="00D33EA8" w:rsidRPr="00B4430E" w:rsidRDefault="00D33EA8" w:rsidP="00A134D8">
            <w:pPr>
              <w:rPr>
                <w:color w:val="000000"/>
              </w:rPr>
            </w:pPr>
            <w:r w:rsidRPr="00B4430E">
              <w:rPr>
                <w:color w:val="000000"/>
              </w:rPr>
              <w:t>995078,97</w:t>
            </w:r>
          </w:p>
        </w:tc>
      </w:tr>
      <w:tr w:rsidR="00D33EA8" w14:paraId="07161DE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241908D" w14:textId="77777777" w:rsidR="00D33EA8" w:rsidRPr="00B4430E" w:rsidRDefault="00D33EA8" w:rsidP="00A134D8">
            <w:pPr>
              <w:rPr>
                <w:color w:val="000000"/>
              </w:rPr>
            </w:pPr>
            <w:r w:rsidRPr="00B4430E">
              <w:rPr>
                <w:color w:val="000000"/>
              </w:rPr>
              <w:t>н103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534F90" w14:textId="77777777" w:rsidR="00D33EA8" w:rsidRPr="00B4430E" w:rsidRDefault="00D33EA8" w:rsidP="00A134D8">
            <w:pPr>
              <w:rPr>
                <w:color w:val="000000"/>
              </w:rPr>
            </w:pPr>
            <w:r w:rsidRPr="00B4430E">
              <w:rPr>
                <w:color w:val="000000"/>
              </w:rPr>
              <w:t>2730356,71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F1FEEB9" w14:textId="77777777" w:rsidR="00D33EA8" w:rsidRPr="00B4430E" w:rsidRDefault="00D33EA8" w:rsidP="00A134D8">
            <w:pPr>
              <w:rPr>
                <w:color w:val="000000"/>
              </w:rPr>
            </w:pPr>
            <w:r w:rsidRPr="00B4430E">
              <w:rPr>
                <w:color w:val="000000"/>
              </w:rPr>
              <w:t>995122,70</w:t>
            </w:r>
          </w:p>
        </w:tc>
      </w:tr>
      <w:tr w:rsidR="00D33EA8" w14:paraId="446BB64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684FF27" w14:textId="77777777" w:rsidR="00D33EA8" w:rsidRPr="00B4430E" w:rsidRDefault="00D33EA8" w:rsidP="00A134D8">
            <w:pPr>
              <w:rPr>
                <w:color w:val="000000"/>
              </w:rPr>
            </w:pPr>
            <w:r w:rsidRPr="00B4430E">
              <w:rPr>
                <w:color w:val="000000"/>
              </w:rPr>
              <w:t>н104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3D60C5" w14:textId="77777777" w:rsidR="00D33EA8" w:rsidRPr="00B4430E" w:rsidRDefault="00D33EA8" w:rsidP="00A134D8">
            <w:pPr>
              <w:rPr>
                <w:color w:val="000000"/>
              </w:rPr>
            </w:pPr>
            <w:r w:rsidRPr="00B4430E">
              <w:rPr>
                <w:color w:val="000000"/>
              </w:rPr>
              <w:t>2730376,88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B64B18" w14:textId="77777777" w:rsidR="00D33EA8" w:rsidRPr="00B4430E" w:rsidRDefault="00D33EA8" w:rsidP="00A134D8">
            <w:pPr>
              <w:rPr>
                <w:color w:val="000000"/>
              </w:rPr>
            </w:pPr>
            <w:r w:rsidRPr="00B4430E">
              <w:rPr>
                <w:color w:val="000000"/>
              </w:rPr>
              <w:t>995144,85</w:t>
            </w:r>
          </w:p>
        </w:tc>
      </w:tr>
      <w:tr w:rsidR="00D33EA8" w14:paraId="53A5CDC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33CA479" w14:textId="77777777" w:rsidR="00D33EA8" w:rsidRPr="00B4430E" w:rsidRDefault="00D33EA8" w:rsidP="00A134D8">
            <w:pPr>
              <w:rPr>
                <w:color w:val="000000"/>
              </w:rPr>
            </w:pPr>
            <w:r w:rsidRPr="00B4430E">
              <w:rPr>
                <w:color w:val="000000"/>
              </w:rPr>
              <w:t>н105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87E9843" w14:textId="77777777" w:rsidR="00D33EA8" w:rsidRPr="00B4430E" w:rsidRDefault="00D33EA8" w:rsidP="00A134D8">
            <w:pPr>
              <w:rPr>
                <w:color w:val="000000"/>
              </w:rPr>
            </w:pPr>
            <w:r w:rsidRPr="00B4430E">
              <w:rPr>
                <w:color w:val="000000"/>
              </w:rPr>
              <w:t>2730415,98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A4282B" w14:textId="77777777" w:rsidR="00D33EA8" w:rsidRPr="00B4430E" w:rsidRDefault="00D33EA8" w:rsidP="00A134D8">
            <w:pPr>
              <w:rPr>
                <w:color w:val="000000"/>
              </w:rPr>
            </w:pPr>
            <w:r w:rsidRPr="00B4430E">
              <w:rPr>
                <w:color w:val="000000"/>
              </w:rPr>
              <w:t>995146,83</w:t>
            </w:r>
          </w:p>
        </w:tc>
      </w:tr>
      <w:tr w:rsidR="00D33EA8" w14:paraId="64CA7BF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AD3B15F" w14:textId="77777777" w:rsidR="00D33EA8" w:rsidRPr="00B4430E" w:rsidRDefault="00D33EA8" w:rsidP="00A134D8">
            <w:pPr>
              <w:rPr>
                <w:color w:val="000000"/>
              </w:rPr>
            </w:pPr>
            <w:r w:rsidRPr="00B4430E">
              <w:rPr>
                <w:color w:val="000000"/>
              </w:rPr>
              <w:t>н106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64842D5" w14:textId="77777777" w:rsidR="00D33EA8" w:rsidRPr="00B4430E" w:rsidRDefault="00D33EA8" w:rsidP="00A134D8">
            <w:pPr>
              <w:rPr>
                <w:color w:val="000000"/>
              </w:rPr>
            </w:pPr>
            <w:r w:rsidRPr="00B4430E">
              <w:rPr>
                <w:color w:val="000000"/>
              </w:rPr>
              <w:t>2730432,32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D38BD7E" w14:textId="77777777" w:rsidR="00D33EA8" w:rsidRPr="00B4430E" w:rsidRDefault="00D33EA8" w:rsidP="00A134D8">
            <w:pPr>
              <w:rPr>
                <w:color w:val="000000"/>
              </w:rPr>
            </w:pPr>
            <w:r w:rsidRPr="00B4430E">
              <w:rPr>
                <w:color w:val="000000"/>
              </w:rPr>
              <w:t>995148,32</w:t>
            </w:r>
          </w:p>
        </w:tc>
      </w:tr>
      <w:tr w:rsidR="00D33EA8" w14:paraId="0632190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703845B" w14:textId="77777777" w:rsidR="00D33EA8" w:rsidRPr="00B4430E" w:rsidRDefault="00D33EA8" w:rsidP="00A134D8">
            <w:pPr>
              <w:rPr>
                <w:color w:val="000000"/>
              </w:rPr>
            </w:pPr>
            <w:r w:rsidRPr="00B4430E">
              <w:rPr>
                <w:color w:val="000000"/>
              </w:rPr>
              <w:t>н107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CF98307" w14:textId="77777777" w:rsidR="00D33EA8" w:rsidRPr="00B4430E" w:rsidRDefault="00D33EA8" w:rsidP="00A134D8">
            <w:pPr>
              <w:rPr>
                <w:color w:val="000000"/>
              </w:rPr>
            </w:pPr>
            <w:r w:rsidRPr="00B4430E">
              <w:rPr>
                <w:color w:val="000000"/>
              </w:rPr>
              <w:t>2730432,32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2499EE" w14:textId="77777777" w:rsidR="00D33EA8" w:rsidRPr="00B4430E" w:rsidRDefault="00D33EA8" w:rsidP="00A134D8">
            <w:pPr>
              <w:rPr>
                <w:color w:val="000000"/>
              </w:rPr>
            </w:pPr>
            <w:r w:rsidRPr="00B4430E">
              <w:rPr>
                <w:color w:val="000000"/>
              </w:rPr>
              <w:t>995148,30</w:t>
            </w:r>
          </w:p>
        </w:tc>
      </w:tr>
      <w:tr w:rsidR="00D33EA8" w14:paraId="4505941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AF5F129" w14:textId="77777777" w:rsidR="00D33EA8" w:rsidRPr="00B4430E" w:rsidRDefault="00D33EA8" w:rsidP="00A134D8">
            <w:pPr>
              <w:rPr>
                <w:color w:val="000000"/>
              </w:rPr>
            </w:pPr>
            <w:r w:rsidRPr="00B4430E">
              <w:rPr>
                <w:color w:val="000000"/>
              </w:rPr>
              <w:t>н108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8319BC4" w14:textId="77777777" w:rsidR="00D33EA8" w:rsidRPr="00B4430E" w:rsidRDefault="00D33EA8" w:rsidP="00A134D8">
            <w:pPr>
              <w:rPr>
                <w:color w:val="000000"/>
              </w:rPr>
            </w:pPr>
            <w:r w:rsidRPr="00B4430E">
              <w:rPr>
                <w:color w:val="000000"/>
              </w:rPr>
              <w:t>2730492,27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231A14C" w14:textId="77777777" w:rsidR="00D33EA8" w:rsidRPr="00B4430E" w:rsidRDefault="00D33EA8" w:rsidP="00A134D8">
            <w:pPr>
              <w:rPr>
                <w:color w:val="000000"/>
              </w:rPr>
            </w:pPr>
            <w:r w:rsidRPr="00B4430E">
              <w:rPr>
                <w:color w:val="000000"/>
              </w:rPr>
              <w:t>995157,74</w:t>
            </w:r>
          </w:p>
        </w:tc>
      </w:tr>
      <w:tr w:rsidR="00D33EA8" w14:paraId="14A8221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20EE1AC" w14:textId="77777777" w:rsidR="00D33EA8" w:rsidRPr="00B4430E" w:rsidRDefault="00D33EA8" w:rsidP="00A134D8">
            <w:pPr>
              <w:rPr>
                <w:color w:val="000000"/>
              </w:rPr>
            </w:pPr>
            <w:r w:rsidRPr="00B4430E">
              <w:rPr>
                <w:color w:val="000000"/>
              </w:rPr>
              <w:t>н109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FF42727" w14:textId="77777777" w:rsidR="00D33EA8" w:rsidRPr="00B4430E" w:rsidRDefault="00D33EA8" w:rsidP="00A134D8">
            <w:pPr>
              <w:rPr>
                <w:color w:val="000000"/>
              </w:rPr>
            </w:pPr>
            <w:r w:rsidRPr="00B4430E">
              <w:rPr>
                <w:color w:val="000000"/>
              </w:rPr>
              <w:t>2730577,71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48EC855" w14:textId="77777777" w:rsidR="00D33EA8" w:rsidRPr="00B4430E" w:rsidRDefault="00D33EA8" w:rsidP="00A134D8">
            <w:pPr>
              <w:rPr>
                <w:color w:val="000000"/>
              </w:rPr>
            </w:pPr>
            <w:r w:rsidRPr="00B4430E">
              <w:rPr>
                <w:color w:val="000000"/>
              </w:rPr>
              <w:t>995171,68</w:t>
            </w:r>
          </w:p>
        </w:tc>
      </w:tr>
      <w:tr w:rsidR="00D33EA8" w14:paraId="3DEA2BF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30DBEC" w14:textId="77777777" w:rsidR="00D33EA8" w:rsidRPr="00B4430E" w:rsidRDefault="00D33EA8" w:rsidP="00A134D8">
            <w:pPr>
              <w:rPr>
                <w:color w:val="000000"/>
              </w:rPr>
            </w:pPr>
            <w:r w:rsidRPr="00B4430E">
              <w:rPr>
                <w:color w:val="000000"/>
              </w:rPr>
              <w:t>н110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A71A11D" w14:textId="77777777" w:rsidR="00D33EA8" w:rsidRPr="00B4430E" w:rsidRDefault="00D33EA8" w:rsidP="00A134D8">
            <w:pPr>
              <w:rPr>
                <w:color w:val="000000"/>
              </w:rPr>
            </w:pPr>
            <w:r w:rsidRPr="00B4430E">
              <w:rPr>
                <w:color w:val="000000"/>
              </w:rPr>
              <w:t>2730578,58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43E87BD" w14:textId="77777777" w:rsidR="00D33EA8" w:rsidRPr="00B4430E" w:rsidRDefault="00D33EA8" w:rsidP="00A134D8">
            <w:pPr>
              <w:rPr>
                <w:color w:val="000000"/>
              </w:rPr>
            </w:pPr>
            <w:r w:rsidRPr="00B4430E">
              <w:rPr>
                <w:color w:val="000000"/>
              </w:rPr>
              <w:t>995200,48</w:t>
            </w:r>
          </w:p>
        </w:tc>
      </w:tr>
      <w:tr w:rsidR="00D33EA8" w14:paraId="1C1E8F8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A54F16" w14:textId="77777777" w:rsidR="00D33EA8" w:rsidRPr="00B4430E" w:rsidRDefault="00D33EA8" w:rsidP="00A134D8">
            <w:pPr>
              <w:rPr>
                <w:color w:val="000000"/>
              </w:rPr>
            </w:pPr>
            <w:r w:rsidRPr="00B4430E">
              <w:rPr>
                <w:color w:val="000000"/>
              </w:rPr>
              <w:t>н111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D7ED36" w14:textId="77777777" w:rsidR="00D33EA8" w:rsidRPr="00B4430E" w:rsidRDefault="00D33EA8" w:rsidP="00A134D8">
            <w:pPr>
              <w:rPr>
                <w:color w:val="000000"/>
              </w:rPr>
            </w:pPr>
            <w:r w:rsidRPr="00B4430E">
              <w:rPr>
                <w:color w:val="000000"/>
              </w:rPr>
              <w:t>2730619,06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B411E0" w14:textId="77777777" w:rsidR="00D33EA8" w:rsidRPr="00B4430E" w:rsidRDefault="00D33EA8" w:rsidP="00A134D8">
            <w:pPr>
              <w:rPr>
                <w:color w:val="000000"/>
              </w:rPr>
            </w:pPr>
            <w:r w:rsidRPr="00B4430E">
              <w:rPr>
                <w:color w:val="000000"/>
              </w:rPr>
              <w:t>995201,61</w:t>
            </w:r>
          </w:p>
        </w:tc>
      </w:tr>
      <w:tr w:rsidR="00D33EA8" w14:paraId="2E0B1DC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74D6A7" w14:textId="77777777" w:rsidR="00D33EA8" w:rsidRPr="00B4430E" w:rsidRDefault="00D33EA8" w:rsidP="00A134D8">
            <w:pPr>
              <w:rPr>
                <w:color w:val="000000"/>
              </w:rPr>
            </w:pPr>
            <w:r w:rsidRPr="00B4430E">
              <w:rPr>
                <w:color w:val="000000"/>
              </w:rPr>
              <w:t>н112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5BAFBE" w14:textId="77777777" w:rsidR="00D33EA8" w:rsidRPr="00B4430E" w:rsidRDefault="00D33EA8" w:rsidP="00A134D8">
            <w:pPr>
              <w:rPr>
                <w:color w:val="000000"/>
              </w:rPr>
            </w:pPr>
            <w:r w:rsidRPr="00B4430E">
              <w:rPr>
                <w:color w:val="000000"/>
              </w:rPr>
              <w:t>2730616,88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471D527" w14:textId="77777777" w:rsidR="00D33EA8" w:rsidRPr="00B4430E" w:rsidRDefault="00D33EA8" w:rsidP="00A134D8">
            <w:pPr>
              <w:rPr>
                <w:color w:val="000000"/>
              </w:rPr>
            </w:pPr>
            <w:r w:rsidRPr="00B4430E">
              <w:rPr>
                <w:color w:val="000000"/>
              </w:rPr>
              <w:t>995270,97</w:t>
            </w:r>
          </w:p>
        </w:tc>
      </w:tr>
      <w:tr w:rsidR="00D33EA8" w14:paraId="77C0A65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B82F2C6" w14:textId="77777777" w:rsidR="00D33EA8" w:rsidRPr="00B4430E" w:rsidRDefault="00D33EA8" w:rsidP="00A134D8">
            <w:pPr>
              <w:rPr>
                <w:color w:val="000000"/>
              </w:rPr>
            </w:pPr>
            <w:r w:rsidRPr="00B4430E">
              <w:rPr>
                <w:color w:val="000000"/>
              </w:rPr>
              <w:t>н113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9A883B3" w14:textId="77777777" w:rsidR="00D33EA8" w:rsidRPr="00B4430E" w:rsidRDefault="00D33EA8" w:rsidP="00A134D8">
            <w:pPr>
              <w:rPr>
                <w:color w:val="000000"/>
              </w:rPr>
            </w:pPr>
            <w:r w:rsidRPr="00B4430E">
              <w:rPr>
                <w:color w:val="000000"/>
              </w:rPr>
              <w:t>2730574,65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0D147EB" w14:textId="77777777" w:rsidR="00D33EA8" w:rsidRPr="00B4430E" w:rsidRDefault="00D33EA8" w:rsidP="00A134D8">
            <w:pPr>
              <w:rPr>
                <w:color w:val="000000"/>
              </w:rPr>
            </w:pPr>
            <w:r w:rsidRPr="00B4430E">
              <w:rPr>
                <w:color w:val="000000"/>
              </w:rPr>
              <w:t>995270,61</w:t>
            </w:r>
          </w:p>
        </w:tc>
      </w:tr>
      <w:tr w:rsidR="00D33EA8" w14:paraId="56070B8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4BA1247" w14:textId="77777777" w:rsidR="00D33EA8" w:rsidRPr="00B4430E" w:rsidRDefault="00D33EA8" w:rsidP="00A134D8">
            <w:pPr>
              <w:rPr>
                <w:color w:val="000000"/>
              </w:rPr>
            </w:pPr>
            <w:r w:rsidRPr="00B4430E">
              <w:rPr>
                <w:color w:val="000000"/>
              </w:rPr>
              <w:t>н114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15BF57F" w14:textId="77777777" w:rsidR="00D33EA8" w:rsidRPr="00B4430E" w:rsidRDefault="00D33EA8" w:rsidP="00A134D8">
            <w:pPr>
              <w:rPr>
                <w:color w:val="000000"/>
              </w:rPr>
            </w:pPr>
            <w:r w:rsidRPr="00B4430E">
              <w:rPr>
                <w:color w:val="000000"/>
              </w:rPr>
              <w:t>2730574,67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FE602D3" w14:textId="77777777" w:rsidR="00D33EA8" w:rsidRPr="00B4430E" w:rsidRDefault="00D33EA8" w:rsidP="00A134D8">
            <w:pPr>
              <w:rPr>
                <w:color w:val="000000"/>
              </w:rPr>
            </w:pPr>
            <w:r w:rsidRPr="00B4430E">
              <w:rPr>
                <w:color w:val="000000"/>
              </w:rPr>
              <w:t>995271,15</w:t>
            </w:r>
          </w:p>
        </w:tc>
      </w:tr>
      <w:tr w:rsidR="00D33EA8" w14:paraId="298FC1B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5220B1" w14:textId="77777777" w:rsidR="00D33EA8" w:rsidRPr="00B4430E" w:rsidRDefault="00D33EA8" w:rsidP="00A134D8">
            <w:pPr>
              <w:rPr>
                <w:color w:val="000000"/>
              </w:rPr>
            </w:pPr>
            <w:r w:rsidRPr="00B4430E">
              <w:rPr>
                <w:color w:val="000000"/>
              </w:rPr>
              <w:t>н115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4BD20A8" w14:textId="77777777" w:rsidR="00D33EA8" w:rsidRPr="00B4430E" w:rsidRDefault="00D33EA8" w:rsidP="00A134D8">
            <w:pPr>
              <w:rPr>
                <w:color w:val="000000"/>
              </w:rPr>
            </w:pPr>
            <w:r w:rsidRPr="00B4430E">
              <w:rPr>
                <w:color w:val="000000"/>
              </w:rPr>
              <w:t>2730573,18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69ABE9F" w14:textId="77777777" w:rsidR="00D33EA8" w:rsidRPr="00B4430E" w:rsidRDefault="00D33EA8" w:rsidP="00A134D8">
            <w:pPr>
              <w:rPr>
                <w:color w:val="000000"/>
              </w:rPr>
            </w:pPr>
            <w:r w:rsidRPr="00B4430E">
              <w:rPr>
                <w:color w:val="000000"/>
              </w:rPr>
              <w:t>995271,21</w:t>
            </w:r>
          </w:p>
        </w:tc>
      </w:tr>
      <w:tr w:rsidR="00D33EA8" w14:paraId="71935EF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B065462" w14:textId="77777777" w:rsidR="00D33EA8" w:rsidRPr="00B4430E" w:rsidRDefault="00D33EA8" w:rsidP="00A134D8">
            <w:pPr>
              <w:rPr>
                <w:color w:val="000000"/>
              </w:rPr>
            </w:pPr>
            <w:r w:rsidRPr="00B4430E">
              <w:rPr>
                <w:color w:val="000000"/>
              </w:rPr>
              <w:t>н116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DFE61B" w14:textId="77777777" w:rsidR="00D33EA8" w:rsidRPr="00B4430E" w:rsidRDefault="00D33EA8" w:rsidP="00A134D8">
            <w:pPr>
              <w:rPr>
                <w:color w:val="000000"/>
              </w:rPr>
            </w:pPr>
            <w:r w:rsidRPr="00B4430E">
              <w:rPr>
                <w:color w:val="000000"/>
              </w:rPr>
              <w:t>2730573,15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48B5D9F" w14:textId="77777777" w:rsidR="00D33EA8" w:rsidRPr="00B4430E" w:rsidRDefault="00D33EA8" w:rsidP="00A134D8">
            <w:pPr>
              <w:rPr>
                <w:color w:val="000000"/>
              </w:rPr>
            </w:pPr>
            <w:r w:rsidRPr="00B4430E">
              <w:rPr>
                <w:color w:val="000000"/>
              </w:rPr>
              <w:t>995270,59</w:t>
            </w:r>
          </w:p>
        </w:tc>
      </w:tr>
      <w:tr w:rsidR="00D33EA8" w14:paraId="050D811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B04C5B" w14:textId="77777777" w:rsidR="00D33EA8" w:rsidRPr="00B4430E" w:rsidRDefault="00D33EA8" w:rsidP="00A134D8">
            <w:pPr>
              <w:rPr>
                <w:color w:val="000000"/>
              </w:rPr>
            </w:pPr>
            <w:r w:rsidRPr="00B4430E">
              <w:rPr>
                <w:color w:val="000000"/>
              </w:rPr>
              <w:t>н117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6E124E" w14:textId="77777777" w:rsidR="00D33EA8" w:rsidRPr="00B4430E" w:rsidRDefault="00D33EA8" w:rsidP="00A134D8">
            <w:pPr>
              <w:rPr>
                <w:color w:val="000000"/>
              </w:rPr>
            </w:pPr>
            <w:r w:rsidRPr="00B4430E">
              <w:rPr>
                <w:color w:val="000000"/>
              </w:rPr>
              <w:t>2730557,03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C10C9C" w14:textId="77777777" w:rsidR="00D33EA8" w:rsidRPr="00B4430E" w:rsidRDefault="00D33EA8" w:rsidP="00A134D8">
            <w:pPr>
              <w:rPr>
                <w:color w:val="000000"/>
              </w:rPr>
            </w:pPr>
            <w:r w:rsidRPr="00B4430E">
              <w:rPr>
                <w:color w:val="000000"/>
              </w:rPr>
              <w:t>995270,45</w:t>
            </w:r>
          </w:p>
        </w:tc>
      </w:tr>
      <w:tr w:rsidR="00D33EA8" w14:paraId="2A2D291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21DD63F" w14:textId="77777777" w:rsidR="00D33EA8" w:rsidRPr="00B4430E" w:rsidRDefault="00D33EA8" w:rsidP="00A134D8">
            <w:pPr>
              <w:rPr>
                <w:color w:val="000000"/>
              </w:rPr>
            </w:pPr>
            <w:r w:rsidRPr="00B4430E">
              <w:rPr>
                <w:color w:val="000000"/>
              </w:rPr>
              <w:t>н118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DB123FF" w14:textId="77777777" w:rsidR="00D33EA8" w:rsidRPr="00B4430E" w:rsidRDefault="00D33EA8" w:rsidP="00A134D8">
            <w:pPr>
              <w:rPr>
                <w:color w:val="000000"/>
              </w:rPr>
            </w:pPr>
            <w:r w:rsidRPr="00B4430E">
              <w:rPr>
                <w:color w:val="000000"/>
              </w:rPr>
              <w:t>2730557,02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FBEEA3F" w14:textId="77777777" w:rsidR="00D33EA8" w:rsidRPr="00B4430E" w:rsidRDefault="00D33EA8" w:rsidP="00A134D8">
            <w:pPr>
              <w:rPr>
                <w:color w:val="000000"/>
              </w:rPr>
            </w:pPr>
            <w:r w:rsidRPr="00B4430E">
              <w:rPr>
                <w:color w:val="000000"/>
              </w:rPr>
              <w:t>995270,50</w:t>
            </w:r>
          </w:p>
        </w:tc>
      </w:tr>
      <w:tr w:rsidR="00D33EA8" w14:paraId="5A5E54E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18D0ACE" w14:textId="77777777" w:rsidR="00D33EA8" w:rsidRPr="00B4430E" w:rsidRDefault="00D33EA8" w:rsidP="00A134D8">
            <w:pPr>
              <w:rPr>
                <w:color w:val="000000"/>
              </w:rPr>
            </w:pPr>
            <w:r w:rsidRPr="00B4430E">
              <w:rPr>
                <w:color w:val="000000"/>
              </w:rPr>
              <w:t>н119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AE438F5" w14:textId="77777777" w:rsidR="00D33EA8" w:rsidRPr="00B4430E" w:rsidRDefault="00D33EA8" w:rsidP="00A134D8">
            <w:pPr>
              <w:rPr>
                <w:color w:val="000000"/>
              </w:rPr>
            </w:pPr>
            <w:r w:rsidRPr="00B4430E">
              <w:rPr>
                <w:color w:val="000000"/>
              </w:rPr>
              <w:t>2730557,02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069EAB7" w14:textId="77777777" w:rsidR="00D33EA8" w:rsidRPr="00B4430E" w:rsidRDefault="00D33EA8" w:rsidP="00A134D8">
            <w:pPr>
              <w:rPr>
                <w:color w:val="000000"/>
              </w:rPr>
            </w:pPr>
            <w:r w:rsidRPr="00B4430E">
              <w:rPr>
                <w:color w:val="000000"/>
              </w:rPr>
              <w:t>995272,00</w:t>
            </w:r>
          </w:p>
        </w:tc>
      </w:tr>
      <w:tr w:rsidR="00D33EA8" w14:paraId="13368D8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EC2DBB" w14:textId="77777777" w:rsidR="00D33EA8" w:rsidRPr="00B4430E" w:rsidRDefault="00D33EA8" w:rsidP="00A134D8">
            <w:pPr>
              <w:rPr>
                <w:color w:val="000000"/>
              </w:rPr>
            </w:pPr>
            <w:r w:rsidRPr="00B4430E">
              <w:rPr>
                <w:color w:val="000000"/>
              </w:rPr>
              <w:t>н120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2A35CE3" w14:textId="77777777" w:rsidR="00D33EA8" w:rsidRPr="00B4430E" w:rsidRDefault="00D33EA8" w:rsidP="00A134D8">
            <w:pPr>
              <w:rPr>
                <w:color w:val="000000"/>
              </w:rPr>
            </w:pPr>
            <w:r w:rsidRPr="00B4430E">
              <w:rPr>
                <w:color w:val="000000"/>
              </w:rPr>
              <w:t>2730555,51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02F5757" w14:textId="77777777" w:rsidR="00D33EA8" w:rsidRPr="00B4430E" w:rsidRDefault="00D33EA8" w:rsidP="00A134D8">
            <w:pPr>
              <w:rPr>
                <w:color w:val="000000"/>
              </w:rPr>
            </w:pPr>
            <w:r w:rsidRPr="00B4430E">
              <w:rPr>
                <w:color w:val="000000"/>
              </w:rPr>
              <w:t>995272,00</w:t>
            </w:r>
          </w:p>
        </w:tc>
      </w:tr>
      <w:tr w:rsidR="00D33EA8" w14:paraId="283A80F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EDF7318" w14:textId="77777777" w:rsidR="00D33EA8" w:rsidRPr="00B4430E" w:rsidRDefault="00D33EA8" w:rsidP="00A134D8">
            <w:pPr>
              <w:rPr>
                <w:color w:val="000000"/>
              </w:rPr>
            </w:pPr>
            <w:r w:rsidRPr="00B4430E">
              <w:rPr>
                <w:color w:val="000000"/>
              </w:rPr>
              <w:t>н121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D4F2268" w14:textId="77777777" w:rsidR="00D33EA8" w:rsidRPr="00B4430E" w:rsidRDefault="00D33EA8" w:rsidP="00A134D8">
            <w:pPr>
              <w:rPr>
                <w:color w:val="000000"/>
              </w:rPr>
            </w:pPr>
            <w:r w:rsidRPr="00B4430E">
              <w:rPr>
                <w:color w:val="000000"/>
              </w:rPr>
              <w:t>2730555,55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E7BC95" w14:textId="77777777" w:rsidR="00D33EA8" w:rsidRPr="00B4430E" w:rsidRDefault="00D33EA8" w:rsidP="00A134D8">
            <w:pPr>
              <w:rPr>
                <w:color w:val="000000"/>
              </w:rPr>
            </w:pPr>
            <w:r w:rsidRPr="00B4430E">
              <w:rPr>
                <w:color w:val="000000"/>
              </w:rPr>
              <w:t>995270,49</w:t>
            </w:r>
          </w:p>
        </w:tc>
      </w:tr>
      <w:tr w:rsidR="00D33EA8" w14:paraId="6292E78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7144BC" w14:textId="77777777" w:rsidR="00D33EA8" w:rsidRPr="00B4430E" w:rsidRDefault="00D33EA8" w:rsidP="00A134D8">
            <w:pPr>
              <w:rPr>
                <w:color w:val="000000"/>
              </w:rPr>
            </w:pPr>
            <w:r w:rsidRPr="00B4430E">
              <w:rPr>
                <w:color w:val="000000"/>
              </w:rPr>
              <w:t>н122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F66E06C" w14:textId="77777777" w:rsidR="00D33EA8" w:rsidRPr="00B4430E" w:rsidRDefault="00D33EA8" w:rsidP="00A134D8">
            <w:pPr>
              <w:rPr>
                <w:color w:val="000000"/>
              </w:rPr>
            </w:pPr>
            <w:r w:rsidRPr="00B4430E">
              <w:rPr>
                <w:color w:val="000000"/>
              </w:rPr>
              <w:t>2730552,37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8BC804E" w14:textId="77777777" w:rsidR="00D33EA8" w:rsidRPr="00B4430E" w:rsidRDefault="00D33EA8" w:rsidP="00A134D8">
            <w:pPr>
              <w:rPr>
                <w:color w:val="000000"/>
              </w:rPr>
            </w:pPr>
            <w:r w:rsidRPr="00B4430E">
              <w:rPr>
                <w:color w:val="000000"/>
              </w:rPr>
              <w:t>995270,49</w:t>
            </w:r>
          </w:p>
        </w:tc>
      </w:tr>
      <w:tr w:rsidR="00D33EA8" w14:paraId="61530BF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CA2DC5" w14:textId="77777777" w:rsidR="00D33EA8" w:rsidRPr="00B4430E" w:rsidRDefault="00D33EA8" w:rsidP="00A134D8">
            <w:pPr>
              <w:rPr>
                <w:color w:val="000000"/>
              </w:rPr>
            </w:pPr>
            <w:r w:rsidRPr="00B4430E">
              <w:rPr>
                <w:color w:val="000000"/>
              </w:rPr>
              <w:t>н123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4AA9B8" w14:textId="77777777" w:rsidR="00D33EA8" w:rsidRPr="00B4430E" w:rsidRDefault="00D33EA8" w:rsidP="00A134D8">
            <w:pPr>
              <w:rPr>
                <w:color w:val="000000"/>
              </w:rPr>
            </w:pPr>
            <w:r w:rsidRPr="00B4430E">
              <w:rPr>
                <w:color w:val="000000"/>
              </w:rPr>
              <w:t>2730542,46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E5DD8CD" w14:textId="77777777" w:rsidR="00D33EA8" w:rsidRPr="00B4430E" w:rsidRDefault="00D33EA8" w:rsidP="00A134D8">
            <w:pPr>
              <w:rPr>
                <w:color w:val="000000"/>
              </w:rPr>
            </w:pPr>
            <w:r w:rsidRPr="00B4430E">
              <w:rPr>
                <w:color w:val="000000"/>
              </w:rPr>
              <w:t>995270,52</w:t>
            </w:r>
          </w:p>
        </w:tc>
      </w:tr>
      <w:tr w:rsidR="00D33EA8" w14:paraId="02186C2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FEADE4" w14:textId="77777777" w:rsidR="00D33EA8" w:rsidRPr="00B4430E" w:rsidRDefault="00D33EA8" w:rsidP="00A134D8">
            <w:pPr>
              <w:rPr>
                <w:color w:val="000000"/>
              </w:rPr>
            </w:pPr>
            <w:r w:rsidRPr="00B4430E">
              <w:rPr>
                <w:color w:val="000000"/>
              </w:rPr>
              <w:t>н124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A61CF48" w14:textId="77777777" w:rsidR="00D33EA8" w:rsidRPr="00B4430E" w:rsidRDefault="00D33EA8" w:rsidP="00A134D8">
            <w:pPr>
              <w:rPr>
                <w:color w:val="000000"/>
              </w:rPr>
            </w:pPr>
            <w:r w:rsidRPr="00B4430E">
              <w:rPr>
                <w:color w:val="000000"/>
              </w:rPr>
              <w:t>2730538,23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559D3A0" w14:textId="77777777" w:rsidR="00D33EA8" w:rsidRPr="00B4430E" w:rsidRDefault="00D33EA8" w:rsidP="00A134D8">
            <w:pPr>
              <w:rPr>
                <w:color w:val="000000"/>
              </w:rPr>
            </w:pPr>
            <w:r w:rsidRPr="00B4430E">
              <w:rPr>
                <w:color w:val="000000"/>
              </w:rPr>
              <w:t>995270,46</w:t>
            </w:r>
          </w:p>
        </w:tc>
      </w:tr>
      <w:tr w:rsidR="00D33EA8" w14:paraId="1535F89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DF90101" w14:textId="77777777" w:rsidR="00D33EA8" w:rsidRPr="00B4430E" w:rsidRDefault="00D33EA8" w:rsidP="00A134D8">
            <w:pPr>
              <w:rPr>
                <w:color w:val="000000"/>
              </w:rPr>
            </w:pPr>
            <w:r w:rsidRPr="00B4430E">
              <w:rPr>
                <w:color w:val="000000"/>
              </w:rPr>
              <w:t>н125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4A88D75" w14:textId="77777777" w:rsidR="00D33EA8" w:rsidRPr="00B4430E" w:rsidRDefault="00D33EA8" w:rsidP="00A134D8">
            <w:pPr>
              <w:rPr>
                <w:color w:val="000000"/>
              </w:rPr>
            </w:pPr>
            <w:r w:rsidRPr="00B4430E">
              <w:rPr>
                <w:color w:val="000000"/>
              </w:rPr>
              <w:t>2730533,73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147A947" w14:textId="77777777" w:rsidR="00D33EA8" w:rsidRPr="00B4430E" w:rsidRDefault="00D33EA8" w:rsidP="00A134D8">
            <w:pPr>
              <w:rPr>
                <w:color w:val="000000"/>
              </w:rPr>
            </w:pPr>
            <w:r w:rsidRPr="00B4430E">
              <w:rPr>
                <w:color w:val="000000"/>
              </w:rPr>
              <w:t>995270,42</w:t>
            </w:r>
          </w:p>
        </w:tc>
      </w:tr>
      <w:tr w:rsidR="00D33EA8" w14:paraId="0AD8021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28E6CA1" w14:textId="77777777" w:rsidR="00D33EA8" w:rsidRPr="00B4430E" w:rsidRDefault="00D33EA8" w:rsidP="00A134D8">
            <w:pPr>
              <w:rPr>
                <w:color w:val="000000"/>
              </w:rPr>
            </w:pPr>
            <w:r w:rsidRPr="00B4430E">
              <w:rPr>
                <w:color w:val="000000"/>
              </w:rPr>
              <w:t>н126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CEA4A09" w14:textId="77777777" w:rsidR="00D33EA8" w:rsidRPr="00B4430E" w:rsidRDefault="00D33EA8" w:rsidP="00A134D8">
            <w:pPr>
              <w:rPr>
                <w:color w:val="000000"/>
              </w:rPr>
            </w:pPr>
            <w:r w:rsidRPr="00B4430E">
              <w:rPr>
                <w:color w:val="000000"/>
              </w:rPr>
              <w:t>2730524,28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327042E" w14:textId="77777777" w:rsidR="00D33EA8" w:rsidRPr="00B4430E" w:rsidRDefault="00D33EA8" w:rsidP="00A134D8">
            <w:pPr>
              <w:rPr>
                <w:color w:val="000000"/>
              </w:rPr>
            </w:pPr>
            <w:r w:rsidRPr="00B4430E">
              <w:rPr>
                <w:color w:val="000000"/>
              </w:rPr>
              <w:t>995270,36</w:t>
            </w:r>
          </w:p>
        </w:tc>
      </w:tr>
      <w:tr w:rsidR="00D33EA8" w14:paraId="37748A4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D45093" w14:textId="77777777" w:rsidR="00D33EA8" w:rsidRPr="00B4430E" w:rsidRDefault="00D33EA8" w:rsidP="00A134D8">
            <w:pPr>
              <w:rPr>
                <w:color w:val="000000"/>
              </w:rPr>
            </w:pPr>
            <w:r w:rsidRPr="00B4430E">
              <w:rPr>
                <w:color w:val="000000"/>
              </w:rPr>
              <w:t>н127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23CE51" w14:textId="77777777" w:rsidR="00D33EA8" w:rsidRPr="00B4430E" w:rsidRDefault="00D33EA8" w:rsidP="00A134D8">
            <w:pPr>
              <w:rPr>
                <w:color w:val="000000"/>
              </w:rPr>
            </w:pPr>
            <w:r w:rsidRPr="00B4430E">
              <w:rPr>
                <w:color w:val="000000"/>
              </w:rPr>
              <w:t>2730524,28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AEC97C" w14:textId="77777777" w:rsidR="00D33EA8" w:rsidRPr="00B4430E" w:rsidRDefault="00D33EA8" w:rsidP="00A134D8">
            <w:pPr>
              <w:rPr>
                <w:color w:val="000000"/>
              </w:rPr>
            </w:pPr>
            <w:r w:rsidRPr="00B4430E">
              <w:rPr>
                <w:color w:val="000000"/>
              </w:rPr>
              <w:t>995271,86</w:t>
            </w:r>
          </w:p>
        </w:tc>
      </w:tr>
      <w:tr w:rsidR="00D33EA8" w14:paraId="34C2CB5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EA1679" w14:textId="77777777" w:rsidR="00D33EA8" w:rsidRPr="00B4430E" w:rsidRDefault="00D33EA8" w:rsidP="00A134D8">
            <w:pPr>
              <w:rPr>
                <w:color w:val="000000"/>
              </w:rPr>
            </w:pPr>
            <w:r w:rsidRPr="00B4430E">
              <w:rPr>
                <w:color w:val="000000"/>
              </w:rPr>
              <w:t>н128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B6CCE6B" w14:textId="77777777" w:rsidR="00D33EA8" w:rsidRPr="00B4430E" w:rsidRDefault="00D33EA8" w:rsidP="00A134D8">
            <w:pPr>
              <w:rPr>
                <w:color w:val="000000"/>
              </w:rPr>
            </w:pPr>
            <w:r w:rsidRPr="00B4430E">
              <w:rPr>
                <w:color w:val="000000"/>
              </w:rPr>
              <w:t>2730519,30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3783A9" w14:textId="77777777" w:rsidR="00D33EA8" w:rsidRPr="00B4430E" w:rsidRDefault="00D33EA8" w:rsidP="00A134D8">
            <w:pPr>
              <w:rPr>
                <w:color w:val="000000"/>
              </w:rPr>
            </w:pPr>
            <w:r w:rsidRPr="00B4430E">
              <w:rPr>
                <w:color w:val="000000"/>
              </w:rPr>
              <w:t>995271,73</w:t>
            </w:r>
          </w:p>
        </w:tc>
      </w:tr>
      <w:tr w:rsidR="00D33EA8" w14:paraId="4B7A93B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00172F" w14:textId="77777777" w:rsidR="00D33EA8" w:rsidRPr="00B4430E" w:rsidRDefault="00D33EA8" w:rsidP="00A134D8">
            <w:pPr>
              <w:rPr>
                <w:color w:val="000000"/>
              </w:rPr>
            </w:pPr>
            <w:r w:rsidRPr="00B4430E">
              <w:rPr>
                <w:color w:val="000000"/>
              </w:rPr>
              <w:t>н129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E863799" w14:textId="77777777" w:rsidR="00D33EA8" w:rsidRPr="00B4430E" w:rsidRDefault="00D33EA8" w:rsidP="00A134D8">
            <w:pPr>
              <w:rPr>
                <w:color w:val="000000"/>
              </w:rPr>
            </w:pPr>
            <w:r w:rsidRPr="00B4430E">
              <w:rPr>
                <w:color w:val="000000"/>
              </w:rPr>
              <w:t>2730519,33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E0FB409" w14:textId="77777777" w:rsidR="00D33EA8" w:rsidRPr="00B4430E" w:rsidRDefault="00D33EA8" w:rsidP="00A134D8">
            <w:pPr>
              <w:rPr>
                <w:color w:val="000000"/>
              </w:rPr>
            </w:pPr>
            <w:r w:rsidRPr="00B4430E">
              <w:rPr>
                <w:color w:val="000000"/>
              </w:rPr>
              <w:t>995270,22</w:t>
            </w:r>
          </w:p>
        </w:tc>
      </w:tr>
      <w:tr w:rsidR="00D33EA8" w14:paraId="797014F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8284AA" w14:textId="77777777" w:rsidR="00D33EA8" w:rsidRPr="00B4430E" w:rsidRDefault="00D33EA8" w:rsidP="00A134D8">
            <w:pPr>
              <w:rPr>
                <w:color w:val="000000"/>
              </w:rPr>
            </w:pPr>
            <w:r w:rsidRPr="00B4430E">
              <w:rPr>
                <w:color w:val="000000"/>
              </w:rPr>
              <w:t>н130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22840C8" w14:textId="77777777" w:rsidR="00D33EA8" w:rsidRPr="00B4430E" w:rsidRDefault="00D33EA8" w:rsidP="00A134D8">
            <w:pPr>
              <w:rPr>
                <w:color w:val="000000"/>
              </w:rPr>
            </w:pPr>
            <w:r w:rsidRPr="00B4430E">
              <w:rPr>
                <w:color w:val="000000"/>
              </w:rPr>
              <w:t>2730493,75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D49F605" w14:textId="77777777" w:rsidR="00D33EA8" w:rsidRPr="00B4430E" w:rsidRDefault="00D33EA8" w:rsidP="00A134D8">
            <w:pPr>
              <w:rPr>
                <w:color w:val="000000"/>
              </w:rPr>
            </w:pPr>
            <w:r w:rsidRPr="00B4430E">
              <w:rPr>
                <w:color w:val="000000"/>
              </w:rPr>
              <w:t>995269,65</w:t>
            </w:r>
          </w:p>
        </w:tc>
      </w:tr>
      <w:tr w:rsidR="00D33EA8" w14:paraId="6E8F366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E0BE23" w14:textId="77777777" w:rsidR="00D33EA8" w:rsidRPr="00B4430E" w:rsidRDefault="00D33EA8" w:rsidP="00A134D8">
            <w:pPr>
              <w:rPr>
                <w:color w:val="000000"/>
              </w:rPr>
            </w:pPr>
            <w:r w:rsidRPr="00B4430E">
              <w:rPr>
                <w:color w:val="000000"/>
              </w:rPr>
              <w:t>н131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7EB3B53" w14:textId="77777777" w:rsidR="00D33EA8" w:rsidRPr="00B4430E" w:rsidRDefault="00D33EA8" w:rsidP="00A134D8">
            <w:pPr>
              <w:rPr>
                <w:color w:val="000000"/>
              </w:rPr>
            </w:pPr>
            <w:r w:rsidRPr="00B4430E">
              <w:rPr>
                <w:color w:val="000000"/>
              </w:rPr>
              <w:t>2730494,10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64FCD98" w14:textId="77777777" w:rsidR="00D33EA8" w:rsidRPr="00B4430E" w:rsidRDefault="00D33EA8" w:rsidP="00A134D8">
            <w:pPr>
              <w:rPr>
                <w:color w:val="000000"/>
              </w:rPr>
            </w:pPr>
            <w:r w:rsidRPr="00B4430E">
              <w:rPr>
                <w:color w:val="000000"/>
              </w:rPr>
              <w:t>995284,94</w:t>
            </w:r>
          </w:p>
        </w:tc>
      </w:tr>
      <w:tr w:rsidR="00D33EA8" w14:paraId="6315598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7261251" w14:textId="77777777" w:rsidR="00D33EA8" w:rsidRPr="00B4430E" w:rsidRDefault="00D33EA8" w:rsidP="00A134D8">
            <w:pPr>
              <w:rPr>
                <w:color w:val="000000"/>
              </w:rPr>
            </w:pPr>
            <w:r w:rsidRPr="00B4430E">
              <w:rPr>
                <w:color w:val="000000"/>
              </w:rPr>
              <w:t>н132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A995044" w14:textId="77777777" w:rsidR="00D33EA8" w:rsidRPr="00B4430E" w:rsidRDefault="00D33EA8" w:rsidP="00A134D8">
            <w:pPr>
              <w:rPr>
                <w:color w:val="000000"/>
              </w:rPr>
            </w:pPr>
            <w:r w:rsidRPr="00B4430E">
              <w:rPr>
                <w:color w:val="000000"/>
              </w:rPr>
              <w:t>2730503,43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6A92C4D" w14:textId="77777777" w:rsidR="00D33EA8" w:rsidRPr="00B4430E" w:rsidRDefault="00D33EA8" w:rsidP="00A134D8">
            <w:pPr>
              <w:rPr>
                <w:color w:val="000000"/>
              </w:rPr>
            </w:pPr>
            <w:r w:rsidRPr="00B4430E">
              <w:rPr>
                <w:color w:val="000000"/>
              </w:rPr>
              <w:t>995285,08</w:t>
            </w:r>
          </w:p>
        </w:tc>
      </w:tr>
      <w:tr w:rsidR="00D33EA8" w14:paraId="538D8C8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5180B19" w14:textId="77777777" w:rsidR="00D33EA8" w:rsidRPr="00B4430E" w:rsidRDefault="00D33EA8" w:rsidP="00A134D8">
            <w:pPr>
              <w:rPr>
                <w:color w:val="000000"/>
              </w:rPr>
            </w:pPr>
            <w:r w:rsidRPr="00B4430E">
              <w:rPr>
                <w:color w:val="000000"/>
              </w:rPr>
              <w:t>н133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66E985F" w14:textId="77777777" w:rsidR="00D33EA8" w:rsidRPr="00B4430E" w:rsidRDefault="00D33EA8" w:rsidP="00A134D8">
            <w:pPr>
              <w:rPr>
                <w:color w:val="000000"/>
              </w:rPr>
            </w:pPr>
            <w:r w:rsidRPr="00B4430E">
              <w:rPr>
                <w:color w:val="000000"/>
              </w:rPr>
              <w:t>2730503,45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D849A2" w14:textId="77777777" w:rsidR="00D33EA8" w:rsidRPr="00B4430E" w:rsidRDefault="00D33EA8" w:rsidP="00A134D8">
            <w:pPr>
              <w:rPr>
                <w:color w:val="000000"/>
              </w:rPr>
            </w:pPr>
            <w:r w:rsidRPr="00B4430E">
              <w:rPr>
                <w:color w:val="000000"/>
              </w:rPr>
              <w:t>995284,70</w:t>
            </w:r>
          </w:p>
        </w:tc>
      </w:tr>
      <w:tr w:rsidR="00D33EA8" w14:paraId="482AFF1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854746C" w14:textId="77777777" w:rsidR="00D33EA8" w:rsidRPr="00B4430E" w:rsidRDefault="00D33EA8" w:rsidP="00A134D8">
            <w:pPr>
              <w:rPr>
                <w:color w:val="000000"/>
              </w:rPr>
            </w:pPr>
            <w:r w:rsidRPr="00B4430E">
              <w:rPr>
                <w:color w:val="000000"/>
              </w:rPr>
              <w:t>н134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035695" w14:textId="77777777" w:rsidR="00D33EA8" w:rsidRPr="00B4430E" w:rsidRDefault="00D33EA8" w:rsidP="00A134D8">
            <w:pPr>
              <w:rPr>
                <w:color w:val="000000"/>
              </w:rPr>
            </w:pPr>
            <w:r w:rsidRPr="00B4430E">
              <w:rPr>
                <w:color w:val="000000"/>
              </w:rPr>
              <w:t>2730504,92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A1D7C01" w14:textId="77777777" w:rsidR="00D33EA8" w:rsidRPr="00B4430E" w:rsidRDefault="00D33EA8" w:rsidP="00A134D8">
            <w:pPr>
              <w:rPr>
                <w:color w:val="000000"/>
              </w:rPr>
            </w:pPr>
            <w:r w:rsidRPr="00B4430E">
              <w:rPr>
                <w:color w:val="000000"/>
              </w:rPr>
              <w:t>995284,71</w:t>
            </w:r>
          </w:p>
        </w:tc>
      </w:tr>
      <w:tr w:rsidR="00D33EA8" w14:paraId="55EEF79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488EF32" w14:textId="77777777" w:rsidR="00D33EA8" w:rsidRPr="00B4430E" w:rsidRDefault="00D33EA8" w:rsidP="00A134D8">
            <w:pPr>
              <w:rPr>
                <w:color w:val="000000"/>
              </w:rPr>
            </w:pPr>
            <w:r w:rsidRPr="00B4430E">
              <w:rPr>
                <w:color w:val="000000"/>
              </w:rPr>
              <w:t>н135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44D22D7" w14:textId="77777777" w:rsidR="00D33EA8" w:rsidRPr="00B4430E" w:rsidRDefault="00D33EA8" w:rsidP="00A134D8">
            <w:pPr>
              <w:rPr>
                <w:color w:val="000000"/>
              </w:rPr>
            </w:pPr>
            <w:r w:rsidRPr="00B4430E">
              <w:rPr>
                <w:color w:val="000000"/>
              </w:rPr>
              <w:t>2730504,92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E3E4522" w14:textId="77777777" w:rsidR="00D33EA8" w:rsidRPr="00B4430E" w:rsidRDefault="00D33EA8" w:rsidP="00A134D8">
            <w:pPr>
              <w:rPr>
                <w:color w:val="000000"/>
              </w:rPr>
            </w:pPr>
            <w:r w:rsidRPr="00B4430E">
              <w:rPr>
                <w:color w:val="000000"/>
              </w:rPr>
              <w:t>995285,10</w:t>
            </w:r>
          </w:p>
        </w:tc>
      </w:tr>
      <w:tr w:rsidR="00D33EA8" w14:paraId="05FC3A8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B9CB485" w14:textId="77777777" w:rsidR="00D33EA8" w:rsidRPr="00B4430E" w:rsidRDefault="00D33EA8" w:rsidP="00A134D8">
            <w:pPr>
              <w:rPr>
                <w:color w:val="000000"/>
              </w:rPr>
            </w:pPr>
            <w:r w:rsidRPr="00B4430E">
              <w:rPr>
                <w:color w:val="000000"/>
              </w:rPr>
              <w:lastRenderedPageBreak/>
              <w:t>н136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C61E4B" w14:textId="77777777" w:rsidR="00D33EA8" w:rsidRPr="00B4430E" w:rsidRDefault="00D33EA8" w:rsidP="00A134D8">
            <w:pPr>
              <w:rPr>
                <w:color w:val="000000"/>
              </w:rPr>
            </w:pPr>
            <w:r w:rsidRPr="00B4430E">
              <w:rPr>
                <w:color w:val="000000"/>
              </w:rPr>
              <w:t>2730632,71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850421" w14:textId="77777777" w:rsidR="00D33EA8" w:rsidRPr="00B4430E" w:rsidRDefault="00D33EA8" w:rsidP="00A134D8">
            <w:pPr>
              <w:rPr>
                <w:color w:val="000000"/>
              </w:rPr>
            </w:pPr>
            <w:r w:rsidRPr="00B4430E">
              <w:rPr>
                <w:color w:val="000000"/>
              </w:rPr>
              <w:t>995287,00</w:t>
            </w:r>
          </w:p>
        </w:tc>
      </w:tr>
      <w:tr w:rsidR="00D33EA8" w14:paraId="6ED6FBA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5D62DF" w14:textId="77777777" w:rsidR="00D33EA8" w:rsidRPr="00B4430E" w:rsidRDefault="00D33EA8" w:rsidP="00A134D8">
            <w:pPr>
              <w:rPr>
                <w:color w:val="000000"/>
              </w:rPr>
            </w:pPr>
            <w:r w:rsidRPr="00B4430E">
              <w:rPr>
                <w:color w:val="000000"/>
              </w:rPr>
              <w:t>н137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A6D016" w14:textId="77777777" w:rsidR="00D33EA8" w:rsidRPr="00B4430E" w:rsidRDefault="00D33EA8" w:rsidP="00A134D8">
            <w:pPr>
              <w:rPr>
                <w:color w:val="000000"/>
              </w:rPr>
            </w:pPr>
            <w:r w:rsidRPr="00B4430E">
              <w:rPr>
                <w:color w:val="000000"/>
              </w:rPr>
              <w:t>2730634,02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789DC59" w14:textId="77777777" w:rsidR="00D33EA8" w:rsidRPr="00B4430E" w:rsidRDefault="00D33EA8" w:rsidP="00A134D8">
            <w:pPr>
              <w:rPr>
                <w:color w:val="000000"/>
              </w:rPr>
            </w:pPr>
            <w:r w:rsidRPr="00B4430E">
              <w:rPr>
                <w:color w:val="000000"/>
              </w:rPr>
              <w:t>995215,94</w:t>
            </w:r>
          </w:p>
        </w:tc>
      </w:tr>
      <w:tr w:rsidR="00D33EA8" w14:paraId="291AE47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8810DC9" w14:textId="77777777" w:rsidR="00D33EA8" w:rsidRPr="00B4430E" w:rsidRDefault="00D33EA8" w:rsidP="00A134D8">
            <w:pPr>
              <w:rPr>
                <w:color w:val="000000"/>
              </w:rPr>
            </w:pPr>
            <w:r w:rsidRPr="00B4430E">
              <w:rPr>
                <w:color w:val="000000"/>
              </w:rPr>
              <w:t>н138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9FAA2E0" w14:textId="77777777" w:rsidR="00D33EA8" w:rsidRPr="00B4430E" w:rsidRDefault="00D33EA8" w:rsidP="00A134D8">
            <w:pPr>
              <w:rPr>
                <w:color w:val="000000"/>
              </w:rPr>
            </w:pPr>
            <w:r w:rsidRPr="00B4430E">
              <w:rPr>
                <w:color w:val="000000"/>
              </w:rPr>
              <w:t>2730633,12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473076" w14:textId="77777777" w:rsidR="00D33EA8" w:rsidRPr="00B4430E" w:rsidRDefault="00D33EA8" w:rsidP="00A134D8">
            <w:pPr>
              <w:rPr>
                <w:color w:val="000000"/>
              </w:rPr>
            </w:pPr>
            <w:r w:rsidRPr="00B4430E">
              <w:rPr>
                <w:color w:val="000000"/>
              </w:rPr>
              <w:t>995215,97</w:t>
            </w:r>
          </w:p>
        </w:tc>
      </w:tr>
      <w:tr w:rsidR="00D33EA8" w14:paraId="74E707D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7BBEC59" w14:textId="77777777" w:rsidR="00D33EA8" w:rsidRPr="00B4430E" w:rsidRDefault="00D33EA8" w:rsidP="00A134D8">
            <w:pPr>
              <w:rPr>
                <w:color w:val="000000"/>
              </w:rPr>
            </w:pPr>
            <w:r w:rsidRPr="00B4430E">
              <w:rPr>
                <w:color w:val="000000"/>
              </w:rPr>
              <w:t>н139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66C582" w14:textId="77777777" w:rsidR="00D33EA8" w:rsidRPr="00B4430E" w:rsidRDefault="00D33EA8" w:rsidP="00A134D8">
            <w:pPr>
              <w:rPr>
                <w:color w:val="000000"/>
              </w:rPr>
            </w:pPr>
            <w:r w:rsidRPr="00B4430E">
              <w:rPr>
                <w:color w:val="000000"/>
              </w:rPr>
              <w:t>2730633,08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4B3E864" w14:textId="77777777" w:rsidR="00D33EA8" w:rsidRPr="00B4430E" w:rsidRDefault="00D33EA8" w:rsidP="00A134D8">
            <w:pPr>
              <w:rPr>
                <w:color w:val="000000"/>
              </w:rPr>
            </w:pPr>
            <w:r w:rsidRPr="00B4430E">
              <w:rPr>
                <w:color w:val="000000"/>
              </w:rPr>
              <w:t>995214,46</w:t>
            </w:r>
          </w:p>
        </w:tc>
      </w:tr>
      <w:tr w:rsidR="00D33EA8" w14:paraId="39CC88D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E248FD5" w14:textId="77777777" w:rsidR="00D33EA8" w:rsidRPr="00B4430E" w:rsidRDefault="00D33EA8" w:rsidP="00A134D8">
            <w:pPr>
              <w:rPr>
                <w:color w:val="000000"/>
              </w:rPr>
            </w:pPr>
            <w:r w:rsidRPr="00B4430E">
              <w:rPr>
                <w:color w:val="000000"/>
              </w:rPr>
              <w:t>н140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AEB838" w14:textId="77777777" w:rsidR="00D33EA8" w:rsidRPr="00B4430E" w:rsidRDefault="00D33EA8" w:rsidP="00A134D8">
            <w:pPr>
              <w:rPr>
                <w:color w:val="000000"/>
              </w:rPr>
            </w:pPr>
            <w:r w:rsidRPr="00B4430E">
              <w:rPr>
                <w:color w:val="000000"/>
              </w:rPr>
              <w:t>2730634,05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DE0E04" w14:textId="77777777" w:rsidR="00D33EA8" w:rsidRPr="00B4430E" w:rsidRDefault="00D33EA8" w:rsidP="00A134D8">
            <w:pPr>
              <w:rPr>
                <w:color w:val="000000"/>
              </w:rPr>
            </w:pPr>
            <w:r w:rsidRPr="00B4430E">
              <w:rPr>
                <w:color w:val="000000"/>
              </w:rPr>
              <w:t>995214,42</w:t>
            </w:r>
          </w:p>
        </w:tc>
      </w:tr>
      <w:tr w:rsidR="00D33EA8" w14:paraId="4AAB659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6AA94B1" w14:textId="77777777" w:rsidR="00D33EA8" w:rsidRPr="00B4430E" w:rsidRDefault="00D33EA8" w:rsidP="00A134D8">
            <w:pPr>
              <w:rPr>
                <w:color w:val="000000"/>
              </w:rPr>
            </w:pPr>
            <w:r w:rsidRPr="00B4430E">
              <w:rPr>
                <w:color w:val="000000"/>
              </w:rPr>
              <w:t>н141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9173C6C" w14:textId="77777777" w:rsidR="00D33EA8" w:rsidRPr="00B4430E" w:rsidRDefault="00D33EA8" w:rsidP="00A134D8">
            <w:pPr>
              <w:rPr>
                <w:color w:val="000000"/>
              </w:rPr>
            </w:pPr>
            <w:r w:rsidRPr="00B4430E">
              <w:rPr>
                <w:color w:val="000000"/>
              </w:rPr>
              <w:t>2730634,13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75A0EC" w14:textId="77777777" w:rsidR="00D33EA8" w:rsidRPr="00B4430E" w:rsidRDefault="00D33EA8" w:rsidP="00A134D8">
            <w:pPr>
              <w:rPr>
                <w:color w:val="000000"/>
              </w:rPr>
            </w:pPr>
            <w:r w:rsidRPr="00B4430E">
              <w:rPr>
                <w:color w:val="000000"/>
              </w:rPr>
              <w:t>995210,01</w:t>
            </w:r>
          </w:p>
        </w:tc>
      </w:tr>
      <w:tr w:rsidR="00D33EA8" w14:paraId="61D044B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64FBE4" w14:textId="77777777" w:rsidR="00D33EA8" w:rsidRPr="00B4430E" w:rsidRDefault="00D33EA8" w:rsidP="00A134D8">
            <w:pPr>
              <w:rPr>
                <w:color w:val="000000"/>
              </w:rPr>
            </w:pPr>
            <w:r w:rsidRPr="00B4430E">
              <w:rPr>
                <w:color w:val="000000"/>
              </w:rPr>
              <w:t>н142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9202FD9" w14:textId="77777777" w:rsidR="00D33EA8" w:rsidRPr="00B4430E" w:rsidRDefault="00D33EA8" w:rsidP="00A134D8">
            <w:pPr>
              <w:rPr>
                <w:color w:val="000000"/>
              </w:rPr>
            </w:pPr>
            <w:r w:rsidRPr="00B4430E">
              <w:rPr>
                <w:color w:val="000000"/>
              </w:rPr>
              <w:t>2730634,74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2D85F64" w14:textId="77777777" w:rsidR="00D33EA8" w:rsidRPr="00B4430E" w:rsidRDefault="00D33EA8" w:rsidP="00A134D8">
            <w:pPr>
              <w:rPr>
                <w:color w:val="000000"/>
              </w:rPr>
            </w:pPr>
            <w:r w:rsidRPr="00B4430E">
              <w:rPr>
                <w:color w:val="000000"/>
              </w:rPr>
              <w:t>995210,10</w:t>
            </w:r>
          </w:p>
        </w:tc>
      </w:tr>
      <w:tr w:rsidR="00D33EA8" w14:paraId="00A7BC1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DE8DB9A" w14:textId="77777777" w:rsidR="00D33EA8" w:rsidRPr="00B4430E" w:rsidRDefault="00D33EA8" w:rsidP="00A134D8">
            <w:pPr>
              <w:rPr>
                <w:color w:val="000000"/>
              </w:rPr>
            </w:pPr>
            <w:r w:rsidRPr="00B4430E">
              <w:rPr>
                <w:color w:val="000000"/>
              </w:rPr>
              <w:t>н143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93D627C" w14:textId="77777777" w:rsidR="00D33EA8" w:rsidRPr="00B4430E" w:rsidRDefault="00D33EA8" w:rsidP="00A134D8">
            <w:pPr>
              <w:rPr>
                <w:color w:val="000000"/>
              </w:rPr>
            </w:pPr>
            <w:r w:rsidRPr="00B4430E">
              <w:rPr>
                <w:color w:val="000000"/>
              </w:rPr>
              <w:t>2730668,52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2F80A17" w14:textId="77777777" w:rsidR="00D33EA8" w:rsidRPr="00B4430E" w:rsidRDefault="00D33EA8" w:rsidP="00A134D8">
            <w:pPr>
              <w:rPr>
                <w:color w:val="000000"/>
              </w:rPr>
            </w:pPr>
            <w:r w:rsidRPr="00B4430E">
              <w:rPr>
                <w:color w:val="000000"/>
              </w:rPr>
              <w:t>995209,79</w:t>
            </w:r>
          </w:p>
        </w:tc>
      </w:tr>
      <w:tr w:rsidR="00D33EA8" w14:paraId="2D05514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E6BC5C" w14:textId="77777777" w:rsidR="00D33EA8" w:rsidRPr="00B4430E" w:rsidRDefault="00D33EA8" w:rsidP="00A134D8">
            <w:pPr>
              <w:rPr>
                <w:color w:val="000000"/>
              </w:rPr>
            </w:pPr>
            <w:r w:rsidRPr="00B4430E">
              <w:rPr>
                <w:color w:val="000000"/>
              </w:rPr>
              <w:t>н144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7D4DA46" w14:textId="77777777" w:rsidR="00D33EA8" w:rsidRPr="00B4430E" w:rsidRDefault="00D33EA8" w:rsidP="00A134D8">
            <w:pPr>
              <w:rPr>
                <w:color w:val="000000"/>
              </w:rPr>
            </w:pPr>
            <w:r w:rsidRPr="00B4430E">
              <w:rPr>
                <w:color w:val="000000"/>
              </w:rPr>
              <w:t>2730712,00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C699C1" w14:textId="77777777" w:rsidR="00D33EA8" w:rsidRPr="00B4430E" w:rsidRDefault="00D33EA8" w:rsidP="00A134D8">
            <w:pPr>
              <w:rPr>
                <w:color w:val="000000"/>
              </w:rPr>
            </w:pPr>
            <w:r w:rsidRPr="00B4430E">
              <w:rPr>
                <w:color w:val="000000"/>
              </w:rPr>
              <w:t>995207,96</w:t>
            </w:r>
          </w:p>
        </w:tc>
      </w:tr>
      <w:tr w:rsidR="00D33EA8" w14:paraId="6ABF354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00C44FF" w14:textId="77777777" w:rsidR="00D33EA8" w:rsidRPr="00B4430E" w:rsidRDefault="00D33EA8" w:rsidP="00A134D8">
            <w:pPr>
              <w:rPr>
                <w:color w:val="000000"/>
              </w:rPr>
            </w:pPr>
            <w:r w:rsidRPr="00B4430E">
              <w:rPr>
                <w:color w:val="000000"/>
              </w:rPr>
              <w:t>н145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1BFBE8F" w14:textId="77777777" w:rsidR="00D33EA8" w:rsidRPr="00B4430E" w:rsidRDefault="00D33EA8" w:rsidP="00A134D8">
            <w:pPr>
              <w:rPr>
                <w:color w:val="000000"/>
              </w:rPr>
            </w:pPr>
            <w:r w:rsidRPr="00B4430E">
              <w:rPr>
                <w:color w:val="000000"/>
              </w:rPr>
              <w:t>2730712,74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3FE3836" w14:textId="77777777" w:rsidR="00D33EA8" w:rsidRPr="00B4430E" w:rsidRDefault="00D33EA8" w:rsidP="00A134D8">
            <w:pPr>
              <w:rPr>
                <w:color w:val="000000"/>
              </w:rPr>
            </w:pPr>
            <w:r w:rsidRPr="00B4430E">
              <w:rPr>
                <w:color w:val="000000"/>
              </w:rPr>
              <w:t>995228,33</w:t>
            </w:r>
          </w:p>
        </w:tc>
      </w:tr>
      <w:tr w:rsidR="00D33EA8" w14:paraId="272B0BF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46CA1F7" w14:textId="77777777" w:rsidR="00D33EA8" w:rsidRPr="00B4430E" w:rsidRDefault="00D33EA8" w:rsidP="00A134D8">
            <w:pPr>
              <w:rPr>
                <w:color w:val="000000"/>
              </w:rPr>
            </w:pPr>
            <w:r w:rsidRPr="00B4430E">
              <w:rPr>
                <w:color w:val="000000"/>
              </w:rPr>
              <w:t>н146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68E5627" w14:textId="77777777" w:rsidR="00D33EA8" w:rsidRPr="00B4430E" w:rsidRDefault="00D33EA8" w:rsidP="00A134D8">
            <w:pPr>
              <w:rPr>
                <w:color w:val="000000"/>
              </w:rPr>
            </w:pPr>
            <w:r w:rsidRPr="00B4430E">
              <w:rPr>
                <w:color w:val="000000"/>
              </w:rPr>
              <w:t>2730712,80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D8BCC57" w14:textId="77777777" w:rsidR="00D33EA8" w:rsidRPr="00B4430E" w:rsidRDefault="00D33EA8" w:rsidP="00A134D8">
            <w:pPr>
              <w:rPr>
                <w:color w:val="000000"/>
              </w:rPr>
            </w:pPr>
            <w:r w:rsidRPr="00B4430E">
              <w:rPr>
                <w:color w:val="000000"/>
              </w:rPr>
              <w:t>995230,78</w:t>
            </w:r>
          </w:p>
        </w:tc>
      </w:tr>
      <w:tr w:rsidR="00D33EA8" w14:paraId="17FAD7C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97694A4" w14:textId="77777777" w:rsidR="00D33EA8" w:rsidRPr="00B4430E" w:rsidRDefault="00D33EA8" w:rsidP="00A134D8">
            <w:pPr>
              <w:rPr>
                <w:color w:val="000000"/>
              </w:rPr>
            </w:pPr>
            <w:r w:rsidRPr="00B4430E">
              <w:rPr>
                <w:color w:val="000000"/>
              </w:rPr>
              <w:t>н147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5311ADE" w14:textId="77777777" w:rsidR="00D33EA8" w:rsidRPr="00B4430E" w:rsidRDefault="00D33EA8" w:rsidP="00A134D8">
            <w:pPr>
              <w:rPr>
                <w:color w:val="000000"/>
              </w:rPr>
            </w:pPr>
            <w:r w:rsidRPr="00B4430E">
              <w:rPr>
                <w:color w:val="000000"/>
              </w:rPr>
              <w:t>2730713,43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7E06E79" w14:textId="77777777" w:rsidR="00D33EA8" w:rsidRPr="00B4430E" w:rsidRDefault="00D33EA8" w:rsidP="00A134D8">
            <w:pPr>
              <w:rPr>
                <w:color w:val="000000"/>
              </w:rPr>
            </w:pPr>
            <w:r w:rsidRPr="00B4430E">
              <w:rPr>
                <w:color w:val="000000"/>
              </w:rPr>
              <w:t>995247,84</w:t>
            </w:r>
          </w:p>
        </w:tc>
      </w:tr>
      <w:tr w:rsidR="00D33EA8" w14:paraId="6EF8DD3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D357DA9" w14:textId="77777777" w:rsidR="00D33EA8" w:rsidRPr="00B4430E" w:rsidRDefault="00D33EA8" w:rsidP="00A134D8">
            <w:pPr>
              <w:rPr>
                <w:color w:val="000000"/>
              </w:rPr>
            </w:pPr>
            <w:r w:rsidRPr="00B4430E">
              <w:rPr>
                <w:color w:val="000000"/>
              </w:rPr>
              <w:t>н148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82279FC" w14:textId="77777777" w:rsidR="00D33EA8" w:rsidRPr="00B4430E" w:rsidRDefault="00D33EA8" w:rsidP="00A134D8">
            <w:pPr>
              <w:rPr>
                <w:color w:val="000000"/>
              </w:rPr>
            </w:pPr>
            <w:r w:rsidRPr="00B4430E">
              <w:rPr>
                <w:color w:val="000000"/>
              </w:rPr>
              <w:t>2730713,52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AE9E3A" w14:textId="77777777" w:rsidR="00D33EA8" w:rsidRPr="00B4430E" w:rsidRDefault="00D33EA8" w:rsidP="00A134D8">
            <w:pPr>
              <w:rPr>
                <w:color w:val="000000"/>
              </w:rPr>
            </w:pPr>
            <w:r w:rsidRPr="00B4430E">
              <w:rPr>
                <w:color w:val="000000"/>
              </w:rPr>
              <w:t>995250,29</w:t>
            </w:r>
          </w:p>
        </w:tc>
      </w:tr>
      <w:tr w:rsidR="00D33EA8" w14:paraId="6B27E3C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C4AEE54" w14:textId="77777777" w:rsidR="00D33EA8" w:rsidRPr="00B4430E" w:rsidRDefault="00D33EA8" w:rsidP="00A134D8">
            <w:pPr>
              <w:rPr>
                <w:color w:val="000000"/>
              </w:rPr>
            </w:pPr>
            <w:r w:rsidRPr="00B4430E">
              <w:rPr>
                <w:color w:val="000000"/>
              </w:rPr>
              <w:t>н149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1A5EFA5" w14:textId="77777777" w:rsidR="00D33EA8" w:rsidRPr="00B4430E" w:rsidRDefault="00D33EA8" w:rsidP="00A134D8">
            <w:pPr>
              <w:rPr>
                <w:color w:val="000000"/>
              </w:rPr>
            </w:pPr>
            <w:r w:rsidRPr="00B4430E">
              <w:rPr>
                <w:color w:val="000000"/>
              </w:rPr>
              <w:t>2730714,08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5E772B2" w14:textId="77777777" w:rsidR="00D33EA8" w:rsidRPr="00B4430E" w:rsidRDefault="00D33EA8" w:rsidP="00A134D8">
            <w:pPr>
              <w:rPr>
                <w:color w:val="000000"/>
              </w:rPr>
            </w:pPr>
            <w:r w:rsidRPr="00B4430E">
              <w:rPr>
                <w:color w:val="000000"/>
              </w:rPr>
              <w:t>995265,35</w:t>
            </w:r>
          </w:p>
        </w:tc>
      </w:tr>
      <w:tr w:rsidR="00D33EA8" w14:paraId="2F876A2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459AC85" w14:textId="77777777" w:rsidR="00D33EA8" w:rsidRPr="00B4430E" w:rsidRDefault="00D33EA8" w:rsidP="00A134D8">
            <w:pPr>
              <w:rPr>
                <w:color w:val="000000"/>
              </w:rPr>
            </w:pPr>
            <w:r w:rsidRPr="00B4430E">
              <w:rPr>
                <w:color w:val="000000"/>
              </w:rPr>
              <w:t>н150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3C4DBF" w14:textId="77777777" w:rsidR="00D33EA8" w:rsidRPr="00B4430E" w:rsidRDefault="00D33EA8" w:rsidP="00A134D8">
            <w:pPr>
              <w:rPr>
                <w:color w:val="000000"/>
              </w:rPr>
            </w:pPr>
            <w:r w:rsidRPr="00B4430E">
              <w:rPr>
                <w:color w:val="000000"/>
              </w:rPr>
              <w:t>2730737,29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77F73BA" w14:textId="77777777" w:rsidR="00D33EA8" w:rsidRPr="00B4430E" w:rsidRDefault="00D33EA8" w:rsidP="00A134D8">
            <w:pPr>
              <w:rPr>
                <w:color w:val="000000"/>
              </w:rPr>
            </w:pPr>
            <w:r w:rsidRPr="00B4430E">
              <w:rPr>
                <w:color w:val="000000"/>
              </w:rPr>
              <w:t>995264,59</w:t>
            </w:r>
          </w:p>
        </w:tc>
      </w:tr>
      <w:tr w:rsidR="00D33EA8" w14:paraId="5BA486D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9005439" w14:textId="77777777" w:rsidR="00D33EA8" w:rsidRPr="00B4430E" w:rsidRDefault="00D33EA8" w:rsidP="00A134D8">
            <w:pPr>
              <w:rPr>
                <w:color w:val="000000"/>
              </w:rPr>
            </w:pPr>
            <w:r w:rsidRPr="00B4430E">
              <w:rPr>
                <w:color w:val="000000"/>
              </w:rPr>
              <w:t>н151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CAC0ACA" w14:textId="77777777" w:rsidR="00D33EA8" w:rsidRPr="00B4430E" w:rsidRDefault="00D33EA8" w:rsidP="00A134D8">
            <w:pPr>
              <w:rPr>
                <w:color w:val="000000"/>
              </w:rPr>
            </w:pPr>
            <w:r w:rsidRPr="00B4430E">
              <w:rPr>
                <w:color w:val="000000"/>
              </w:rPr>
              <w:t>2730737,02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F26B96F" w14:textId="77777777" w:rsidR="00D33EA8" w:rsidRPr="00B4430E" w:rsidRDefault="00D33EA8" w:rsidP="00A134D8">
            <w:pPr>
              <w:rPr>
                <w:color w:val="000000"/>
              </w:rPr>
            </w:pPr>
            <w:r w:rsidRPr="00B4430E">
              <w:rPr>
                <w:color w:val="000000"/>
              </w:rPr>
              <w:t>995257,43</w:t>
            </w:r>
          </w:p>
        </w:tc>
      </w:tr>
      <w:tr w:rsidR="00D33EA8" w14:paraId="3E55849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1D552FF" w14:textId="77777777" w:rsidR="00D33EA8" w:rsidRPr="00B4430E" w:rsidRDefault="00D33EA8" w:rsidP="00A134D8">
            <w:pPr>
              <w:rPr>
                <w:color w:val="000000"/>
              </w:rPr>
            </w:pPr>
            <w:r w:rsidRPr="00B4430E">
              <w:rPr>
                <w:color w:val="000000"/>
              </w:rPr>
              <w:t>н152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FDDF49F" w14:textId="77777777" w:rsidR="00D33EA8" w:rsidRPr="00B4430E" w:rsidRDefault="00D33EA8" w:rsidP="00A134D8">
            <w:pPr>
              <w:rPr>
                <w:color w:val="000000"/>
              </w:rPr>
            </w:pPr>
            <w:r w:rsidRPr="00B4430E">
              <w:rPr>
                <w:color w:val="000000"/>
              </w:rPr>
              <w:t>2730735,04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0FE7EDD" w14:textId="77777777" w:rsidR="00D33EA8" w:rsidRPr="00B4430E" w:rsidRDefault="00D33EA8" w:rsidP="00A134D8">
            <w:pPr>
              <w:rPr>
                <w:color w:val="000000"/>
              </w:rPr>
            </w:pPr>
            <w:r w:rsidRPr="00B4430E">
              <w:rPr>
                <w:color w:val="000000"/>
              </w:rPr>
              <w:t>995206,67</w:t>
            </w:r>
          </w:p>
        </w:tc>
      </w:tr>
      <w:tr w:rsidR="00D33EA8" w14:paraId="5D68547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CC069E" w14:textId="77777777" w:rsidR="00D33EA8" w:rsidRPr="00B4430E" w:rsidRDefault="00D33EA8" w:rsidP="00A134D8">
            <w:pPr>
              <w:rPr>
                <w:color w:val="000000"/>
              </w:rPr>
            </w:pPr>
            <w:r w:rsidRPr="00B4430E">
              <w:rPr>
                <w:color w:val="000000"/>
              </w:rPr>
              <w:t>н153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26D36F" w14:textId="77777777" w:rsidR="00D33EA8" w:rsidRPr="00B4430E" w:rsidRDefault="00D33EA8" w:rsidP="00A134D8">
            <w:pPr>
              <w:rPr>
                <w:color w:val="000000"/>
              </w:rPr>
            </w:pPr>
            <w:r w:rsidRPr="00B4430E">
              <w:rPr>
                <w:color w:val="000000"/>
              </w:rPr>
              <w:t>2730766,84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8A22DD" w14:textId="77777777" w:rsidR="00D33EA8" w:rsidRPr="00B4430E" w:rsidRDefault="00D33EA8" w:rsidP="00A134D8">
            <w:pPr>
              <w:rPr>
                <w:color w:val="000000"/>
              </w:rPr>
            </w:pPr>
            <w:r w:rsidRPr="00B4430E">
              <w:rPr>
                <w:color w:val="000000"/>
              </w:rPr>
              <w:t>995195,73</w:t>
            </w:r>
          </w:p>
        </w:tc>
      </w:tr>
      <w:tr w:rsidR="00D33EA8" w14:paraId="7D044F5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7C834B" w14:textId="77777777" w:rsidR="00D33EA8" w:rsidRPr="00B4430E" w:rsidRDefault="00D33EA8" w:rsidP="00A134D8">
            <w:pPr>
              <w:rPr>
                <w:color w:val="000000"/>
              </w:rPr>
            </w:pPr>
            <w:r w:rsidRPr="00B4430E">
              <w:rPr>
                <w:color w:val="000000"/>
              </w:rPr>
              <w:t>н154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C57A9B" w14:textId="77777777" w:rsidR="00D33EA8" w:rsidRPr="00B4430E" w:rsidRDefault="00D33EA8" w:rsidP="00A134D8">
            <w:pPr>
              <w:rPr>
                <w:color w:val="000000"/>
              </w:rPr>
            </w:pPr>
            <w:r w:rsidRPr="00B4430E">
              <w:rPr>
                <w:color w:val="000000"/>
              </w:rPr>
              <w:t>2730805,01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FD8C83" w14:textId="77777777" w:rsidR="00D33EA8" w:rsidRPr="00B4430E" w:rsidRDefault="00D33EA8" w:rsidP="00A134D8">
            <w:pPr>
              <w:rPr>
                <w:color w:val="000000"/>
              </w:rPr>
            </w:pPr>
            <w:r w:rsidRPr="00B4430E">
              <w:rPr>
                <w:color w:val="000000"/>
              </w:rPr>
              <w:t>995162,00</w:t>
            </w:r>
          </w:p>
        </w:tc>
      </w:tr>
      <w:tr w:rsidR="00D33EA8" w14:paraId="757EE96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964769A" w14:textId="77777777" w:rsidR="00D33EA8" w:rsidRPr="00B4430E" w:rsidRDefault="00D33EA8" w:rsidP="00A134D8">
            <w:pPr>
              <w:rPr>
                <w:color w:val="000000"/>
              </w:rPr>
            </w:pPr>
            <w:r w:rsidRPr="00B4430E">
              <w:rPr>
                <w:color w:val="000000"/>
              </w:rPr>
              <w:t>н155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E26BC34" w14:textId="77777777" w:rsidR="00D33EA8" w:rsidRPr="00B4430E" w:rsidRDefault="00D33EA8" w:rsidP="00A134D8">
            <w:pPr>
              <w:rPr>
                <w:color w:val="000000"/>
              </w:rPr>
            </w:pPr>
            <w:r w:rsidRPr="00B4430E">
              <w:rPr>
                <w:color w:val="000000"/>
              </w:rPr>
              <w:t>2730927,30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F0ECA96" w14:textId="77777777" w:rsidR="00D33EA8" w:rsidRPr="00B4430E" w:rsidRDefault="00D33EA8" w:rsidP="00A134D8">
            <w:pPr>
              <w:rPr>
                <w:color w:val="000000"/>
              </w:rPr>
            </w:pPr>
            <w:r w:rsidRPr="00B4430E">
              <w:rPr>
                <w:color w:val="000000"/>
              </w:rPr>
              <w:t>995161,98</w:t>
            </w:r>
          </w:p>
        </w:tc>
      </w:tr>
      <w:tr w:rsidR="00D33EA8" w14:paraId="0F53D8D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0CE146D" w14:textId="77777777" w:rsidR="00D33EA8" w:rsidRPr="00B4430E" w:rsidRDefault="00D33EA8" w:rsidP="00A134D8">
            <w:pPr>
              <w:rPr>
                <w:color w:val="000000"/>
              </w:rPr>
            </w:pPr>
            <w:r w:rsidRPr="00B4430E">
              <w:rPr>
                <w:color w:val="000000"/>
              </w:rPr>
              <w:t>н156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CF26FFE" w14:textId="77777777" w:rsidR="00D33EA8" w:rsidRPr="00B4430E" w:rsidRDefault="00D33EA8" w:rsidP="00A134D8">
            <w:pPr>
              <w:rPr>
                <w:color w:val="000000"/>
              </w:rPr>
            </w:pPr>
            <w:r w:rsidRPr="00B4430E">
              <w:rPr>
                <w:color w:val="000000"/>
              </w:rPr>
              <w:t>2730929,38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BF2750" w14:textId="77777777" w:rsidR="00D33EA8" w:rsidRPr="00B4430E" w:rsidRDefault="00D33EA8" w:rsidP="00A134D8">
            <w:pPr>
              <w:rPr>
                <w:color w:val="000000"/>
              </w:rPr>
            </w:pPr>
            <w:r w:rsidRPr="00B4430E">
              <w:rPr>
                <w:color w:val="000000"/>
              </w:rPr>
              <w:t>995134,51</w:t>
            </w:r>
          </w:p>
        </w:tc>
      </w:tr>
      <w:tr w:rsidR="00D33EA8" w14:paraId="18C0C71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EB29376" w14:textId="77777777" w:rsidR="00D33EA8" w:rsidRPr="00B4430E" w:rsidRDefault="00D33EA8" w:rsidP="00A134D8">
            <w:pPr>
              <w:rPr>
                <w:color w:val="000000"/>
              </w:rPr>
            </w:pPr>
            <w:r w:rsidRPr="00B4430E">
              <w:rPr>
                <w:color w:val="000000"/>
              </w:rPr>
              <w:t>н157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3CFEA29" w14:textId="77777777" w:rsidR="00D33EA8" w:rsidRPr="00B4430E" w:rsidRDefault="00D33EA8" w:rsidP="00A134D8">
            <w:pPr>
              <w:rPr>
                <w:color w:val="000000"/>
              </w:rPr>
            </w:pPr>
            <w:r w:rsidRPr="00B4430E">
              <w:rPr>
                <w:color w:val="000000"/>
              </w:rPr>
              <w:t>2730931,98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A570E00" w14:textId="77777777" w:rsidR="00D33EA8" w:rsidRPr="00B4430E" w:rsidRDefault="00D33EA8" w:rsidP="00A134D8">
            <w:pPr>
              <w:rPr>
                <w:color w:val="000000"/>
              </w:rPr>
            </w:pPr>
            <w:r w:rsidRPr="00B4430E">
              <w:rPr>
                <w:color w:val="000000"/>
              </w:rPr>
              <w:t>995135,10</w:t>
            </w:r>
          </w:p>
        </w:tc>
      </w:tr>
      <w:tr w:rsidR="00D33EA8" w14:paraId="6EEDF57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A22322" w14:textId="77777777" w:rsidR="00D33EA8" w:rsidRPr="00B4430E" w:rsidRDefault="00D33EA8" w:rsidP="00A134D8">
            <w:pPr>
              <w:rPr>
                <w:color w:val="000000"/>
              </w:rPr>
            </w:pPr>
            <w:r w:rsidRPr="00B4430E">
              <w:rPr>
                <w:color w:val="000000"/>
              </w:rPr>
              <w:t>н158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2A932A" w14:textId="77777777" w:rsidR="00D33EA8" w:rsidRPr="00B4430E" w:rsidRDefault="00D33EA8" w:rsidP="00A134D8">
            <w:pPr>
              <w:rPr>
                <w:color w:val="000000"/>
              </w:rPr>
            </w:pPr>
            <w:r w:rsidRPr="00B4430E">
              <w:rPr>
                <w:color w:val="000000"/>
              </w:rPr>
              <w:t>2730933,08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D5C747E" w14:textId="77777777" w:rsidR="00D33EA8" w:rsidRPr="00B4430E" w:rsidRDefault="00D33EA8" w:rsidP="00A134D8">
            <w:pPr>
              <w:rPr>
                <w:color w:val="000000"/>
              </w:rPr>
            </w:pPr>
            <w:r w:rsidRPr="00B4430E">
              <w:rPr>
                <w:color w:val="000000"/>
              </w:rPr>
              <w:t>995112,93</w:t>
            </w:r>
          </w:p>
        </w:tc>
      </w:tr>
      <w:tr w:rsidR="00D33EA8" w14:paraId="4BA2846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9EFB5F2" w14:textId="77777777" w:rsidR="00D33EA8" w:rsidRPr="00B4430E" w:rsidRDefault="00D33EA8" w:rsidP="00A134D8">
            <w:pPr>
              <w:rPr>
                <w:color w:val="000000"/>
              </w:rPr>
            </w:pPr>
            <w:r w:rsidRPr="00B4430E">
              <w:rPr>
                <w:color w:val="000000"/>
              </w:rPr>
              <w:t>н159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C23D05E" w14:textId="77777777" w:rsidR="00D33EA8" w:rsidRPr="00B4430E" w:rsidRDefault="00D33EA8" w:rsidP="00A134D8">
            <w:pPr>
              <w:rPr>
                <w:color w:val="000000"/>
              </w:rPr>
            </w:pPr>
            <w:r w:rsidRPr="00B4430E">
              <w:rPr>
                <w:color w:val="000000"/>
              </w:rPr>
              <w:t>2730931,31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4FD7C9E" w14:textId="77777777" w:rsidR="00D33EA8" w:rsidRPr="00B4430E" w:rsidRDefault="00D33EA8" w:rsidP="00A134D8">
            <w:pPr>
              <w:rPr>
                <w:color w:val="000000"/>
              </w:rPr>
            </w:pPr>
            <w:r w:rsidRPr="00B4430E">
              <w:rPr>
                <w:color w:val="000000"/>
              </w:rPr>
              <w:t>995068,56</w:t>
            </w:r>
          </w:p>
        </w:tc>
      </w:tr>
      <w:tr w:rsidR="00D33EA8" w14:paraId="67057B7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4BE3671" w14:textId="77777777" w:rsidR="00D33EA8" w:rsidRPr="00B4430E" w:rsidRDefault="00D33EA8" w:rsidP="00A134D8">
            <w:pPr>
              <w:rPr>
                <w:color w:val="000000"/>
              </w:rPr>
            </w:pPr>
            <w:r w:rsidRPr="00B4430E">
              <w:rPr>
                <w:color w:val="000000"/>
              </w:rPr>
              <w:t>н160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03B4A6C" w14:textId="77777777" w:rsidR="00D33EA8" w:rsidRPr="00B4430E" w:rsidRDefault="00D33EA8" w:rsidP="00A134D8">
            <w:pPr>
              <w:rPr>
                <w:color w:val="000000"/>
              </w:rPr>
            </w:pPr>
            <w:r w:rsidRPr="00B4430E">
              <w:rPr>
                <w:color w:val="000000"/>
              </w:rPr>
              <w:t>2730932,70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DA2BBA4" w14:textId="77777777" w:rsidR="00D33EA8" w:rsidRPr="00B4430E" w:rsidRDefault="00D33EA8" w:rsidP="00A134D8">
            <w:pPr>
              <w:rPr>
                <w:color w:val="000000"/>
              </w:rPr>
            </w:pPr>
            <w:r w:rsidRPr="00B4430E">
              <w:rPr>
                <w:color w:val="000000"/>
              </w:rPr>
              <w:t>995063,78</w:t>
            </w:r>
          </w:p>
        </w:tc>
      </w:tr>
      <w:tr w:rsidR="00D33EA8" w14:paraId="636890F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85D5F76" w14:textId="77777777" w:rsidR="00D33EA8" w:rsidRPr="00B4430E" w:rsidRDefault="00D33EA8" w:rsidP="00A134D8">
            <w:pPr>
              <w:rPr>
                <w:color w:val="000000"/>
              </w:rPr>
            </w:pPr>
            <w:r w:rsidRPr="00B4430E">
              <w:rPr>
                <w:color w:val="000000"/>
              </w:rPr>
              <w:t>н161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2421AA" w14:textId="77777777" w:rsidR="00D33EA8" w:rsidRPr="00B4430E" w:rsidRDefault="00D33EA8" w:rsidP="00A134D8">
            <w:pPr>
              <w:rPr>
                <w:color w:val="000000"/>
              </w:rPr>
            </w:pPr>
            <w:r w:rsidRPr="00B4430E">
              <w:rPr>
                <w:color w:val="000000"/>
              </w:rPr>
              <w:t>2730934,25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22C2A89" w14:textId="77777777" w:rsidR="00D33EA8" w:rsidRPr="00B4430E" w:rsidRDefault="00D33EA8" w:rsidP="00A134D8">
            <w:pPr>
              <w:rPr>
                <w:color w:val="000000"/>
              </w:rPr>
            </w:pPr>
            <w:r w:rsidRPr="00B4430E">
              <w:rPr>
                <w:color w:val="000000"/>
              </w:rPr>
              <w:t>995061,82</w:t>
            </w:r>
          </w:p>
        </w:tc>
      </w:tr>
      <w:tr w:rsidR="00D33EA8" w14:paraId="51A42A4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8DA98C" w14:textId="77777777" w:rsidR="00D33EA8" w:rsidRPr="00B4430E" w:rsidRDefault="00D33EA8" w:rsidP="00A134D8">
            <w:pPr>
              <w:rPr>
                <w:color w:val="000000"/>
              </w:rPr>
            </w:pPr>
            <w:r w:rsidRPr="00B4430E">
              <w:rPr>
                <w:color w:val="000000"/>
              </w:rPr>
              <w:t>н162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EAE2F94" w14:textId="77777777" w:rsidR="00D33EA8" w:rsidRPr="00B4430E" w:rsidRDefault="00D33EA8" w:rsidP="00A134D8">
            <w:pPr>
              <w:rPr>
                <w:color w:val="000000"/>
              </w:rPr>
            </w:pPr>
            <w:r w:rsidRPr="00B4430E">
              <w:rPr>
                <w:color w:val="000000"/>
              </w:rPr>
              <w:t>2730933,88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B644B28" w14:textId="77777777" w:rsidR="00D33EA8" w:rsidRPr="00B4430E" w:rsidRDefault="00D33EA8" w:rsidP="00A134D8">
            <w:pPr>
              <w:rPr>
                <w:color w:val="000000"/>
              </w:rPr>
            </w:pPr>
            <w:r w:rsidRPr="00B4430E">
              <w:rPr>
                <w:color w:val="000000"/>
              </w:rPr>
              <w:t>995055,04</w:t>
            </w:r>
          </w:p>
        </w:tc>
      </w:tr>
      <w:tr w:rsidR="00D33EA8" w14:paraId="59B2ED8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1F5C8AC" w14:textId="77777777" w:rsidR="00D33EA8" w:rsidRPr="00B4430E" w:rsidRDefault="00D33EA8" w:rsidP="00A134D8">
            <w:pPr>
              <w:rPr>
                <w:color w:val="000000"/>
              </w:rPr>
            </w:pPr>
            <w:r w:rsidRPr="00B4430E">
              <w:rPr>
                <w:color w:val="000000"/>
              </w:rPr>
              <w:t>н163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D2025C7" w14:textId="77777777" w:rsidR="00D33EA8" w:rsidRPr="00B4430E" w:rsidRDefault="00D33EA8" w:rsidP="00A134D8">
            <w:pPr>
              <w:rPr>
                <w:color w:val="000000"/>
              </w:rPr>
            </w:pPr>
            <w:r w:rsidRPr="00B4430E">
              <w:rPr>
                <w:color w:val="000000"/>
              </w:rPr>
              <w:t>2730927,19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564573" w14:textId="77777777" w:rsidR="00D33EA8" w:rsidRPr="00B4430E" w:rsidRDefault="00D33EA8" w:rsidP="00A134D8">
            <w:pPr>
              <w:rPr>
                <w:color w:val="000000"/>
              </w:rPr>
            </w:pPr>
            <w:r w:rsidRPr="00B4430E">
              <w:rPr>
                <w:color w:val="000000"/>
              </w:rPr>
              <w:t>995055,02</w:t>
            </w:r>
          </w:p>
        </w:tc>
      </w:tr>
      <w:tr w:rsidR="00D33EA8" w14:paraId="281F588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04EEF9E" w14:textId="77777777" w:rsidR="00D33EA8" w:rsidRPr="00B4430E" w:rsidRDefault="00D33EA8" w:rsidP="00A134D8">
            <w:pPr>
              <w:rPr>
                <w:color w:val="000000"/>
              </w:rPr>
            </w:pPr>
            <w:r w:rsidRPr="00B4430E">
              <w:rPr>
                <w:color w:val="000000"/>
              </w:rPr>
              <w:t>н164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4B543F" w14:textId="77777777" w:rsidR="00D33EA8" w:rsidRPr="00B4430E" w:rsidRDefault="00D33EA8" w:rsidP="00A134D8">
            <w:pPr>
              <w:rPr>
                <w:color w:val="000000"/>
              </w:rPr>
            </w:pPr>
            <w:r w:rsidRPr="00B4430E">
              <w:rPr>
                <w:color w:val="000000"/>
              </w:rPr>
              <w:t>2730919,36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EBB22D" w14:textId="77777777" w:rsidR="00D33EA8" w:rsidRPr="00B4430E" w:rsidRDefault="00D33EA8" w:rsidP="00A134D8">
            <w:pPr>
              <w:rPr>
                <w:color w:val="000000"/>
              </w:rPr>
            </w:pPr>
            <w:r w:rsidRPr="00B4430E">
              <w:rPr>
                <w:color w:val="000000"/>
              </w:rPr>
              <w:t>994958,75</w:t>
            </w:r>
          </w:p>
        </w:tc>
      </w:tr>
      <w:tr w:rsidR="00D33EA8" w14:paraId="0E01AC0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9396A5" w14:textId="77777777" w:rsidR="00D33EA8" w:rsidRPr="00B4430E" w:rsidRDefault="00D33EA8" w:rsidP="00A134D8">
            <w:pPr>
              <w:rPr>
                <w:color w:val="000000"/>
              </w:rPr>
            </w:pPr>
            <w:r w:rsidRPr="00B4430E">
              <w:rPr>
                <w:color w:val="000000"/>
              </w:rPr>
              <w:t>н165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A0717DA" w14:textId="77777777" w:rsidR="00D33EA8" w:rsidRPr="00B4430E" w:rsidRDefault="00D33EA8" w:rsidP="00A134D8">
            <w:pPr>
              <w:rPr>
                <w:color w:val="000000"/>
              </w:rPr>
            </w:pPr>
            <w:r w:rsidRPr="00B4430E">
              <w:rPr>
                <w:color w:val="000000"/>
              </w:rPr>
              <w:t>2730914,28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D2ACCDB" w14:textId="77777777" w:rsidR="00D33EA8" w:rsidRPr="00B4430E" w:rsidRDefault="00D33EA8" w:rsidP="00A134D8">
            <w:pPr>
              <w:rPr>
                <w:color w:val="000000"/>
              </w:rPr>
            </w:pPr>
            <w:r w:rsidRPr="00B4430E">
              <w:rPr>
                <w:color w:val="000000"/>
              </w:rPr>
              <w:t>994958,94</w:t>
            </w:r>
          </w:p>
        </w:tc>
      </w:tr>
      <w:tr w:rsidR="00D33EA8" w14:paraId="036F114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3234EE" w14:textId="77777777" w:rsidR="00D33EA8" w:rsidRPr="00B4430E" w:rsidRDefault="00D33EA8" w:rsidP="00A134D8">
            <w:pPr>
              <w:rPr>
                <w:color w:val="000000"/>
              </w:rPr>
            </w:pPr>
            <w:r w:rsidRPr="00B4430E">
              <w:rPr>
                <w:color w:val="000000"/>
              </w:rPr>
              <w:t>н166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E256FDE" w14:textId="77777777" w:rsidR="00D33EA8" w:rsidRPr="00B4430E" w:rsidRDefault="00D33EA8" w:rsidP="00A134D8">
            <w:pPr>
              <w:rPr>
                <w:color w:val="000000"/>
              </w:rPr>
            </w:pPr>
            <w:r w:rsidRPr="00B4430E">
              <w:rPr>
                <w:color w:val="000000"/>
              </w:rPr>
              <w:t>2730914,10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D417695" w14:textId="77777777" w:rsidR="00D33EA8" w:rsidRPr="00B4430E" w:rsidRDefault="00D33EA8" w:rsidP="00A134D8">
            <w:pPr>
              <w:rPr>
                <w:color w:val="000000"/>
              </w:rPr>
            </w:pPr>
            <w:r w:rsidRPr="00B4430E">
              <w:rPr>
                <w:color w:val="000000"/>
              </w:rPr>
              <w:t>994954,27</w:t>
            </w:r>
          </w:p>
        </w:tc>
      </w:tr>
      <w:tr w:rsidR="00D33EA8" w14:paraId="340237C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F711BB" w14:textId="77777777" w:rsidR="00D33EA8" w:rsidRPr="00B4430E" w:rsidRDefault="00D33EA8" w:rsidP="00A134D8">
            <w:pPr>
              <w:rPr>
                <w:color w:val="000000"/>
              </w:rPr>
            </w:pPr>
            <w:r w:rsidRPr="00B4430E">
              <w:rPr>
                <w:color w:val="000000"/>
              </w:rPr>
              <w:t>н167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702892" w14:textId="77777777" w:rsidR="00D33EA8" w:rsidRPr="00B4430E" w:rsidRDefault="00D33EA8" w:rsidP="00A134D8">
            <w:pPr>
              <w:rPr>
                <w:color w:val="000000"/>
              </w:rPr>
            </w:pPr>
            <w:r w:rsidRPr="00B4430E">
              <w:rPr>
                <w:color w:val="000000"/>
              </w:rPr>
              <w:t>2730913,60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CD1499F" w14:textId="77777777" w:rsidR="00D33EA8" w:rsidRPr="00B4430E" w:rsidRDefault="00D33EA8" w:rsidP="00A134D8">
            <w:pPr>
              <w:rPr>
                <w:color w:val="000000"/>
              </w:rPr>
            </w:pPr>
            <w:r w:rsidRPr="00B4430E">
              <w:rPr>
                <w:color w:val="000000"/>
              </w:rPr>
              <w:t>994953,88</w:t>
            </w:r>
          </w:p>
        </w:tc>
      </w:tr>
      <w:tr w:rsidR="00D33EA8" w14:paraId="5215A0E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42266B1" w14:textId="77777777" w:rsidR="00D33EA8" w:rsidRPr="00B4430E" w:rsidRDefault="00D33EA8" w:rsidP="00A134D8">
            <w:pPr>
              <w:rPr>
                <w:color w:val="000000"/>
              </w:rPr>
            </w:pPr>
            <w:r w:rsidRPr="00B4430E">
              <w:rPr>
                <w:color w:val="000000"/>
              </w:rPr>
              <w:t>н168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6CA843E" w14:textId="77777777" w:rsidR="00D33EA8" w:rsidRPr="00B4430E" w:rsidRDefault="00D33EA8" w:rsidP="00A134D8">
            <w:pPr>
              <w:rPr>
                <w:color w:val="000000"/>
              </w:rPr>
            </w:pPr>
            <w:r w:rsidRPr="00B4430E">
              <w:rPr>
                <w:color w:val="000000"/>
              </w:rPr>
              <w:t>2730913,45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2402699" w14:textId="77777777" w:rsidR="00D33EA8" w:rsidRPr="00B4430E" w:rsidRDefault="00D33EA8" w:rsidP="00A134D8">
            <w:pPr>
              <w:rPr>
                <w:color w:val="000000"/>
              </w:rPr>
            </w:pPr>
            <w:r w:rsidRPr="00B4430E">
              <w:rPr>
                <w:color w:val="000000"/>
              </w:rPr>
              <w:t>994951,90</w:t>
            </w:r>
          </w:p>
        </w:tc>
      </w:tr>
      <w:tr w:rsidR="00D33EA8" w14:paraId="4CB2775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2C9EE1F" w14:textId="77777777" w:rsidR="00D33EA8" w:rsidRPr="00B4430E" w:rsidRDefault="00D33EA8" w:rsidP="00A134D8">
            <w:pPr>
              <w:rPr>
                <w:color w:val="000000"/>
              </w:rPr>
            </w:pPr>
            <w:r w:rsidRPr="00B4430E">
              <w:rPr>
                <w:color w:val="000000"/>
              </w:rPr>
              <w:t>н169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7C0E3F1" w14:textId="77777777" w:rsidR="00D33EA8" w:rsidRPr="00B4430E" w:rsidRDefault="00D33EA8" w:rsidP="00A134D8">
            <w:pPr>
              <w:rPr>
                <w:color w:val="000000"/>
              </w:rPr>
            </w:pPr>
            <w:r w:rsidRPr="00B4430E">
              <w:rPr>
                <w:color w:val="000000"/>
              </w:rPr>
              <w:t>2730912,70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DF575BB" w14:textId="77777777" w:rsidR="00D33EA8" w:rsidRPr="00B4430E" w:rsidRDefault="00D33EA8" w:rsidP="00A134D8">
            <w:pPr>
              <w:rPr>
                <w:color w:val="000000"/>
              </w:rPr>
            </w:pPr>
            <w:r w:rsidRPr="00B4430E">
              <w:rPr>
                <w:color w:val="000000"/>
              </w:rPr>
              <w:t>994940,52</w:t>
            </w:r>
          </w:p>
        </w:tc>
      </w:tr>
      <w:tr w:rsidR="00D33EA8" w14:paraId="59C7F43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59896AC" w14:textId="77777777" w:rsidR="00D33EA8" w:rsidRPr="00B4430E" w:rsidRDefault="00D33EA8" w:rsidP="00A134D8">
            <w:pPr>
              <w:rPr>
                <w:color w:val="000000"/>
              </w:rPr>
            </w:pPr>
            <w:r w:rsidRPr="00B4430E">
              <w:rPr>
                <w:color w:val="000000"/>
              </w:rPr>
              <w:t>н170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9D9376C" w14:textId="77777777" w:rsidR="00D33EA8" w:rsidRPr="00B4430E" w:rsidRDefault="00D33EA8" w:rsidP="00A134D8">
            <w:pPr>
              <w:rPr>
                <w:color w:val="000000"/>
              </w:rPr>
            </w:pPr>
            <w:r w:rsidRPr="00B4430E">
              <w:rPr>
                <w:color w:val="000000"/>
              </w:rPr>
              <w:t>2730912,20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D301CA7" w14:textId="77777777" w:rsidR="00D33EA8" w:rsidRPr="00B4430E" w:rsidRDefault="00D33EA8" w:rsidP="00A134D8">
            <w:pPr>
              <w:rPr>
                <w:color w:val="000000"/>
              </w:rPr>
            </w:pPr>
            <w:r w:rsidRPr="00B4430E">
              <w:rPr>
                <w:color w:val="000000"/>
              </w:rPr>
              <w:t>994927,14</w:t>
            </w:r>
          </w:p>
        </w:tc>
      </w:tr>
      <w:tr w:rsidR="00D33EA8" w14:paraId="075E3F4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F152CC" w14:textId="77777777" w:rsidR="00D33EA8" w:rsidRPr="00B4430E" w:rsidRDefault="00D33EA8" w:rsidP="00A134D8">
            <w:pPr>
              <w:rPr>
                <w:color w:val="000000"/>
              </w:rPr>
            </w:pPr>
            <w:r w:rsidRPr="00B4430E">
              <w:rPr>
                <w:color w:val="000000"/>
              </w:rPr>
              <w:t>н171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302545E" w14:textId="77777777" w:rsidR="00D33EA8" w:rsidRPr="00B4430E" w:rsidRDefault="00D33EA8" w:rsidP="00A134D8">
            <w:pPr>
              <w:rPr>
                <w:color w:val="000000"/>
              </w:rPr>
            </w:pPr>
            <w:r w:rsidRPr="00B4430E">
              <w:rPr>
                <w:color w:val="000000"/>
              </w:rPr>
              <w:t>2730896,66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6B8872" w14:textId="77777777" w:rsidR="00D33EA8" w:rsidRPr="00B4430E" w:rsidRDefault="00D33EA8" w:rsidP="00A134D8">
            <w:pPr>
              <w:rPr>
                <w:color w:val="000000"/>
              </w:rPr>
            </w:pPr>
            <w:r w:rsidRPr="00B4430E">
              <w:rPr>
                <w:color w:val="000000"/>
              </w:rPr>
              <w:t>994930,94</w:t>
            </w:r>
          </w:p>
        </w:tc>
      </w:tr>
      <w:tr w:rsidR="00D33EA8" w14:paraId="71077BA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5AE53AB" w14:textId="77777777" w:rsidR="00D33EA8" w:rsidRPr="00B4430E" w:rsidRDefault="00D33EA8" w:rsidP="00A134D8">
            <w:pPr>
              <w:rPr>
                <w:color w:val="000000"/>
              </w:rPr>
            </w:pPr>
            <w:r w:rsidRPr="00B4430E">
              <w:rPr>
                <w:color w:val="000000"/>
              </w:rPr>
              <w:lastRenderedPageBreak/>
              <w:t>н172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BCCAEE5" w14:textId="77777777" w:rsidR="00D33EA8" w:rsidRPr="00B4430E" w:rsidRDefault="00D33EA8" w:rsidP="00A134D8">
            <w:pPr>
              <w:rPr>
                <w:color w:val="000000"/>
              </w:rPr>
            </w:pPr>
            <w:r w:rsidRPr="00B4430E">
              <w:rPr>
                <w:color w:val="000000"/>
              </w:rPr>
              <w:t>2730896,58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5E76FD" w14:textId="77777777" w:rsidR="00D33EA8" w:rsidRPr="00B4430E" w:rsidRDefault="00D33EA8" w:rsidP="00A134D8">
            <w:pPr>
              <w:rPr>
                <w:color w:val="000000"/>
              </w:rPr>
            </w:pPr>
            <w:r w:rsidRPr="00B4430E">
              <w:rPr>
                <w:color w:val="000000"/>
              </w:rPr>
              <w:t>994933,12</w:t>
            </w:r>
          </w:p>
        </w:tc>
      </w:tr>
      <w:tr w:rsidR="00D33EA8" w14:paraId="470510C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720D61F" w14:textId="77777777" w:rsidR="00D33EA8" w:rsidRPr="00B4430E" w:rsidRDefault="00D33EA8" w:rsidP="00A134D8">
            <w:pPr>
              <w:rPr>
                <w:color w:val="000000"/>
              </w:rPr>
            </w:pPr>
            <w:r w:rsidRPr="00B4430E">
              <w:rPr>
                <w:color w:val="000000"/>
              </w:rPr>
              <w:t>н173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1C32C51" w14:textId="77777777" w:rsidR="00D33EA8" w:rsidRPr="00B4430E" w:rsidRDefault="00D33EA8" w:rsidP="00A134D8">
            <w:pPr>
              <w:rPr>
                <w:color w:val="000000"/>
              </w:rPr>
            </w:pPr>
            <w:r w:rsidRPr="00B4430E">
              <w:rPr>
                <w:color w:val="000000"/>
              </w:rPr>
              <w:t>2730895,31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787FD16" w14:textId="77777777" w:rsidR="00D33EA8" w:rsidRPr="00B4430E" w:rsidRDefault="00D33EA8" w:rsidP="00A134D8">
            <w:pPr>
              <w:rPr>
                <w:color w:val="000000"/>
              </w:rPr>
            </w:pPr>
            <w:r w:rsidRPr="00B4430E">
              <w:rPr>
                <w:color w:val="000000"/>
              </w:rPr>
              <w:t>994933,38</w:t>
            </w:r>
          </w:p>
        </w:tc>
      </w:tr>
      <w:tr w:rsidR="00D33EA8" w14:paraId="0DE2FD3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8618FB1" w14:textId="77777777" w:rsidR="00D33EA8" w:rsidRPr="00B4430E" w:rsidRDefault="00D33EA8" w:rsidP="00A134D8">
            <w:pPr>
              <w:rPr>
                <w:color w:val="000000"/>
              </w:rPr>
            </w:pPr>
            <w:r w:rsidRPr="00B4430E">
              <w:rPr>
                <w:color w:val="000000"/>
              </w:rPr>
              <w:t>н174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1D23445" w14:textId="77777777" w:rsidR="00D33EA8" w:rsidRPr="00B4430E" w:rsidRDefault="00D33EA8" w:rsidP="00A134D8">
            <w:pPr>
              <w:rPr>
                <w:color w:val="000000"/>
              </w:rPr>
            </w:pPr>
            <w:r w:rsidRPr="00B4430E">
              <w:rPr>
                <w:color w:val="000000"/>
              </w:rPr>
              <w:t>2730896,87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2C1308" w14:textId="77777777" w:rsidR="00D33EA8" w:rsidRPr="00B4430E" w:rsidRDefault="00D33EA8" w:rsidP="00A134D8">
            <w:pPr>
              <w:rPr>
                <w:color w:val="000000"/>
              </w:rPr>
            </w:pPr>
            <w:r w:rsidRPr="00B4430E">
              <w:rPr>
                <w:color w:val="000000"/>
              </w:rPr>
              <w:t>994953,21</w:t>
            </w:r>
          </w:p>
        </w:tc>
      </w:tr>
      <w:tr w:rsidR="00D33EA8" w14:paraId="4939272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817E7C3" w14:textId="77777777" w:rsidR="00D33EA8" w:rsidRPr="00B4430E" w:rsidRDefault="00D33EA8" w:rsidP="00A134D8">
            <w:pPr>
              <w:rPr>
                <w:color w:val="000000"/>
              </w:rPr>
            </w:pPr>
            <w:r w:rsidRPr="00B4430E">
              <w:rPr>
                <w:color w:val="000000"/>
              </w:rPr>
              <w:t>н175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8230F10" w14:textId="77777777" w:rsidR="00D33EA8" w:rsidRPr="00B4430E" w:rsidRDefault="00D33EA8" w:rsidP="00A134D8">
            <w:pPr>
              <w:rPr>
                <w:color w:val="000000"/>
              </w:rPr>
            </w:pPr>
            <w:r w:rsidRPr="00B4430E">
              <w:rPr>
                <w:color w:val="000000"/>
              </w:rPr>
              <w:t>2730874,04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405AFE1" w14:textId="77777777" w:rsidR="00D33EA8" w:rsidRPr="00B4430E" w:rsidRDefault="00D33EA8" w:rsidP="00A134D8">
            <w:pPr>
              <w:rPr>
                <w:color w:val="000000"/>
              </w:rPr>
            </w:pPr>
            <w:r w:rsidRPr="00B4430E">
              <w:rPr>
                <w:color w:val="000000"/>
              </w:rPr>
              <w:t>994954,89</w:t>
            </w:r>
          </w:p>
        </w:tc>
      </w:tr>
      <w:tr w:rsidR="00D33EA8" w14:paraId="038F521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9ECF0B" w14:textId="77777777" w:rsidR="00D33EA8" w:rsidRPr="00B4430E" w:rsidRDefault="00D33EA8" w:rsidP="00A134D8">
            <w:pPr>
              <w:rPr>
                <w:color w:val="000000"/>
              </w:rPr>
            </w:pPr>
            <w:r w:rsidRPr="00B4430E">
              <w:rPr>
                <w:color w:val="000000"/>
              </w:rPr>
              <w:t>н176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779995C" w14:textId="77777777" w:rsidR="00D33EA8" w:rsidRPr="00B4430E" w:rsidRDefault="00D33EA8" w:rsidP="00A134D8">
            <w:pPr>
              <w:rPr>
                <w:color w:val="000000"/>
              </w:rPr>
            </w:pPr>
            <w:r w:rsidRPr="00B4430E">
              <w:rPr>
                <w:color w:val="000000"/>
              </w:rPr>
              <w:t>2730875,88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EFD3962" w14:textId="77777777" w:rsidR="00D33EA8" w:rsidRPr="00B4430E" w:rsidRDefault="00D33EA8" w:rsidP="00A134D8">
            <w:pPr>
              <w:rPr>
                <w:color w:val="000000"/>
              </w:rPr>
            </w:pPr>
            <w:r w:rsidRPr="00B4430E">
              <w:rPr>
                <w:color w:val="000000"/>
              </w:rPr>
              <w:t>994955,79</w:t>
            </w:r>
          </w:p>
        </w:tc>
      </w:tr>
      <w:tr w:rsidR="00D33EA8" w14:paraId="14EE7AD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4C64EA" w14:textId="77777777" w:rsidR="00D33EA8" w:rsidRPr="00B4430E" w:rsidRDefault="00D33EA8" w:rsidP="00A134D8">
            <w:pPr>
              <w:rPr>
                <w:color w:val="000000"/>
              </w:rPr>
            </w:pPr>
            <w:r w:rsidRPr="00B4430E">
              <w:rPr>
                <w:color w:val="000000"/>
              </w:rPr>
              <w:t>н177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9C83FD3" w14:textId="77777777" w:rsidR="00D33EA8" w:rsidRPr="00B4430E" w:rsidRDefault="00D33EA8" w:rsidP="00A134D8">
            <w:pPr>
              <w:rPr>
                <w:color w:val="000000"/>
              </w:rPr>
            </w:pPr>
            <w:r w:rsidRPr="00B4430E">
              <w:rPr>
                <w:color w:val="000000"/>
              </w:rPr>
              <w:t>2730875,27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2453AD2" w14:textId="77777777" w:rsidR="00D33EA8" w:rsidRPr="00B4430E" w:rsidRDefault="00D33EA8" w:rsidP="00A134D8">
            <w:pPr>
              <w:rPr>
                <w:color w:val="000000"/>
              </w:rPr>
            </w:pPr>
            <w:r w:rsidRPr="00B4430E">
              <w:rPr>
                <w:color w:val="000000"/>
              </w:rPr>
              <w:t>994957,20</w:t>
            </w:r>
          </w:p>
        </w:tc>
      </w:tr>
      <w:tr w:rsidR="00D33EA8" w14:paraId="263C3D7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EB107A" w14:textId="77777777" w:rsidR="00D33EA8" w:rsidRPr="00B4430E" w:rsidRDefault="00D33EA8" w:rsidP="00A134D8">
            <w:pPr>
              <w:rPr>
                <w:color w:val="000000"/>
              </w:rPr>
            </w:pPr>
            <w:r w:rsidRPr="00B4430E">
              <w:rPr>
                <w:color w:val="000000"/>
              </w:rPr>
              <w:t>н178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3E3DCA8" w14:textId="77777777" w:rsidR="00D33EA8" w:rsidRPr="00B4430E" w:rsidRDefault="00D33EA8" w:rsidP="00A134D8">
            <w:pPr>
              <w:rPr>
                <w:color w:val="000000"/>
              </w:rPr>
            </w:pPr>
            <w:r w:rsidRPr="00B4430E">
              <w:rPr>
                <w:color w:val="000000"/>
              </w:rPr>
              <w:t>2730873,09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94E5AE" w14:textId="77777777" w:rsidR="00D33EA8" w:rsidRPr="00B4430E" w:rsidRDefault="00D33EA8" w:rsidP="00A134D8">
            <w:pPr>
              <w:rPr>
                <w:color w:val="000000"/>
              </w:rPr>
            </w:pPr>
            <w:r w:rsidRPr="00B4430E">
              <w:rPr>
                <w:color w:val="000000"/>
              </w:rPr>
              <w:t>994956,20</w:t>
            </w:r>
          </w:p>
        </w:tc>
      </w:tr>
      <w:tr w:rsidR="00D33EA8" w14:paraId="677EF21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00E145B" w14:textId="77777777" w:rsidR="00D33EA8" w:rsidRPr="00B4430E" w:rsidRDefault="00D33EA8" w:rsidP="00A134D8">
            <w:pPr>
              <w:rPr>
                <w:color w:val="000000"/>
              </w:rPr>
            </w:pPr>
            <w:r w:rsidRPr="00B4430E">
              <w:rPr>
                <w:color w:val="000000"/>
              </w:rPr>
              <w:t>н179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2FCE02" w14:textId="77777777" w:rsidR="00D33EA8" w:rsidRPr="00B4430E" w:rsidRDefault="00D33EA8" w:rsidP="00A134D8">
            <w:pPr>
              <w:rPr>
                <w:color w:val="000000"/>
              </w:rPr>
            </w:pPr>
            <w:r w:rsidRPr="00B4430E">
              <w:rPr>
                <w:color w:val="000000"/>
              </w:rPr>
              <w:t>2730873,72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FF12BF" w14:textId="77777777" w:rsidR="00D33EA8" w:rsidRPr="00B4430E" w:rsidRDefault="00D33EA8" w:rsidP="00A134D8">
            <w:pPr>
              <w:rPr>
                <w:color w:val="000000"/>
              </w:rPr>
            </w:pPr>
            <w:r w:rsidRPr="00B4430E">
              <w:rPr>
                <w:color w:val="000000"/>
              </w:rPr>
              <w:t>994954,93</w:t>
            </w:r>
          </w:p>
        </w:tc>
      </w:tr>
      <w:tr w:rsidR="00D33EA8" w14:paraId="3FB19F8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19575C" w14:textId="77777777" w:rsidR="00D33EA8" w:rsidRPr="00B4430E" w:rsidRDefault="00D33EA8" w:rsidP="00A134D8">
            <w:pPr>
              <w:rPr>
                <w:color w:val="000000"/>
              </w:rPr>
            </w:pPr>
            <w:r w:rsidRPr="00B4430E">
              <w:rPr>
                <w:color w:val="000000"/>
              </w:rPr>
              <w:t>н180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3392E73" w14:textId="77777777" w:rsidR="00D33EA8" w:rsidRPr="00B4430E" w:rsidRDefault="00D33EA8" w:rsidP="00A134D8">
            <w:pPr>
              <w:rPr>
                <w:color w:val="000000"/>
              </w:rPr>
            </w:pPr>
            <w:r w:rsidRPr="00B4430E">
              <w:rPr>
                <w:color w:val="000000"/>
              </w:rPr>
              <w:t>2730853,25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3B7DD4E" w14:textId="77777777" w:rsidR="00D33EA8" w:rsidRPr="00B4430E" w:rsidRDefault="00D33EA8" w:rsidP="00A134D8">
            <w:pPr>
              <w:rPr>
                <w:color w:val="000000"/>
              </w:rPr>
            </w:pPr>
            <w:r w:rsidRPr="00B4430E">
              <w:rPr>
                <w:color w:val="000000"/>
              </w:rPr>
              <w:t>994956,43</w:t>
            </w:r>
          </w:p>
        </w:tc>
      </w:tr>
      <w:tr w:rsidR="00D33EA8" w14:paraId="09B52C3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C42B021" w14:textId="77777777" w:rsidR="00D33EA8" w:rsidRPr="00B4430E" w:rsidRDefault="00D33EA8" w:rsidP="00A134D8">
            <w:pPr>
              <w:rPr>
                <w:color w:val="000000"/>
              </w:rPr>
            </w:pPr>
            <w:r w:rsidRPr="00B4430E">
              <w:rPr>
                <w:color w:val="000000"/>
              </w:rPr>
              <w:t>н181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56B958A" w14:textId="77777777" w:rsidR="00D33EA8" w:rsidRPr="00B4430E" w:rsidRDefault="00D33EA8" w:rsidP="00A134D8">
            <w:pPr>
              <w:rPr>
                <w:color w:val="000000"/>
              </w:rPr>
            </w:pPr>
            <w:r w:rsidRPr="00B4430E">
              <w:rPr>
                <w:color w:val="000000"/>
              </w:rPr>
              <w:t>2730852,63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B54A7C6" w14:textId="77777777" w:rsidR="00D33EA8" w:rsidRPr="00B4430E" w:rsidRDefault="00D33EA8" w:rsidP="00A134D8">
            <w:pPr>
              <w:rPr>
                <w:color w:val="000000"/>
              </w:rPr>
            </w:pPr>
            <w:r w:rsidRPr="00B4430E">
              <w:rPr>
                <w:color w:val="000000"/>
              </w:rPr>
              <w:t>994935,65</w:t>
            </w:r>
          </w:p>
        </w:tc>
      </w:tr>
      <w:tr w:rsidR="00D33EA8" w14:paraId="52AD110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6D6F22" w14:textId="77777777" w:rsidR="00D33EA8" w:rsidRPr="00B4430E" w:rsidRDefault="00D33EA8" w:rsidP="00A134D8">
            <w:pPr>
              <w:rPr>
                <w:color w:val="000000"/>
              </w:rPr>
            </w:pPr>
            <w:r w:rsidRPr="00B4430E">
              <w:rPr>
                <w:color w:val="000000"/>
              </w:rPr>
              <w:t>н182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4D0D38" w14:textId="77777777" w:rsidR="00D33EA8" w:rsidRPr="00B4430E" w:rsidRDefault="00D33EA8" w:rsidP="00A134D8">
            <w:pPr>
              <w:rPr>
                <w:color w:val="000000"/>
              </w:rPr>
            </w:pPr>
            <w:r w:rsidRPr="00B4430E">
              <w:rPr>
                <w:color w:val="000000"/>
              </w:rPr>
              <w:t>2730851,09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A00FB14" w14:textId="77777777" w:rsidR="00D33EA8" w:rsidRPr="00B4430E" w:rsidRDefault="00D33EA8" w:rsidP="00A134D8">
            <w:pPr>
              <w:rPr>
                <w:color w:val="000000"/>
              </w:rPr>
            </w:pPr>
            <w:r w:rsidRPr="00B4430E">
              <w:rPr>
                <w:color w:val="000000"/>
              </w:rPr>
              <w:t>994935,19</w:t>
            </w:r>
          </w:p>
        </w:tc>
      </w:tr>
      <w:tr w:rsidR="00D33EA8" w14:paraId="6B7EE6A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472D617" w14:textId="77777777" w:rsidR="00D33EA8" w:rsidRPr="00B4430E" w:rsidRDefault="00D33EA8" w:rsidP="00A134D8">
            <w:pPr>
              <w:rPr>
                <w:color w:val="000000"/>
              </w:rPr>
            </w:pPr>
            <w:r w:rsidRPr="00B4430E">
              <w:rPr>
                <w:color w:val="000000"/>
              </w:rPr>
              <w:t>н183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48C1210" w14:textId="77777777" w:rsidR="00D33EA8" w:rsidRPr="00B4430E" w:rsidRDefault="00D33EA8" w:rsidP="00A134D8">
            <w:pPr>
              <w:rPr>
                <w:color w:val="000000"/>
              </w:rPr>
            </w:pPr>
            <w:r w:rsidRPr="00B4430E">
              <w:rPr>
                <w:color w:val="000000"/>
              </w:rPr>
              <w:t>2730844,21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C9DC442" w14:textId="77777777" w:rsidR="00D33EA8" w:rsidRPr="00B4430E" w:rsidRDefault="00D33EA8" w:rsidP="00A134D8">
            <w:pPr>
              <w:rPr>
                <w:color w:val="000000"/>
              </w:rPr>
            </w:pPr>
            <w:r w:rsidRPr="00B4430E">
              <w:rPr>
                <w:color w:val="000000"/>
              </w:rPr>
              <w:t>994934,32</w:t>
            </w:r>
          </w:p>
        </w:tc>
      </w:tr>
      <w:tr w:rsidR="00D33EA8" w14:paraId="438EC11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E6363DD" w14:textId="77777777" w:rsidR="00D33EA8" w:rsidRPr="00B4430E" w:rsidRDefault="00D33EA8" w:rsidP="00A134D8">
            <w:pPr>
              <w:rPr>
                <w:color w:val="000000"/>
              </w:rPr>
            </w:pPr>
            <w:r w:rsidRPr="00B4430E">
              <w:rPr>
                <w:color w:val="000000"/>
              </w:rPr>
              <w:t>н184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5FB1556" w14:textId="77777777" w:rsidR="00D33EA8" w:rsidRPr="00B4430E" w:rsidRDefault="00D33EA8" w:rsidP="00A134D8">
            <w:pPr>
              <w:rPr>
                <w:color w:val="000000"/>
              </w:rPr>
            </w:pPr>
            <w:r w:rsidRPr="00B4430E">
              <w:rPr>
                <w:color w:val="000000"/>
              </w:rPr>
              <w:t>2730844,15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6E6E6A" w14:textId="77777777" w:rsidR="00D33EA8" w:rsidRPr="00B4430E" w:rsidRDefault="00D33EA8" w:rsidP="00A134D8">
            <w:pPr>
              <w:rPr>
                <w:color w:val="000000"/>
              </w:rPr>
            </w:pPr>
            <w:r w:rsidRPr="00B4430E">
              <w:rPr>
                <w:color w:val="000000"/>
              </w:rPr>
              <w:t>994934,71</w:t>
            </w:r>
          </w:p>
        </w:tc>
      </w:tr>
      <w:tr w:rsidR="00D33EA8" w14:paraId="1AFB740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931887" w14:textId="77777777" w:rsidR="00D33EA8" w:rsidRPr="00B4430E" w:rsidRDefault="00D33EA8" w:rsidP="00A134D8">
            <w:pPr>
              <w:rPr>
                <w:color w:val="000000"/>
              </w:rPr>
            </w:pPr>
            <w:r w:rsidRPr="00B4430E">
              <w:rPr>
                <w:color w:val="000000"/>
              </w:rPr>
              <w:t>н185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420C636" w14:textId="77777777" w:rsidR="00D33EA8" w:rsidRPr="00B4430E" w:rsidRDefault="00D33EA8" w:rsidP="00A134D8">
            <w:pPr>
              <w:rPr>
                <w:color w:val="000000"/>
              </w:rPr>
            </w:pPr>
            <w:r w:rsidRPr="00B4430E">
              <w:rPr>
                <w:color w:val="000000"/>
              </w:rPr>
              <w:t>2730842,83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860F748" w14:textId="77777777" w:rsidR="00D33EA8" w:rsidRPr="00B4430E" w:rsidRDefault="00D33EA8" w:rsidP="00A134D8">
            <w:pPr>
              <w:rPr>
                <w:color w:val="000000"/>
              </w:rPr>
            </w:pPr>
            <w:r w:rsidRPr="00B4430E">
              <w:rPr>
                <w:color w:val="000000"/>
              </w:rPr>
              <w:t>994934,52</w:t>
            </w:r>
          </w:p>
        </w:tc>
      </w:tr>
      <w:tr w:rsidR="00D33EA8" w14:paraId="58B1DC9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9FE9F8" w14:textId="77777777" w:rsidR="00D33EA8" w:rsidRPr="00B4430E" w:rsidRDefault="00D33EA8" w:rsidP="00A134D8">
            <w:pPr>
              <w:rPr>
                <w:color w:val="000000"/>
              </w:rPr>
            </w:pPr>
            <w:r w:rsidRPr="00B4430E">
              <w:rPr>
                <w:color w:val="000000"/>
              </w:rPr>
              <w:t>н186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0DFA15F" w14:textId="77777777" w:rsidR="00D33EA8" w:rsidRPr="00B4430E" w:rsidRDefault="00D33EA8" w:rsidP="00A134D8">
            <w:pPr>
              <w:rPr>
                <w:color w:val="000000"/>
              </w:rPr>
            </w:pPr>
            <w:r w:rsidRPr="00B4430E">
              <w:rPr>
                <w:color w:val="000000"/>
              </w:rPr>
              <w:t>2730844,06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E3E578F" w14:textId="77777777" w:rsidR="00D33EA8" w:rsidRPr="00B4430E" w:rsidRDefault="00D33EA8" w:rsidP="00A134D8">
            <w:pPr>
              <w:rPr>
                <w:color w:val="000000"/>
              </w:rPr>
            </w:pPr>
            <w:r w:rsidRPr="00B4430E">
              <w:rPr>
                <w:color w:val="000000"/>
              </w:rPr>
              <w:t>994954,59</w:t>
            </w:r>
          </w:p>
        </w:tc>
      </w:tr>
      <w:tr w:rsidR="00D33EA8" w14:paraId="154D340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A67A74A" w14:textId="77777777" w:rsidR="00D33EA8" w:rsidRPr="00B4430E" w:rsidRDefault="00D33EA8" w:rsidP="00A134D8">
            <w:pPr>
              <w:rPr>
                <w:color w:val="000000"/>
              </w:rPr>
            </w:pPr>
            <w:r w:rsidRPr="00B4430E">
              <w:rPr>
                <w:color w:val="000000"/>
              </w:rPr>
              <w:t>н187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589A6BD" w14:textId="77777777" w:rsidR="00D33EA8" w:rsidRPr="00B4430E" w:rsidRDefault="00D33EA8" w:rsidP="00A134D8">
            <w:pPr>
              <w:rPr>
                <w:color w:val="000000"/>
              </w:rPr>
            </w:pPr>
            <w:r w:rsidRPr="00B4430E">
              <w:rPr>
                <w:color w:val="000000"/>
              </w:rPr>
              <w:t>2730845,24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CCE66DD" w14:textId="77777777" w:rsidR="00D33EA8" w:rsidRPr="00B4430E" w:rsidRDefault="00D33EA8" w:rsidP="00A134D8">
            <w:pPr>
              <w:rPr>
                <w:color w:val="000000"/>
              </w:rPr>
            </w:pPr>
            <w:r w:rsidRPr="00B4430E">
              <w:rPr>
                <w:color w:val="000000"/>
              </w:rPr>
              <w:t>994953,26</w:t>
            </w:r>
          </w:p>
        </w:tc>
      </w:tr>
      <w:tr w:rsidR="00D33EA8" w14:paraId="34D0E40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DD2DC05" w14:textId="77777777" w:rsidR="00D33EA8" w:rsidRPr="00B4430E" w:rsidRDefault="00D33EA8" w:rsidP="00A134D8">
            <w:pPr>
              <w:rPr>
                <w:color w:val="000000"/>
              </w:rPr>
            </w:pPr>
            <w:r w:rsidRPr="00B4430E">
              <w:rPr>
                <w:color w:val="000000"/>
              </w:rPr>
              <w:t>н188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D4F8AFA" w14:textId="77777777" w:rsidR="00D33EA8" w:rsidRPr="00B4430E" w:rsidRDefault="00D33EA8" w:rsidP="00A134D8">
            <w:pPr>
              <w:rPr>
                <w:color w:val="000000"/>
              </w:rPr>
            </w:pPr>
            <w:r w:rsidRPr="00B4430E">
              <w:rPr>
                <w:color w:val="000000"/>
              </w:rPr>
              <w:t>2730846,30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936685" w14:textId="77777777" w:rsidR="00D33EA8" w:rsidRPr="00B4430E" w:rsidRDefault="00D33EA8" w:rsidP="00A134D8">
            <w:pPr>
              <w:rPr>
                <w:color w:val="000000"/>
              </w:rPr>
            </w:pPr>
            <w:r w:rsidRPr="00B4430E">
              <w:rPr>
                <w:color w:val="000000"/>
              </w:rPr>
              <w:t>994954,26</w:t>
            </w:r>
          </w:p>
        </w:tc>
      </w:tr>
      <w:tr w:rsidR="00D33EA8" w14:paraId="2838E09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C85647" w14:textId="77777777" w:rsidR="00D33EA8" w:rsidRPr="00B4430E" w:rsidRDefault="00D33EA8" w:rsidP="00A134D8">
            <w:pPr>
              <w:rPr>
                <w:color w:val="000000"/>
              </w:rPr>
            </w:pPr>
            <w:r w:rsidRPr="00B4430E">
              <w:rPr>
                <w:color w:val="000000"/>
              </w:rPr>
              <w:t>н189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CA2C00E" w14:textId="77777777" w:rsidR="00D33EA8" w:rsidRPr="00B4430E" w:rsidRDefault="00D33EA8" w:rsidP="00A134D8">
            <w:pPr>
              <w:rPr>
                <w:color w:val="000000"/>
              </w:rPr>
            </w:pPr>
            <w:r w:rsidRPr="00B4430E">
              <w:rPr>
                <w:color w:val="000000"/>
              </w:rPr>
              <w:t>2730841,67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AAE9FE5" w14:textId="77777777" w:rsidR="00D33EA8" w:rsidRPr="00B4430E" w:rsidRDefault="00D33EA8" w:rsidP="00A134D8">
            <w:pPr>
              <w:rPr>
                <w:color w:val="000000"/>
              </w:rPr>
            </w:pPr>
            <w:r w:rsidRPr="00B4430E">
              <w:rPr>
                <w:color w:val="000000"/>
              </w:rPr>
              <w:t>994959,56</w:t>
            </w:r>
          </w:p>
        </w:tc>
      </w:tr>
      <w:tr w:rsidR="00D33EA8" w14:paraId="411D442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90DF1BB" w14:textId="77777777" w:rsidR="00D33EA8" w:rsidRPr="00B4430E" w:rsidRDefault="00D33EA8" w:rsidP="00A134D8">
            <w:pPr>
              <w:rPr>
                <w:color w:val="000000"/>
              </w:rPr>
            </w:pPr>
            <w:r w:rsidRPr="00B4430E">
              <w:rPr>
                <w:color w:val="000000"/>
              </w:rPr>
              <w:t>н190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6FF4EBB" w14:textId="77777777" w:rsidR="00D33EA8" w:rsidRPr="00B4430E" w:rsidRDefault="00D33EA8" w:rsidP="00A134D8">
            <w:pPr>
              <w:rPr>
                <w:color w:val="000000"/>
              </w:rPr>
            </w:pPr>
            <w:r w:rsidRPr="00B4430E">
              <w:rPr>
                <w:color w:val="000000"/>
              </w:rPr>
              <w:t>2730840,59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7C0D76" w14:textId="77777777" w:rsidR="00D33EA8" w:rsidRPr="00B4430E" w:rsidRDefault="00D33EA8" w:rsidP="00A134D8">
            <w:pPr>
              <w:rPr>
                <w:color w:val="000000"/>
              </w:rPr>
            </w:pPr>
            <w:r w:rsidRPr="00B4430E">
              <w:rPr>
                <w:color w:val="000000"/>
              </w:rPr>
              <w:t>994958,52</w:t>
            </w:r>
          </w:p>
        </w:tc>
      </w:tr>
      <w:tr w:rsidR="00D33EA8" w14:paraId="728289A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ACD6A29" w14:textId="77777777" w:rsidR="00D33EA8" w:rsidRPr="00B4430E" w:rsidRDefault="00D33EA8" w:rsidP="00A134D8">
            <w:pPr>
              <w:rPr>
                <w:color w:val="000000"/>
              </w:rPr>
            </w:pPr>
            <w:r w:rsidRPr="00B4430E">
              <w:rPr>
                <w:color w:val="000000"/>
              </w:rPr>
              <w:t>н191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6E6B61" w14:textId="77777777" w:rsidR="00D33EA8" w:rsidRPr="00B4430E" w:rsidRDefault="00D33EA8" w:rsidP="00A134D8">
            <w:pPr>
              <w:rPr>
                <w:color w:val="000000"/>
              </w:rPr>
            </w:pPr>
            <w:r w:rsidRPr="00B4430E">
              <w:rPr>
                <w:color w:val="000000"/>
              </w:rPr>
              <w:t>2730841,24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1A42D5" w14:textId="77777777" w:rsidR="00D33EA8" w:rsidRPr="00B4430E" w:rsidRDefault="00D33EA8" w:rsidP="00A134D8">
            <w:pPr>
              <w:rPr>
                <w:color w:val="000000"/>
              </w:rPr>
            </w:pPr>
            <w:r w:rsidRPr="00B4430E">
              <w:rPr>
                <w:color w:val="000000"/>
              </w:rPr>
              <w:t>994957,78</w:t>
            </w:r>
          </w:p>
        </w:tc>
      </w:tr>
      <w:tr w:rsidR="00D33EA8" w14:paraId="660ED87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4E7557D" w14:textId="77777777" w:rsidR="00D33EA8" w:rsidRPr="00B4430E" w:rsidRDefault="00D33EA8" w:rsidP="00A134D8">
            <w:pPr>
              <w:rPr>
                <w:color w:val="000000"/>
              </w:rPr>
            </w:pPr>
            <w:r w:rsidRPr="00B4430E">
              <w:rPr>
                <w:color w:val="000000"/>
              </w:rPr>
              <w:t>н192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9C74819" w14:textId="77777777" w:rsidR="00D33EA8" w:rsidRPr="00B4430E" w:rsidRDefault="00D33EA8" w:rsidP="00A134D8">
            <w:pPr>
              <w:rPr>
                <w:color w:val="000000"/>
              </w:rPr>
            </w:pPr>
            <w:r w:rsidRPr="00B4430E">
              <w:rPr>
                <w:color w:val="000000"/>
              </w:rPr>
              <w:t>2730812,42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259696" w14:textId="77777777" w:rsidR="00D33EA8" w:rsidRPr="00B4430E" w:rsidRDefault="00D33EA8" w:rsidP="00A134D8">
            <w:pPr>
              <w:rPr>
                <w:color w:val="000000"/>
              </w:rPr>
            </w:pPr>
            <w:r w:rsidRPr="00B4430E">
              <w:rPr>
                <w:color w:val="000000"/>
              </w:rPr>
              <w:t>994963,31</w:t>
            </w:r>
          </w:p>
        </w:tc>
      </w:tr>
      <w:tr w:rsidR="00D33EA8" w14:paraId="75B3355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2938DF2" w14:textId="77777777" w:rsidR="00D33EA8" w:rsidRPr="00B4430E" w:rsidRDefault="00D33EA8" w:rsidP="00A134D8">
            <w:pPr>
              <w:rPr>
                <w:color w:val="000000"/>
              </w:rPr>
            </w:pPr>
            <w:r w:rsidRPr="00B4430E">
              <w:rPr>
                <w:color w:val="000000"/>
              </w:rPr>
              <w:t>н193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1B95DA5" w14:textId="77777777" w:rsidR="00D33EA8" w:rsidRPr="00B4430E" w:rsidRDefault="00D33EA8" w:rsidP="00A134D8">
            <w:pPr>
              <w:rPr>
                <w:color w:val="000000"/>
              </w:rPr>
            </w:pPr>
            <w:r w:rsidRPr="00B4430E">
              <w:rPr>
                <w:color w:val="000000"/>
              </w:rPr>
              <w:t>2730811,96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4A6FE3" w14:textId="77777777" w:rsidR="00D33EA8" w:rsidRPr="00B4430E" w:rsidRDefault="00D33EA8" w:rsidP="00A134D8">
            <w:pPr>
              <w:rPr>
                <w:color w:val="000000"/>
              </w:rPr>
            </w:pPr>
            <w:r w:rsidRPr="00B4430E">
              <w:rPr>
                <w:color w:val="000000"/>
              </w:rPr>
              <w:t>994943,58</w:t>
            </w:r>
          </w:p>
        </w:tc>
      </w:tr>
      <w:tr w:rsidR="00D33EA8" w14:paraId="57263F2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128805" w14:textId="77777777" w:rsidR="00D33EA8" w:rsidRPr="00B4430E" w:rsidRDefault="00D33EA8" w:rsidP="00A134D8">
            <w:pPr>
              <w:rPr>
                <w:color w:val="000000"/>
              </w:rPr>
            </w:pPr>
            <w:r w:rsidRPr="00B4430E">
              <w:rPr>
                <w:color w:val="000000"/>
              </w:rPr>
              <w:t>н194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CF92F37" w14:textId="77777777" w:rsidR="00D33EA8" w:rsidRPr="00B4430E" w:rsidRDefault="00D33EA8" w:rsidP="00A134D8">
            <w:pPr>
              <w:rPr>
                <w:color w:val="000000"/>
              </w:rPr>
            </w:pPr>
            <w:r w:rsidRPr="00B4430E">
              <w:rPr>
                <w:color w:val="000000"/>
              </w:rPr>
              <w:t>2730812,64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E950D26" w14:textId="77777777" w:rsidR="00D33EA8" w:rsidRPr="00B4430E" w:rsidRDefault="00D33EA8" w:rsidP="00A134D8">
            <w:pPr>
              <w:rPr>
                <w:color w:val="000000"/>
              </w:rPr>
            </w:pPr>
            <w:r w:rsidRPr="00B4430E">
              <w:rPr>
                <w:color w:val="000000"/>
              </w:rPr>
              <w:t>994930,30</w:t>
            </w:r>
          </w:p>
        </w:tc>
      </w:tr>
      <w:tr w:rsidR="00D33EA8" w14:paraId="2773527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52690D" w14:textId="77777777" w:rsidR="00D33EA8" w:rsidRPr="00B4430E" w:rsidRDefault="00D33EA8" w:rsidP="00A134D8">
            <w:pPr>
              <w:rPr>
                <w:color w:val="000000"/>
              </w:rPr>
            </w:pPr>
            <w:r w:rsidRPr="00B4430E">
              <w:rPr>
                <w:color w:val="000000"/>
              </w:rPr>
              <w:t>н195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1951169" w14:textId="77777777" w:rsidR="00D33EA8" w:rsidRPr="00B4430E" w:rsidRDefault="00D33EA8" w:rsidP="00A134D8">
            <w:pPr>
              <w:rPr>
                <w:color w:val="000000"/>
              </w:rPr>
            </w:pPr>
            <w:r w:rsidRPr="00B4430E">
              <w:rPr>
                <w:color w:val="000000"/>
              </w:rPr>
              <w:t>2730812,18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EC99C05" w14:textId="77777777" w:rsidR="00D33EA8" w:rsidRPr="00B4430E" w:rsidRDefault="00D33EA8" w:rsidP="00A134D8">
            <w:pPr>
              <w:rPr>
                <w:color w:val="000000"/>
              </w:rPr>
            </w:pPr>
            <w:r w:rsidRPr="00B4430E">
              <w:rPr>
                <w:color w:val="000000"/>
              </w:rPr>
              <w:t>994930,04</w:t>
            </w:r>
          </w:p>
        </w:tc>
      </w:tr>
      <w:tr w:rsidR="00D33EA8" w14:paraId="65828FF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E2FA50E" w14:textId="77777777" w:rsidR="00D33EA8" w:rsidRPr="00B4430E" w:rsidRDefault="00D33EA8" w:rsidP="00A134D8">
            <w:pPr>
              <w:rPr>
                <w:color w:val="000000"/>
              </w:rPr>
            </w:pPr>
            <w:r w:rsidRPr="00B4430E">
              <w:rPr>
                <w:color w:val="000000"/>
              </w:rPr>
              <w:t>н196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4DBCD4C" w14:textId="77777777" w:rsidR="00D33EA8" w:rsidRPr="00B4430E" w:rsidRDefault="00D33EA8" w:rsidP="00A134D8">
            <w:pPr>
              <w:rPr>
                <w:color w:val="000000"/>
              </w:rPr>
            </w:pPr>
            <w:r w:rsidRPr="00B4430E">
              <w:rPr>
                <w:color w:val="000000"/>
              </w:rPr>
              <w:t>2730809,89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F5FB3D4" w14:textId="77777777" w:rsidR="00D33EA8" w:rsidRPr="00B4430E" w:rsidRDefault="00D33EA8" w:rsidP="00A134D8">
            <w:pPr>
              <w:rPr>
                <w:color w:val="000000"/>
              </w:rPr>
            </w:pPr>
            <w:r w:rsidRPr="00B4430E">
              <w:rPr>
                <w:color w:val="000000"/>
              </w:rPr>
              <w:t>994934,50</w:t>
            </w:r>
          </w:p>
        </w:tc>
      </w:tr>
      <w:tr w:rsidR="00D33EA8" w14:paraId="32232BB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CDA39FE" w14:textId="77777777" w:rsidR="00D33EA8" w:rsidRPr="00B4430E" w:rsidRDefault="00D33EA8" w:rsidP="00A134D8">
            <w:pPr>
              <w:rPr>
                <w:color w:val="000000"/>
              </w:rPr>
            </w:pPr>
            <w:r w:rsidRPr="00B4430E">
              <w:rPr>
                <w:color w:val="000000"/>
              </w:rPr>
              <w:t>н197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AEFACC0" w14:textId="77777777" w:rsidR="00D33EA8" w:rsidRPr="00B4430E" w:rsidRDefault="00D33EA8" w:rsidP="00A134D8">
            <w:pPr>
              <w:rPr>
                <w:color w:val="000000"/>
              </w:rPr>
            </w:pPr>
            <w:r w:rsidRPr="00B4430E">
              <w:rPr>
                <w:color w:val="000000"/>
              </w:rPr>
              <w:t>2730804,02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7C315AC" w14:textId="77777777" w:rsidR="00D33EA8" w:rsidRPr="00B4430E" w:rsidRDefault="00D33EA8" w:rsidP="00A134D8">
            <w:pPr>
              <w:rPr>
                <w:color w:val="000000"/>
              </w:rPr>
            </w:pPr>
            <w:r w:rsidRPr="00B4430E">
              <w:rPr>
                <w:color w:val="000000"/>
              </w:rPr>
              <w:t>994933,46</w:t>
            </w:r>
          </w:p>
        </w:tc>
      </w:tr>
      <w:tr w:rsidR="00D33EA8" w14:paraId="6552BE3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A520413" w14:textId="77777777" w:rsidR="00D33EA8" w:rsidRPr="00B4430E" w:rsidRDefault="00D33EA8" w:rsidP="00A134D8">
            <w:pPr>
              <w:rPr>
                <w:color w:val="000000"/>
              </w:rPr>
            </w:pPr>
            <w:r w:rsidRPr="00B4430E">
              <w:rPr>
                <w:color w:val="000000"/>
              </w:rPr>
              <w:t>н198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772FD89" w14:textId="77777777" w:rsidR="00D33EA8" w:rsidRPr="00B4430E" w:rsidRDefault="00D33EA8" w:rsidP="00A134D8">
            <w:pPr>
              <w:rPr>
                <w:color w:val="000000"/>
              </w:rPr>
            </w:pPr>
            <w:r w:rsidRPr="00B4430E">
              <w:rPr>
                <w:color w:val="000000"/>
              </w:rPr>
              <w:t>2730803,13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1751FD3" w14:textId="77777777" w:rsidR="00D33EA8" w:rsidRPr="00B4430E" w:rsidRDefault="00D33EA8" w:rsidP="00A134D8">
            <w:pPr>
              <w:rPr>
                <w:color w:val="000000"/>
              </w:rPr>
            </w:pPr>
            <w:r w:rsidRPr="00B4430E">
              <w:rPr>
                <w:color w:val="000000"/>
              </w:rPr>
              <w:t>994928,57</w:t>
            </w:r>
          </w:p>
        </w:tc>
      </w:tr>
      <w:tr w:rsidR="00D33EA8" w14:paraId="0FAD5BD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2571DCA" w14:textId="77777777" w:rsidR="00D33EA8" w:rsidRPr="00B4430E" w:rsidRDefault="00D33EA8" w:rsidP="00A134D8">
            <w:pPr>
              <w:rPr>
                <w:color w:val="000000"/>
              </w:rPr>
            </w:pPr>
            <w:r w:rsidRPr="00B4430E">
              <w:rPr>
                <w:color w:val="000000"/>
              </w:rPr>
              <w:t>н199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31EACDE" w14:textId="77777777" w:rsidR="00D33EA8" w:rsidRPr="00B4430E" w:rsidRDefault="00D33EA8" w:rsidP="00A134D8">
            <w:pPr>
              <w:rPr>
                <w:color w:val="000000"/>
              </w:rPr>
            </w:pPr>
            <w:r w:rsidRPr="00B4430E">
              <w:rPr>
                <w:color w:val="000000"/>
              </w:rPr>
              <w:t>2730800,56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ADA9C5C" w14:textId="77777777" w:rsidR="00D33EA8" w:rsidRPr="00B4430E" w:rsidRDefault="00D33EA8" w:rsidP="00A134D8">
            <w:pPr>
              <w:rPr>
                <w:color w:val="000000"/>
              </w:rPr>
            </w:pPr>
            <w:r w:rsidRPr="00B4430E">
              <w:rPr>
                <w:color w:val="000000"/>
              </w:rPr>
              <w:t>994928,73</w:t>
            </w:r>
          </w:p>
        </w:tc>
      </w:tr>
      <w:tr w:rsidR="00D33EA8" w14:paraId="53234F6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A9794A" w14:textId="77777777" w:rsidR="00D33EA8" w:rsidRPr="00B4430E" w:rsidRDefault="00D33EA8" w:rsidP="00A134D8">
            <w:pPr>
              <w:rPr>
                <w:color w:val="000000"/>
              </w:rPr>
            </w:pPr>
            <w:r w:rsidRPr="00B4430E">
              <w:rPr>
                <w:color w:val="000000"/>
              </w:rPr>
              <w:t>н200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9EBD1C" w14:textId="77777777" w:rsidR="00D33EA8" w:rsidRPr="00B4430E" w:rsidRDefault="00D33EA8" w:rsidP="00A134D8">
            <w:pPr>
              <w:rPr>
                <w:color w:val="000000"/>
              </w:rPr>
            </w:pPr>
            <w:r w:rsidRPr="00B4430E">
              <w:rPr>
                <w:color w:val="000000"/>
              </w:rPr>
              <w:t>2730808,31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C9C1FA" w14:textId="77777777" w:rsidR="00D33EA8" w:rsidRPr="00B4430E" w:rsidRDefault="00D33EA8" w:rsidP="00A134D8">
            <w:pPr>
              <w:rPr>
                <w:color w:val="000000"/>
              </w:rPr>
            </w:pPr>
            <w:r w:rsidRPr="00B4430E">
              <w:rPr>
                <w:color w:val="000000"/>
              </w:rPr>
              <w:t>994953,47</w:t>
            </w:r>
          </w:p>
        </w:tc>
      </w:tr>
      <w:tr w:rsidR="00D33EA8" w14:paraId="2D2BF39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A97251" w14:textId="77777777" w:rsidR="00D33EA8" w:rsidRPr="00B4430E" w:rsidRDefault="00D33EA8" w:rsidP="00A134D8">
            <w:pPr>
              <w:rPr>
                <w:color w:val="000000"/>
              </w:rPr>
            </w:pPr>
            <w:r w:rsidRPr="00B4430E">
              <w:rPr>
                <w:color w:val="000000"/>
              </w:rPr>
              <w:t>н201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934FBC" w14:textId="77777777" w:rsidR="00D33EA8" w:rsidRPr="00B4430E" w:rsidRDefault="00D33EA8" w:rsidP="00A134D8">
            <w:pPr>
              <w:rPr>
                <w:color w:val="000000"/>
              </w:rPr>
            </w:pPr>
            <w:r w:rsidRPr="00B4430E">
              <w:rPr>
                <w:color w:val="000000"/>
              </w:rPr>
              <w:t>2730809,07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66D5FC" w14:textId="77777777" w:rsidR="00D33EA8" w:rsidRPr="00B4430E" w:rsidRDefault="00D33EA8" w:rsidP="00A134D8">
            <w:pPr>
              <w:rPr>
                <w:color w:val="000000"/>
              </w:rPr>
            </w:pPr>
            <w:r w:rsidRPr="00B4430E">
              <w:rPr>
                <w:color w:val="000000"/>
              </w:rPr>
              <w:t>994953,41</w:t>
            </w:r>
          </w:p>
        </w:tc>
      </w:tr>
      <w:tr w:rsidR="00D33EA8" w14:paraId="3FFFAD6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A2D0043" w14:textId="77777777" w:rsidR="00D33EA8" w:rsidRPr="00B4430E" w:rsidRDefault="00D33EA8" w:rsidP="00A134D8">
            <w:pPr>
              <w:rPr>
                <w:color w:val="000000"/>
              </w:rPr>
            </w:pPr>
            <w:r w:rsidRPr="00B4430E">
              <w:rPr>
                <w:color w:val="000000"/>
              </w:rPr>
              <w:t>н202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B6FCF58" w14:textId="77777777" w:rsidR="00D33EA8" w:rsidRPr="00B4430E" w:rsidRDefault="00D33EA8" w:rsidP="00A134D8">
            <w:pPr>
              <w:rPr>
                <w:color w:val="000000"/>
              </w:rPr>
            </w:pPr>
            <w:r w:rsidRPr="00B4430E">
              <w:rPr>
                <w:color w:val="000000"/>
              </w:rPr>
              <w:t>2730809,16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B726E57" w14:textId="77777777" w:rsidR="00D33EA8" w:rsidRPr="00B4430E" w:rsidRDefault="00D33EA8" w:rsidP="00A134D8">
            <w:pPr>
              <w:rPr>
                <w:color w:val="000000"/>
              </w:rPr>
            </w:pPr>
            <w:r w:rsidRPr="00B4430E">
              <w:rPr>
                <w:color w:val="000000"/>
              </w:rPr>
              <w:t>994954,94</w:t>
            </w:r>
          </w:p>
        </w:tc>
      </w:tr>
      <w:tr w:rsidR="00D33EA8" w14:paraId="2E8305C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EAB8821" w14:textId="77777777" w:rsidR="00D33EA8" w:rsidRPr="00B4430E" w:rsidRDefault="00D33EA8" w:rsidP="00A134D8">
            <w:pPr>
              <w:rPr>
                <w:color w:val="000000"/>
              </w:rPr>
            </w:pPr>
            <w:r w:rsidRPr="00B4430E">
              <w:rPr>
                <w:color w:val="000000"/>
              </w:rPr>
              <w:t>н203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59239AC" w14:textId="77777777" w:rsidR="00D33EA8" w:rsidRPr="00B4430E" w:rsidRDefault="00D33EA8" w:rsidP="00A134D8">
            <w:pPr>
              <w:rPr>
                <w:color w:val="000000"/>
              </w:rPr>
            </w:pPr>
            <w:r w:rsidRPr="00B4430E">
              <w:rPr>
                <w:color w:val="000000"/>
              </w:rPr>
              <w:t>2730808,71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5BB5399" w14:textId="77777777" w:rsidR="00D33EA8" w:rsidRPr="00B4430E" w:rsidRDefault="00D33EA8" w:rsidP="00A134D8">
            <w:pPr>
              <w:rPr>
                <w:color w:val="000000"/>
              </w:rPr>
            </w:pPr>
            <w:r w:rsidRPr="00B4430E">
              <w:rPr>
                <w:color w:val="000000"/>
              </w:rPr>
              <w:t>994954,97</w:t>
            </w:r>
          </w:p>
        </w:tc>
      </w:tr>
      <w:tr w:rsidR="00D33EA8" w14:paraId="01FEF3F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3824EA1" w14:textId="77777777" w:rsidR="00D33EA8" w:rsidRPr="00B4430E" w:rsidRDefault="00D33EA8" w:rsidP="00A134D8">
            <w:pPr>
              <w:rPr>
                <w:color w:val="000000"/>
              </w:rPr>
            </w:pPr>
            <w:r w:rsidRPr="00B4430E">
              <w:rPr>
                <w:color w:val="000000"/>
              </w:rPr>
              <w:t>н204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90F696D" w14:textId="77777777" w:rsidR="00D33EA8" w:rsidRPr="00B4430E" w:rsidRDefault="00D33EA8" w:rsidP="00A134D8">
            <w:pPr>
              <w:rPr>
                <w:color w:val="000000"/>
              </w:rPr>
            </w:pPr>
            <w:r w:rsidRPr="00B4430E">
              <w:rPr>
                <w:color w:val="000000"/>
              </w:rPr>
              <w:t>2730810,91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F4C6D04" w14:textId="77777777" w:rsidR="00D33EA8" w:rsidRPr="00B4430E" w:rsidRDefault="00D33EA8" w:rsidP="00A134D8">
            <w:pPr>
              <w:rPr>
                <w:color w:val="000000"/>
              </w:rPr>
            </w:pPr>
            <w:r w:rsidRPr="00B4430E">
              <w:rPr>
                <w:color w:val="000000"/>
              </w:rPr>
              <w:t>994983,44</w:t>
            </w:r>
          </w:p>
        </w:tc>
      </w:tr>
      <w:tr w:rsidR="00D33EA8" w14:paraId="2FA0924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E134F3" w14:textId="77777777" w:rsidR="00D33EA8" w:rsidRPr="00B4430E" w:rsidRDefault="00D33EA8" w:rsidP="00A134D8">
            <w:pPr>
              <w:rPr>
                <w:color w:val="000000"/>
              </w:rPr>
            </w:pPr>
            <w:r w:rsidRPr="00B4430E">
              <w:rPr>
                <w:color w:val="000000"/>
              </w:rPr>
              <w:t>н205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B9244C" w14:textId="77777777" w:rsidR="00D33EA8" w:rsidRPr="00B4430E" w:rsidRDefault="00D33EA8" w:rsidP="00A134D8">
            <w:pPr>
              <w:rPr>
                <w:color w:val="000000"/>
              </w:rPr>
            </w:pPr>
            <w:r w:rsidRPr="00B4430E">
              <w:rPr>
                <w:color w:val="000000"/>
              </w:rPr>
              <w:t>2730809,82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7B2562C" w14:textId="77777777" w:rsidR="00D33EA8" w:rsidRPr="00B4430E" w:rsidRDefault="00D33EA8" w:rsidP="00A134D8">
            <w:pPr>
              <w:rPr>
                <w:color w:val="000000"/>
              </w:rPr>
            </w:pPr>
            <w:r w:rsidRPr="00B4430E">
              <w:rPr>
                <w:color w:val="000000"/>
              </w:rPr>
              <w:t>995000,04</w:t>
            </w:r>
          </w:p>
        </w:tc>
      </w:tr>
      <w:tr w:rsidR="00D33EA8" w14:paraId="219647B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E197647" w14:textId="77777777" w:rsidR="00D33EA8" w:rsidRPr="00B4430E" w:rsidRDefault="00D33EA8" w:rsidP="00A134D8">
            <w:pPr>
              <w:rPr>
                <w:color w:val="000000"/>
              </w:rPr>
            </w:pPr>
            <w:r w:rsidRPr="00B4430E">
              <w:rPr>
                <w:color w:val="000000"/>
              </w:rPr>
              <w:t>н206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DB679E" w14:textId="77777777" w:rsidR="00D33EA8" w:rsidRPr="00B4430E" w:rsidRDefault="00D33EA8" w:rsidP="00A134D8">
            <w:pPr>
              <w:rPr>
                <w:color w:val="000000"/>
              </w:rPr>
            </w:pPr>
            <w:r w:rsidRPr="00B4430E">
              <w:rPr>
                <w:color w:val="000000"/>
              </w:rPr>
              <w:t>2730800,11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92312D6" w14:textId="77777777" w:rsidR="00D33EA8" w:rsidRPr="00B4430E" w:rsidRDefault="00D33EA8" w:rsidP="00A134D8">
            <w:pPr>
              <w:rPr>
                <w:color w:val="000000"/>
              </w:rPr>
            </w:pPr>
            <w:r w:rsidRPr="00B4430E">
              <w:rPr>
                <w:color w:val="000000"/>
              </w:rPr>
              <w:t>995024,28</w:t>
            </w:r>
          </w:p>
        </w:tc>
      </w:tr>
      <w:tr w:rsidR="00D33EA8" w14:paraId="3216628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D4A75F3" w14:textId="77777777" w:rsidR="00D33EA8" w:rsidRPr="00B4430E" w:rsidRDefault="00D33EA8" w:rsidP="00A134D8">
            <w:pPr>
              <w:rPr>
                <w:color w:val="000000"/>
              </w:rPr>
            </w:pPr>
            <w:r w:rsidRPr="00B4430E">
              <w:rPr>
                <w:color w:val="000000"/>
              </w:rPr>
              <w:t>н207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9BBAC7" w14:textId="77777777" w:rsidR="00D33EA8" w:rsidRPr="00B4430E" w:rsidRDefault="00D33EA8" w:rsidP="00A134D8">
            <w:pPr>
              <w:rPr>
                <w:color w:val="000000"/>
              </w:rPr>
            </w:pPr>
            <w:r w:rsidRPr="00B4430E">
              <w:rPr>
                <w:color w:val="000000"/>
              </w:rPr>
              <w:t>2730801,12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D59336C" w14:textId="77777777" w:rsidR="00D33EA8" w:rsidRPr="00B4430E" w:rsidRDefault="00D33EA8" w:rsidP="00A134D8">
            <w:pPr>
              <w:rPr>
                <w:color w:val="000000"/>
              </w:rPr>
            </w:pPr>
            <w:r w:rsidRPr="00B4430E">
              <w:rPr>
                <w:color w:val="000000"/>
              </w:rPr>
              <w:t>995039,67</w:t>
            </w:r>
          </w:p>
        </w:tc>
      </w:tr>
      <w:tr w:rsidR="00D33EA8" w14:paraId="2E9812D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FCE4935" w14:textId="77777777" w:rsidR="00D33EA8" w:rsidRPr="00B4430E" w:rsidRDefault="00D33EA8" w:rsidP="00A134D8">
            <w:pPr>
              <w:rPr>
                <w:color w:val="000000"/>
              </w:rPr>
            </w:pPr>
            <w:r w:rsidRPr="00B4430E">
              <w:rPr>
                <w:color w:val="000000"/>
              </w:rPr>
              <w:lastRenderedPageBreak/>
              <w:t>н208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7DB3545" w14:textId="77777777" w:rsidR="00D33EA8" w:rsidRPr="00B4430E" w:rsidRDefault="00D33EA8" w:rsidP="00A134D8">
            <w:pPr>
              <w:rPr>
                <w:color w:val="000000"/>
              </w:rPr>
            </w:pPr>
            <w:r w:rsidRPr="00B4430E">
              <w:rPr>
                <w:color w:val="000000"/>
              </w:rPr>
              <w:t>2730801,64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9768B1" w14:textId="77777777" w:rsidR="00D33EA8" w:rsidRPr="00B4430E" w:rsidRDefault="00D33EA8" w:rsidP="00A134D8">
            <w:pPr>
              <w:rPr>
                <w:color w:val="000000"/>
              </w:rPr>
            </w:pPr>
            <w:r w:rsidRPr="00B4430E">
              <w:rPr>
                <w:color w:val="000000"/>
              </w:rPr>
              <w:t>995047,58</w:t>
            </w:r>
          </w:p>
        </w:tc>
      </w:tr>
      <w:tr w:rsidR="00D33EA8" w14:paraId="7EC4A34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18637B" w14:textId="77777777" w:rsidR="00D33EA8" w:rsidRPr="00B4430E" w:rsidRDefault="00D33EA8" w:rsidP="00A134D8">
            <w:pPr>
              <w:rPr>
                <w:color w:val="000000"/>
              </w:rPr>
            </w:pPr>
            <w:r w:rsidRPr="00B4430E">
              <w:rPr>
                <w:color w:val="000000"/>
              </w:rPr>
              <w:t>н209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AD2C32" w14:textId="77777777" w:rsidR="00D33EA8" w:rsidRPr="00B4430E" w:rsidRDefault="00D33EA8" w:rsidP="00A134D8">
            <w:pPr>
              <w:rPr>
                <w:color w:val="000000"/>
              </w:rPr>
            </w:pPr>
            <w:r w:rsidRPr="00B4430E">
              <w:rPr>
                <w:color w:val="000000"/>
              </w:rPr>
              <w:t>2730803,13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852AB8" w14:textId="77777777" w:rsidR="00D33EA8" w:rsidRPr="00B4430E" w:rsidRDefault="00D33EA8" w:rsidP="00A134D8">
            <w:pPr>
              <w:rPr>
                <w:color w:val="000000"/>
              </w:rPr>
            </w:pPr>
            <w:r w:rsidRPr="00B4430E">
              <w:rPr>
                <w:color w:val="000000"/>
              </w:rPr>
              <w:t>995068,67</w:t>
            </w:r>
          </w:p>
        </w:tc>
      </w:tr>
      <w:tr w:rsidR="00D33EA8" w14:paraId="439C484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8B954E7" w14:textId="77777777" w:rsidR="00D33EA8" w:rsidRPr="00B4430E" w:rsidRDefault="00D33EA8" w:rsidP="00A134D8">
            <w:pPr>
              <w:rPr>
                <w:color w:val="000000"/>
              </w:rPr>
            </w:pPr>
            <w:r w:rsidRPr="00B4430E">
              <w:rPr>
                <w:color w:val="000000"/>
              </w:rPr>
              <w:t>н210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8FB080B" w14:textId="77777777" w:rsidR="00D33EA8" w:rsidRPr="00B4430E" w:rsidRDefault="00D33EA8" w:rsidP="00A134D8">
            <w:pPr>
              <w:rPr>
                <w:color w:val="000000"/>
              </w:rPr>
            </w:pPr>
            <w:r w:rsidRPr="00B4430E">
              <w:rPr>
                <w:color w:val="000000"/>
              </w:rPr>
              <w:t>2730776,26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1707DF1" w14:textId="77777777" w:rsidR="00D33EA8" w:rsidRPr="00B4430E" w:rsidRDefault="00D33EA8" w:rsidP="00A134D8">
            <w:pPr>
              <w:rPr>
                <w:color w:val="000000"/>
              </w:rPr>
            </w:pPr>
            <w:r w:rsidRPr="00B4430E">
              <w:rPr>
                <w:color w:val="000000"/>
              </w:rPr>
              <w:t>995073,54</w:t>
            </w:r>
          </w:p>
        </w:tc>
      </w:tr>
      <w:tr w:rsidR="00D33EA8" w14:paraId="05F8578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D8D17A4" w14:textId="77777777" w:rsidR="00D33EA8" w:rsidRPr="00B4430E" w:rsidRDefault="00D33EA8" w:rsidP="00A134D8">
            <w:pPr>
              <w:rPr>
                <w:color w:val="000000"/>
              </w:rPr>
            </w:pPr>
            <w:r w:rsidRPr="00B4430E">
              <w:rPr>
                <w:color w:val="000000"/>
              </w:rPr>
              <w:t>н211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D0DE9A" w14:textId="77777777" w:rsidR="00D33EA8" w:rsidRPr="00B4430E" w:rsidRDefault="00D33EA8" w:rsidP="00A134D8">
            <w:pPr>
              <w:rPr>
                <w:color w:val="000000"/>
              </w:rPr>
            </w:pPr>
            <w:r w:rsidRPr="00B4430E">
              <w:rPr>
                <w:color w:val="000000"/>
              </w:rPr>
              <w:t>2730764,13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F85C43" w14:textId="77777777" w:rsidR="00D33EA8" w:rsidRPr="00B4430E" w:rsidRDefault="00D33EA8" w:rsidP="00A134D8">
            <w:pPr>
              <w:rPr>
                <w:color w:val="000000"/>
              </w:rPr>
            </w:pPr>
            <w:r w:rsidRPr="00B4430E">
              <w:rPr>
                <w:color w:val="000000"/>
              </w:rPr>
              <w:t>995075,67</w:t>
            </w:r>
          </w:p>
        </w:tc>
      </w:tr>
      <w:tr w:rsidR="00D33EA8" w14:paraId="5EA2B86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34279B6" w14:textId="77777777" w:rsidR="00D33EA8" w:rsidRPr="00B4430E" w:rsidRDefault="00D33EA8" w:rsidP="00A134D8">
            <w:pPr>
              <w:rPr>
                <w:color w:val="000000"/>
              </w:rPr>
            </w:pPr>
            <w:r w:rsidRPr="00B4430E">
              <w:rPr>
                <w:color w:val="000000"/>
              </w:rPr>
              <w:t>н212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8440047" w14:textId="77777777" w:rsidR="00D33EA8" w:rsidRPr="00B4430E" w:rsidRDefault="00D33EA8" w:rsidP="00A134D8">
            <w:pPr>
              <w:rPr>
                <w:color w:val="000000"/>
              </w:rPr>
            </w:pPr>
            <w:r w:rsidRPr="00B4430E">
              <w:rPr>
                <w:color w:val="000000"/>
              </w:rPr>
              <w:t>2730764,35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3CB705E" w14:textId="77777777" w:rsidR="00D33EA8" w:rsidRPr="00B4430E" w:rsidRDefault="00D33EA8" w:rsidP="00A134D8">
            <w:pPr>
              <w:rPr>
                <w:color w:val="000000"/>
              </w:rPr>
            </w:pPr>
            <w:r w:rsidRPr="00B4430E">
              <w:rPr>
                <w:color w:val="000000"/>
              </w:rPr>
              <w:t>995078,96</w:t>
            </w:r>
          </w:p>
        </w:tc>
      </w:tr>
      <w:tr w:rsidR="00D33EA8" w14:paraId="7BB649D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3899480" w14:textId="77777777" w:rsidR="00D33EA8" w:rsidRPr="00B4430E" w:rsidRDefault="00D33EA8" w:rsidP="00A134D8">
            <w:pPr>
              <w:rPr>
                <w:color w:val="000000"/>
              </w:rPr>
            </w:pPr>
            <w:r w:rsidRPr="00B4430E">
              <w:rPr>
                <w:color w:val="000000"/>
              </w:rPr>
              <w:t>н213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012ABBE" w14:textId="77777777" w:rsidR="00D33EA8" w:rsidRPr="00B4430E" w:rsidRDefault="00D33EA8" w:rsidP="00A134D8">
            <w:pPr>
              <w:rPr>
                <w:color w:val="000000"/>
              </w:rPr>
            </w:pPr>
            <w:r w:rsidRPr="00B4430E">
              <w:rPr>
                <w:color w:val="000000"/>
              </w:rPr>
              <w:t>2730725,92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7538F89" w14:textId="77777777" w:rsidR="00D33EA8" w:rsidRPr="00B4430E" w:rsidRDefault="00D33EA8" w:rsidP="00A134D8">
            <w:pPr>
              <w:rPr>
                <w:color w:val="000000"/>
              </w:rPr>
            </w:pPr>
            <w:r w:rsidRPr="00B4430E">
              <w:rPr>
                <w:color w:val="000000"/>
              </w:rPr>
              <w:t>995080,35</w:t>
            </w:r>
          </w:p>
        </w:tc>
      </w:tr>
      <w:tr w:rsidR="00D33EA8" w14:paraId="1FCDD4B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3AC8F8" w14:textId="77777777" w:rsidR="00D33EA8" w:rsidRPr="00B4430E" w:rsidRDefault="00D33EA8" w:rsidP="00A134D8">
            <w:pPr>
              <w:rPr>
                <w:color w:val="000000"/>
              </w:rPr>
            </w:pPr>
            <w:r w:rsidRPr="00B4430E">
              <w:rPr>
                <w:color w:val="000000"/>
              </w:rPr>
              <w:t>н214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93C9741" w14:textId="77777777" w:rsidR="00D33EA8" w:rsidRPr="00B4430E" w:rsidRDefault="00D33EA8" w:rsidP="00A134D8">
            <w:pPr>
              <w:rPr>
                <w:color w:val="000000"/>
              </w:rPr>
            </w:pPr>
            <w:r w:rsidRPr="00B4430E">
              <w:rPr>
                <w:color w:val="000000"/>
              </w:rPr>
              <w:t>2730725,92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4836530" w14:textId="77777777" w:rsidR="00D33EA8" w:rsidRPr="00B4430E" w:rsidRDefault="00D33EA8" w:rsidP="00A134D8">
            <w:pPr>
              <w:rPr>
                <w:color w:val="000000"/>
              </w:rPr>
            </w:pPr>
            <w:r w:rsidRPr="00B4430E">
              <w:rPr>
                <w:color w:val="000000"/>
              </w:rPr>
              <w:t>995081,13</w:t>
            </w:r>
          </w:p>
        </w:tc>
      </w:tr>
      <w:tr w:rsidR="00D33EA8" w14:paraId="233DD81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65D74E" w14:textId="77777777" w:rsidR="00D33EA8" w:rsidRPr="00B4430E" w:rsidRDefault="00D33EA8" w:rsidP="00A134D8">
            <w:pPr>
              <w:rPr>
                <w:color w:val="000000"/>
              </w:rPr>
            </w:pPr>
            <w:r w:rsidRPr="00B4430E">
              <w:rPr>
                <w:color w:val="000000"/>
              </w:rPr>
              <w:t>н215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C01A3F9" w14:textId="77777777" w:rsidR="00D33EA8" w:rsidRPr="00B4430E" w:rsidRDefault="00D33EA8" w:rsidP="00A134D8">
            <w:pPr>
              <w:rPr>
                <w:color w:val="000000"/>
              </w:rPr>
            </w:pPr>
            <w:r w:rsidRPr="00B4430E">
              <w:rPr>
                <w:color w:val="000000"/>
              </w:rPr>
              <w:t>2730685,93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5FC8316" w14:textId="77777777" w:rsidR="00D33EA8" w:rsidRPr="00B4430E" w:rsidRDefault="00D33EA8" w:rsidP="00A134D8">
            <w:pPr>
              <w:rPr>
                <w:color w:val="000000"/>
              </w:rPr>
            </w:pPr>
            <w:r w:rsidRPr="00B4430E">
              <w:rPr>
                <w:color w:val="000000"/>
              </w:rPr>
              <w:t>995081,14</w:t>
            </w:r>
          </w:p>
        </w:tc>
      </w:tr>
      <w:tr w:rsidR="00D33EA8" w14:paraId="268765E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69859FB" w14:textId="77777777" w:rsidR="00D33EA8" w:rsidRPr="00B4430E" w:rsidRDefault="00D33EA8" w:rsidP="00A134D8">
            <w:pPr>
              <w:rPr>
                <w:color w:val="000000"/>
              </w:rPr>
            </w:pPr>
            <w:r w:rsidRPr="00B4430E">
              <w:rPr>
                <w:color w:val="000000"/>
              </w:rPr>
              <w:t>н216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DC0A150" w14:textId="77777777" w:rsidR="00D33EA8" w:rsidRPr="00B4430E" w:rsidRDefault="00D33EA8" w:rsidP="00A134D8">
            <w:pPr>
              <w:rPr>
                <w:color w:val="000000"/>
              </w:rPr>
            </w:pPr>
            <w:r w:rsidRPr="00B4430E">
              <w:rPr>
                <w:color w:val="000000"/>
              </w:rPr>
              <w:t>2730658,07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F95D92" w14:textId="77777777" w:rsidR="00D33EA8" w:rsidRPr="00B4430E" w:rsidRDefault="00D33EA8" w:rsidP="00A134D8">
            <w:pPr>
              <w:rPr>
                <w:color w:val="000000"/>
              </w:rPr>
            </w:pPr>
            <w:r w:rsidRPr="00B4430E">
              <w:rPr>
                <w:color w:val="000000"/>
              </w:rPr>
              <w:t>995081,11</w:t>
            </w:r>
          </w:p>
        </w:tc>
      </w:tr>
      <w:tr w:rsidR="00D33EA8" w14:paraId="4455FCC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35D5424" w14:textId="77777777" w:rsidR="00D33EA8" w:rsidRPr="00B4430E" w:rsidRDefault="00D33EA8" w:rsidP="00A134D8">
            <w:pPr>
              <w:rPr>
                <w:color w:val="000000"/>
              </w:rPr>
            </w:pPr>
            <w:r w:rsidRPr="00B4430E">
              <w:rPr>
                <w:color w:val="000000"/>
              </w:rPr>
              <w:t>н217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E71C145" w14:textId="77777777" w:rsidR="00D33EA8" w:rsidRPr="00B4430E" w:rsidRDefault="00D33EA8" w:rsidP="00A134D8">
            <w:pPr>
              <w:rPr>
                <w:color w:val="000000"/>
              </w:rPr>
            </w:pPr>
            <w:r w:rsidRPr="00B4430E">
              <w:rPr>
                <w:color w:val="000000"/>
              </w:rPr>
              <w:t>2730658,02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D1045E4" w14:textId="77777777" w:rsidR="00D33EA8" w:rsidRPr="00B4430E" w:rsidRDefault="00D33EA8" w:rsidP="00A134D8">
            <w:pPr>
              <w:rPr>
                <w:color w:val="000000"/>
              </w:rPr>
            </w:pPr>
            <w:r w:rsidRPr="00B4430E">
              <w:rPr>
                <w:color w:val="000000"/>
              </w:rPr>
              <w:t>995082,24</w:t>
            </w:r>
          </w:p>
        </w:tc>
      </w:tr>
      <w:tr w:rsidR="00D33EA8" w14:paraId="079C7DC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1CFBDBB" w14:textId="77777777" w:rsidR="00D33EA8" w:rsidRPr="00B4430E" w:rsidRDefault="00D33EA8" w:rsidP="00A134D8">
            <w:pPr>
              <w:rPr>
                <w:color w:val="000000"/>
              </w:rPr>
            </w:pPr>
            <w:r w:rsidRPr="00B4430E">
              <w:rPr>
                <w:color w:val="000000"/>
              </w:rPr>
              <w:t>н218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9AE7B70" w14:textId="77777777" w:rsidR="00D33EA8" w:rsidRPr="00B4430E" w:rsidRDefault="00D33EA8" w:rsidP="00A134D8">
            <w:pPr>
              <w:rPr>
                <w:color w:val="000000"/>
              </w:rPr>
            </w:pPr>
            <w:r w:rsidRPr="00B4430E">
              <w:rPr>
                <w:color w:val="000000"/>
              </w:rPr>
              <w:t>2730653,51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C23CA0" w14:textId="77777777" w:rsidR="00D33EA8" w:rsidRPr="00B4430E" w:rsidRDefault="00D33EA8" w:rsidP="00A134D8">
            <w:pPr>
              <w:rPr>
                <w:color w:val="000000"/>
              </w:rPr>
            </w:pPr>
            <w:r w:rsidRPr="00B4430E">
              <w:rPr>
                <w:color w:val="000000"/>
              </w:rPr>
              <w:t>995082,03</w:t>
            </w:r>
          </w:p>
        </w:tc>
      </w:tr>
      <w:tr w:rsidR="00D33EA8" w14:paraId="2F6FA81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992D361" w14:textId="77777777" w:rsidR="00D33EA8" w:rsidRPr="00B4430E" w:rsidRDefault="00D33EA8" w:rsidP="00A134D8">
            <w:pPr>
              <w:rPr>
                <w:color w:val="000000"/>
              </w:rPr>
            </w:pPr>
            <w:r w:rsidRPr="00B4430E">
              <w:rPr>
                <w:color w:val="000000"/>
              </w:rPr>
              <w:t>н219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C3E2AB" w14:textId="77777777" w:rsidR="00D33EA8" w:rsidRPr="00B4430E" w:rsidRDefault="00D33EA8" w:rsidP="00A134D8">
            <w:pPr>
              <w:rPr>
                <w:color w:val="000000"/>
              </w:rPr>
            </w:pPr>
            <w:r w:rsidRPr="00B4430E">
              <w:rPr>
                <w:color w:val="000000"/>
              </w:rPr>
              <w:t>2730653,57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5DB76F6" w14:textId="77777777" w:rsidR="00D33EA8" w:rsidRPr="00B4430E" w:rsidRDefault="00D33EA8" w:rsidP="00A134D8">
            <w:pPr>
              <w:rPr>
                <w:color w:val="000000"/>
              </w:rPr>
            </w:pPr>
            <w:r w:rsidRPr="00B4430E">
              <w:rPr>
                <w:color w:val="000000"/>
              </w:rPr>
              <w:t>995080,53</w:t>
            </w:r>
          </w:p>
        </w:tc>
      </w:tr>
      <w:tr w:rsidR="00D33EA8" w14:paraId="7EE972F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9904355" w14:textId="77777777" w:rsidR="00D33EA8" w:rsidRPr="00B4430E" w:rsidRDefault="00D33EA8" w:rsidP="00A134D8">
            <w:pPr>
              <w:rPr>
                <w:color w:val="000000"/>
              </w:rPr>
            </w:pPr>
            <w:r w:rsidRPr="00B4430E">
              <w:rPr>
                <w:color w:val="000000"/>
              </w:rPr>
              <w:t>н220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E7410EF" w14:textId="77777777" w:rsidR="00D33EA8" w:rsidRPr="00B4430E" w:rsidRDefault="00D33EA8" w:rsidP="00A134D8">
            <w:pPr>
              <w:rPr>
                <w:color w:val="000000"/>
              </w:rPr>
            </w:pPr>
            <w:r w:rsidRPr="00B4430E">
              <w:rPr>
                <w:color w:val="000000"/>
              </w:rPr>
              <w:t>2730663,19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5BA80BC" w14:textId="77777777" w:rsidR="00D33EA8" w:rsidRPr="00B4430E" w:rsidRDefault="00D33EA8" w:rsidP="00A134D8">
            <w:pPr>
              <w:rPr>
                <w:color w:val="000000"/>
              </w:rPr>
            </w:pPr>
            <w:r w:rsidRPr="00B4430E">
              <w:rPr>
                <w:color w:val="000000"/>
              </w:rPr>
              <w:t>995028,56</w:t>
            </w:r>
          </w:p>
        </w:tc>
      </w:tr>
      <w:tr w:rsidR="00D33EA8" w14:paraId="0B885B9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CEBDF7E" w14:textId="77777777" w:rsidR="00D33EA8" w:rsidRPr="00B4430E" w:rsidRDefault="00D33EA8" w:rsidP="00A134D8">
            <w:pPr>
              <w:rPr>
                <w:color w:val="000000"/>
              </w:rPr>
            </w:pPr>
            <w:r w:rsidRPr="00B4430E">
              <w:rPr>
                <w:color w:val="000000"/>
              </w:rPr>
              <w:t>н221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E9D17E" w14:textId="77777777" w:rsidR="00D33EA8" w:rsidRPr="00B4430E" w:rsidRDefault="00D33EA8" w:rsidP="00A134D8">
            <w:pPr>
              <w:rPr>
                <w:color w:val="000000"/>
              </w:rPr>
            </w:pPr>
            <w:r w:rsidRPr="00B4430E">
              <w:rPr>
                <w:color w:val="000000"/>
              </w:rPr>
              <w:t>2730667,84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816BE1E" w14:textId="77777777" w:rsidR="00D33EA8" w:rsidRPr="00B4430E" w:rsidRDefault="00D33EA8" w:rsidP="00A134D8">
            <w:pPr>
              <w:rPr>
                <w:color w:val="000000"/>
              </w:rPr>
            </w:pPr>
            <w:r w:rsidRPr="00B4430E">
              <w:rPr>
                <w:color w:val="000000"/>
              </w:rPr>
              <w:t>995010,74</w:t>
            </w:r>
          </w:p>
        </w:tc>
      </w:tr>
      <w:tr w:rsidR="00D33EA8" w14:paraId="40845C8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92E8FC4" w14:textId="77777777" w:rsidR="00D33EA8" w:rsidRPr="00B4430E" w:rsidRDefault="00D33EA8" w:rsidP="00A134D8">
            <w:pPr>
              <w:rPr>
                <w:color w:val="000000"/>
              </w:rPr>
            </w:pPr>
            <w:r w:rsidRPr="00B4430E">
              <w:rPr>
                <w:color w:val="000000"/>
              </w:rPr>
              <w:t>н222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A4E18DC" w14:textId="77777777" w:rsidR="00D33EA8" w:rsidRPr="00B4430E" w:rsidRDefault="00D33EA8" w:rsidP="00A134D8">
            <w:pPr>
              <w:rPr>
                <w:color w:val="000000"/>
              </w:rPr>
            </w:pPr>
            <w:r w:rsidRPr="00B4430E">
              <w:rPr>
                <w:color w:val="000000"/>
              </w:rPr>
              <w:t>2730681,75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11C94C8" w14:textId="77777777" w:rsidR="00D33EA8" w:rsidRPr="00B4430E" w:rsidRDefault="00D33EA8" w:rsidP="00A134D8">
            <w:pPr>
              <w:rPr>
                <w:color w:val="000000"/>
              </w:rPr>
            </w:pPr>
            <w:r w:rsidRPr="00B4430E">
              <w:rPr>
                <w:color w:val="000000"/>
              </w:rPr>
              <w:t>994957,51</w:t>
            </w:r>
          </w:p>
        </w:tc>
      </w:tr>
      <w:tr w:rsidR="00D33EA8" w14:paraId="7A4A670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DD7BE9" w14:textId="77777777" w:rsidR="00D33EA8" w:rsidRPr="00B4430E" w:rsidRDefault="00D33EA8" w:rsidP="00A134D8">
            <w:pPr>
              <w:rPr>
                <w:color w:val="000000"/>
              </w:rPr>
            </w:pPr>
            <w:r w:rsidRPr="00B4430E">
              <w:rPr>
                <w:color w:val="000000"/>
              </w:rPr>
              <w:t>н223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E75DAE" w14:textId="77777777" w:rsidR="00D33EA8" w:rsidRPr="00B4430E" w:rsidRDefault="00D33EA8" w:rsidP="00A134D8">
            <w:pPr>
              <w:rPr>
                <w:color w:val="000000"/>
              </w:rPr>
            </w:pPr>
            <w:r w:rsidRPr="00B4430E">
              <w:rPr>
                <w:color w:val="000000"/>
              </w:rPr>
              <w:t>2730683,78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01B35A" w14:textId="77777777" w:rsidR="00D33EA8" w:rsidRPr="00B4430E" w:rsidRDefault="00D33EA8" w:rsidP="00A134D8">
            <w:pPr>
              <w:rPr>
                <w:color w:val="000000"/>
              </w:rPr>
            </w:pPr>
            <w:r w:rsidRPr="00B4430E">
              <w:rPr>
                <w:color w:val="000000"/>
              </w:rPr>
              <w:t>994948,96</w:t>
            </w:r>
          </w:p>
        </w:tc>
      </w:tr>
      <w:tr w:rsidR="00D33EA8" w14:paraId="685E0C4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3603205" w14:textId="77777777" w:rsidR="00D33EA8" w:rsidRPr="00B4430E" w:rsidRDefault="00D33EA8" w:rsidP="00A134D8">
            <w:pPr>
              <w:rPr>
                <w:color w:val="000000"/>
              </w:rPr>
            </w:pPr>
            <w:r w:rsidRPr="00B4430E">
              <w:rPr>
                <w:color w:val="000000"/>
              </w:rPr>
              <w:t>н224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C6BAAA1" w14:textId="77777777" w:rsidR="00D33EA8" w:rsidRPr="00B4430E" w:rsidRDefault="00D33EA8" w:rsidP="00A134D8">
            <w:pPr>
              <w:rPr>
                <w:color w:val="000000"/>
              </w:rPr>
            </w:pPr>
            <w:r w:rsidRPr="00B4430E">
              <w:rPr>
                <w:color w:val="000000"/>
              </w:rPr>
              <w:t>2730727,25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97DC0E5" w14:textId="77777777" w:rsidR="00D33EA8" w:rsidRPr="00B4430E" w:rsidRDefault="00D33EA8" w:rsidP="00A134D8">
            <w:pPr>
              <w:rPr>
                <w:color w:val="000000"/>
              </w:rPr>
            </w:pPr>
            <w:r w:rsidRPr="00B4430E">
              <w:rPr>
                <w:color w:val="000000"/>
              </w:rPr>
              <w:t>994956,15</w:t>
            </w:r>
          </w:p>
        </w:tc>
      </w:tr>
      <w:tr w:rsidR="00D33EA8" w14:paraId="45D9000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B0AAA3B" w14:textId="77777777" w:rsidR="00D33EA8" w:rsidRPr="00B4430E" w:rsidRDefault="00D33EA8" w:rsidP="00A134D8">
            <w:pPr>
              <w:rPr>
                <w:color w:val="000000"/>
              </w:rPr>
            </w:pPr>
            <w:r w:rsidRPr="00B4430E">
              <w:rPr>
                <w:color w:val="000000"/>
              </w:rPr>
              <w:t>н225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331857A" w14:textId="77777777" w:rsidR="00D33EA8" w:rsidRPr="00B4430E" w:rsidRDefault="00D33EA8" w:rsidP="00A134D8">
            <w:pPr>
              <w:rPr>
                <w:color w:val="000000"/>
              </w:rPr>
            </w:pPr>
            <w:r w:rsidRPr="00B4430E">
              <w:rPr>
                <w:color w:val="000000"/>
              </w:rPr>
              <w:t>2730727,30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DDA96D2" w14:textId="77777777" w:rsidR="00D33EA8" w:rsidRPr="00B4430E" w:rsidRDefault="00D33EA8" w:rsidP="00A134D8">
            <w:pPr>
              <w:rPr>
                <w:color w:val="000000"/>
              </w:rPr>
            </w:pPr>
            <w:r w:rsidRPr="00B4430E">
              <w:rPr>
                <w:color w:val="000000"/>
              </w:rPr>
              <w:t>994954,65</w:t>
            </w:r>
          </w:p>
        </w:tc>
      </w:tr>
      <w:tr w:rsidR="00D33EA8" w14:paraId="20C5B5E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E2212C" w14:textId="77777777" w:rsidR="00D33EA8" w:rsidRPr="00B4430E" w:rsidRDefault="00D33EA8" w:rsidP="00A134D8">
            <w:pPr>
              <w:rPr>
                <w:color w:val="000000"/>
              </w:rPr>
            </w:pPr>
            <w:r w:rsidRPr="00B4430E">
              <w:rPr>
                <w:color w:val="000000"/>
              </w:rPr>
              <w:t>н226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E1F63A8" w14:textId="77777777" w:rsidR="00D33EA8" w:rsidRPr="00B4430E" w:rsidRDefault="00D33EA8" w:rsidP="00A134D8">
            <w:pPr>
              <w:rPr>
                <w:color w:val="000000"/>
              </w:rPr>
            </w:pPr>
            <w:r w:rsidRPr="00B4430E">
              <w:rPr>
                <w:color w:val="000000"/>
              </w:rPr>
              <w:t>2730728,77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53F1998" w14:textId="77777777" w:rsidR="00D33EA8" w:rsidRPr="00B4430E" w:rsidRDefault="00D33EA8" w:rsidP="00A134D8">
            <w:pPr>
              <w:rPr>
                <w:color w:val="000000"/>
              </w:rPr>
            </w:pPr>
            <w:r w:rsidRPr="00B4430E">
              <w:rPr>
                <w:color w:val="000000"/>
              </w:rPr>
              <w:t>994954,67</w:t>
            </w:r>
          </w:p>
        </w:tc>
      </w:tr>
      <w:tr w:rsidR="00D33EA8" w14:paraId="121C4B3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E06F61" w14:textId="77777777" w:rsidR="00D33EA8" w:rsidRPr="00B4430E" w:rsidRDefault="00D33EA8" w:rsidP="00A134D8">
            <w:pPr>
              <w:rPr>
                <w:color w:val="000000"/>
              </w:rPr>
            </w:pPr>
            <w:r w:rsidRPr="00B4430E">
              <w:rPr>
                <w:color w:val="000000"/>
              </w:rPr>
              <w:t>н227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1DBDDF" w14:textId="77777777" w:rsidR="00D33EA8" w:rsidRPr="00B4430E" w:rsidRDefault="00D33EA8" w:rsidP="00A134D8">
            <w:pPr>
              <w:rPr>
                <w:color w:val="000000"/>
              </w:rPr>
            </w:pPr>
            <w:r w:rsidRPr="00B4430E">
              <w:rPr>
                <w:color w:val="000000"/>
              </w:rPr>
              <w:t>2730728,76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09E17D" w14:textId="77777777" w:rsidR="00D33EA8" w:rsidRPr="00B4430E" w:rsidRDefault="00D33EA8" w:rsidP="00A134D8">
            <w:pPr>
              <w:rPr>
                <w:color w:val="000000"/>
              </w:rPr>
            </w:pPr>
            <w:r w:rsidRPr="00B4430E">
              <w:rPr>
                <w:color w:val="000000"/>
              </w:rPr>
              <w:t>994956,19</w:t>
            </w:r>
          </w:p>
        </w:tc>
      </w:tr>
      <w:tr w:rsidR="00D33EA8" w14:paraId="477C204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27DFF14" w14:textId="77777777" w:rsidR="00D33EA8" w:rsidRPr="00B4430E" w:rsidRDefault="00D33EA8" w:rsidP="00A134D8">
            <w:pPr>
              <w:rPr>
                <w:color w:val="000000"/>
              </w:rPr>
            </w:pPr>
            <w:r w:rsidRPr="00B4430E">
              <w:rPr>
                <w:color w:val="000000"/>
              </w:rPr>
              <w:t>н228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6AF7F68" w14:textId="77777777" w:rsidR="00D33EA8" w:rsidRPr="00B4430E" w:rsidRDefault="00D33EA8" w:rsidP="00A134D8">
            <w:pPr>
              <w:rPr>
                <w:color w:val="000000"/>
              </w:rPr>
            </w:pPr>
            <w:r w:rsidRPr="00B4430E">
              <w:rPr>
                <w:color w:val="000000"/>
              </w:rPr>
              <w:t>2730729,53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5B763CA" w14:textId="77777777" w:rsidR="00D33EA8" w:rsidRPr="00B4430E" w:rsidRDefault="00D33EA8" w:rsidP="00A134D8">
            <w:pPr>
              <w:rPr>
                <w:color w:val="000000"/>
              </w:rPr>
            </w:pPr>
            <w:r w:rsidRPr="00B4430E">
              <w:rPr>
                <w:color w:val="000000"/>
              </w:rPr>
              <w:t>994956,22</w:t>
            </w:r>
          </w:p>
        </w:tc>
      </w:tr>
      <w:tr w:rsidR="00D33EA8" w14:paraId="1D66FDA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FEE890C" w14:textId="77777777" w:rsidR="00D33EA8" w:rsidRPr="00B4430E" w:rsidRDefault="00D33EA8" w:rsidP="00A134D8">
            <w:pPr>
              <w:rPr>
                <w:color w:val="000000"/>
              </w:rPr>
            </w:pPr>
            <w:r w:rsidRPr="00B4430E">
              <w:rPr>
                <w:color w:val="000000"/>
              </w:rPr>
              <w:t>н229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D0C81F9" w14:textId="77777777" w:rsidR="00D33EA8" w:rsidRPr="00B4430E" w:rsidRDefault="00D33EA8" w:rsidP="00A134D8">
            <w:pPr>
              <w:rPr>
                <w:color w:val="000000"/>
              </w:rPr>
            </w:pPr>
            <w:r w:rsidRPr="00B4430E">
              <w:rPr>
                <w:color w:val="000000"/>
              </w:rPr>
              <w:t>2730769,77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3E32DF5" w14:textId="77777777" w:rsidR="00D33EA8" w:rsidRPr="00B4430E" w:rsidRDefault="00D33EA8" w:rsidP="00A134D8">
            <w:pPr>
              <w:rPr>
                <w:color w:val="000000"/>
              </w:rPr>
            </w:pPr>
            <w:r w:rsidRPr="00B4430E">
              <w:rPr>
                <w:color w:val="000000"/>
              </w:rPr>
              <w:t>994953,23</w:t>
            </w:r>
          </w:p>
        </w:tc>
      </w:tr>
      <w:tr w:rsidR="00D33EA8" w14:paraId="464D397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31CB300" w14:textId="77777777" w:rsidR="00D33EA8" w:rsidRPr="00B4430E" w:rsidRDefault="00D33EA8" w:rsidP="00A134D8">
            <w:pPr>
              <w:rPr>
                <w:color w:val="000000"/>
              </w:rPr>
            </w:pPr>
            <w:r w:rsidRPr="00B4430E">
              <w:rPr>
                <w:color w:val="000000"/>
              </w:rPr>
              <w:t>н230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0BD29A" w14:textId="77777777" w:rsidR="00D33EA8" w:rsidRPr="00B4430E" w:rsidRDefault="00D33EA8" w:rsidP="00A134D8">
            <w:pPr>
              <w:rPr>
                <w:color w:val="000000"/>
              </w:rPr>
            </w:pPr>
            <w:r w:rsidRPr="00B4430E">
              <w:rPr>
                <w:color w:val="000000"/>
              </w:rPr>
              <w:t>2730771,60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39B425A" w14:textId="77777777" w:rsidR="00D33EA8" w:rsidRPr="00B4430E" w:rsidRDefault="00D33EA8" w:rsidP="00A134D8">
            <w:pPr>
              <w:rPr>
                <w:color w:val="000000"/>
              </w:rPr>
            </w:pPr>
            <w:r w:rsidRPr="00B4430E">
              <w:rPr>
                <w:color w:val="000000"/>
              </w:rPr>
              <w:t>994953,08</w:t>
            </w:r>
          </w:p>
        </w:tc>
      </w:tr>
      <w:tr w:rsidR="00D33EA8" w14:paraId="54F70FE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A21147" w14:textId="77777777" w:rsidR="00D33EA8" w:rsidRPr="00B4430E" w:rsidRDefault="00D33EA8" w:rsidP="00A134D8">
            <w:pPr>
              <w:rPr>
                <w:color w:val="000000"/>
              </w:rPr>
            </w:pPr>
            <w:r w:rsidRPr="00B4430E">
              <w:rPr>
                <w:color w:val="000000"/>
              </w:rPr>
              <w:t>н231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37D871E" w14:textId="77777777" w:rsidR="00D33EA8" w:rsidRPr="00B4430E" w:rsidRDefault="00D33EA8" w:rsidP="00A134D8">
            <w:pPr>
              <w:rPr>
                <w:color w:val="000000"/>
              </w:rPr>
            </w:pPr>
            <w:r w:rsidRPr="00B4430E">
              <w:rPr>
                <w:color w:val="000000"/>
              </w:rPr>
              <w:t>2730772,87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B557D2" w14:textId="77777777" w:rsidR="00D33EA8" w:rsidRPr="00B4430E" w:rsidRDefault="00D33EA8" w:rsidP="00A134D8">
            <w:pPr>
              <w:rPr>
                <w:color w:val="000000"/>
              </w:rPr>
            </w:pPr>
            <w:r w:rsidRPr="00B4430E">
              <w:rPr>
                <w:color w:val="000000"/>
              </w:rPr>
              <w:t>994947,33</w:t>
            </w:r>
          </w:p>
        </w:tc>
      </w:tr>
      <w:tr w:rsidR="00D33EA8" w14:paraId="2AC6D90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529A0BB" w14:textId="77777777" w:rsidR="00D33EA8" w:rsidRPr="00B4430E" w:rsidRDefault="00D33EA8" w:rsidP="00A134D8">
            <w:pPr>
              <w:rPr>
                <w:color w:val="000000"/>
              </w:rPr>
            </w:pPr>
            <w:r w:rsidRPr="00B4430E">
              <w:rPr>
                <w:color w:val="000000"/>
              </w:rPr>
              <w:t>н232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07E5EC" w14:textId="77777777" w:rsidR="00D33EA8" w:rsidRPr="00B4430E" w:rsidRDefault="00D33EA8" w:rsidP="00A134D8">
            <w:pPr>
              <w:rPr>
                <w:color w:val="000000"/>
              </w:rPr>
            </w:pPr>
            <w:r w:rsidRPr="00B4430E">
              <w:rPr>
                <w:color w:val="000000"/>
              </w:rPr>
              <w:t>2730775,89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0C6D38" w14:textId="77777777" w:rsidR="00D33EA8" w:rsidRPr="00B4430E" w:rsidRDefault="00D33EA8" w:rsidP="00A134D8">
            <w:pPr>
              <w:rPr>
                <w:color w:val="000000"/>
              </w:rPr>
            </w:pPr>
            <w:r w:rsidRPr="00B4430E">
              <w:rPr>
                <w:color w:val="000000"/>
              </w:rPr>
              <w:t>994934,63</w:t>
            </w:r>
          </w:p>
        </w:tc>
      </w:tr>
      <w:tr w:rsidR="00D33EA8" w14:paraId="1852ED5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981D484" w14:textId="77777777" w:rsidR="00D33EA8" w:rsidRPr="00B4430E" w:rsidRDefault="00D33EA8" w:rsidP="00A134D8">
            <w:pPr>
              <w:rPr>
                <w:color w:val="000000"/>
              </w:rPr>
            </w:pPr>
            <w:r w:rsidRPr="00B4430E">
              <w:rPr>
                <w:color w:val="000000"/>
              </w:rPr>
              <w:t>н233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4C28B0A" w14:textId="77777777" w:rsidR="00D33EA8" w:rsidRPr="00B4430E" w:rsidRDefault="00D33EA8" w:rsidP="00A134D8">
            <w:pPr>
              <w:rPr>
                <w:color w:val="000000"/>
              </w:rPr>
            </w:pPr>
            <w:r w:rsidRPr="00B4430E">
              <w:rPr>
                <w:color w:val="000000"/>
              </w:rPr>
              <w:t>2730778,93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5CFC96" w14:textId="77777777" w:rsidR="00D33EA8" w:rsidRPr="00B4430E" w:rsidRDefault="00D33EA8" w:rsidP="00A134D8">
            <w:pPr>
              <w:rPr>
                <w:color w:val="000000"/>
              </w:rPr>
            </w:pPr>
            <w:r w:rsidRPr="00B4430E">
              <w:rPr>
                <w:color w:val="000000"/>
              </w:rPr>
              <w:t>994924,02</w:t>
            </w:r>
          </w:p>
        </w:tc>
      </w:tr>
      <w:tr w:rsidR="00D33EA8" w14:paraId="02B2094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069180C" w14:textId="77777777" w:rsidR="00D33EA8" w:rsidRPr="00B4430E" w:rsidRDefault="00D33EA8" w:rsidP="00A134D8">
            <w:pPr>
              <w:rPr>
                <w:color w:val="000000"/>
              </w:rPr>
            </w:pPr>
            <w:r w:rsidRPr="00B4430E">
              <w:rPr>
                <w:color w:val="000000"/>
              </w:rPr>
              <w:t>н234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ACC6997" w14:textId="77777777" w:rsidR="00D33EA8" w:rsidRPr="00B4430E" w:rsidRDefault="00D33EA8" w:rsidP="00A134D8">
            <w:pPr>
              <w:rPr>
                <w:color w:val="000000"/>
              </w:rPr>
            </w:pPr>
            <w:r w:rsidRPr="00B4430E">
              <w:rPr>
                <w:color w:val="000000"/>
              </w:rPr>
              <w:t>2730776,79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EFB888B" w14:textId="77777777" w:rsidR="00D33EA8" w:rsidRPr="00B4430E" w:rsidRDefault="00D33EA8" w:rsidP="00A134D8">
            <w:pPr>
              <w:rPr>
                <w:color w:val="000000"/>
              </w:rPr>
            </w:pPr>
            <w:r w:rsidRPr="00B4430E">
              <w:rPr>
                <w:color w:val="000000"/>
              </w:rPr>
              <w:t>994922,93</w:t>
            </w:r>
          </w:p>
        </w:tc>
      </w:tr>
      <w:tr w:rsidR="00D33EA8" w14:paraId="02950D0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31B896C" w14:textId="77777777" w:rsidR="00D33EA8" w:rsidRPr="00B4430E" w:rsidRDefault="00D33EA8" w:rsidP="00A134D8">
            <w:pPr>
              <w:rPr>
                <w:color w:val="000000"/>
              </w:rPr>
            </w:pPr>
            <w:r w:rsidRPr="00B4430E">
              <w:rPr>
                <w:color w:val="000000"/>
              </w:rPr>
              <w:t>н235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2739B6C" w14:textId="77777777" w:rsidR="00D33EA8" w:rsidRPr="00B4430E" w:rsidRDefault="00D33EA8" w:rsidP="00A134D8">
            <w:pPr>
              <w:rPr>
                <w:color w:val="000000"/>
              </w:rPr>
            </w:pPr>
            <w:r w:rsidRPr="00B4430E">
              <w:rPr>
                <w:color w:val="000000"/>
              </w:rPr>
              <w:t>2730774,36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1E6EFF" w14:textId="77777777" w:rsidR="00D33EA8" w:rsidRPr="00B4430E" w:rsidRDefault="00D33EA8" w:rsidP="00A134D8">
            <w:pPr>
              <w:rPr>
                <w:color w:val="000000"/>
              </w:rPr>
            </w:pPr>
            <w:r w:rsidRPr="00B4430E">
              <w:rPr>
                <w:color w:val="000000"/>
              </w:rPr>
              <w:t>994925,19</w:t>
            </w:r>
          </w:p>
        </w:tc>
      </w:tr>
      <w:tr w:rsidR="00D33EA8" w14:paraId="71F557B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205CBE" w14:textId="77777777" w:rsidR="00D33EA8" w:rsidRPr="00B4430E" w:rsidRDefault="00D33EA8" w:rsidP="00A134D8">
            <w:pPr>
              <w:rPr>
                <w:color w:val="000000"/>
              </w:rPr>
            </w:pPr>
            <w:r w:rsidRPr="00B4430E">
              <w:rPr>
                <w:color w:val="000000"/>
              </w:rPr>
              <w:t>н236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392B128" w14:textId="77777777" w:rsidR="00D33EA8" w:rsidRPr="00B4430E" w:rsidRDefault="00D33EA8" w:rsidP="00A134D8">
            <w:pPr>
              <w:rPr>
                <w:color w:val="000000"/>
              </w:rPr>
            </w:pPr>
            <w:r w:rsidRPr="00B4430E">
              <w:rPr>
                <w:color w:val="000000"/>
              </w:rPr>
              <w:t>2730766,30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DA304A0" w14:textId="77777777" w:rsidR="00D33EA8" w:rsidRPr="00B4430E" w:rsidRDefault="00D33EA8" w:rsidP="00A134D8">
            <w:pPr>
              <w:rPr>
                <w:color w:val="000000"/>
              </w:rPr>
            </w:pPr>
            <w:r w:rsidRPr="00B4430E">
              <w:rPr>
                <w:color w:val="000000"/>
              </w:rPr>
              <w:t>994922,70</w:t>
            </w:r>
          </w:p>
        </w:tc>
      </w:tr>
      <w:tr w:rsidR="00D33EA8" w14:paraId="5D6EB5C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C324551" w14:textId="77777777" w:rsidR="00D33EA8" w:rsidRPr="00B4430E" w:rsidRDefault="00D33EA8" w:rsidP="00A134D8">
            <w:pPr>
              <w:rPr>
                <w:color w:val="000000"/>
              </w:rPr>
            </w:pPr>
            <w:r w:rsidRPr="00B4430E">
              <w:rPr>
                <w:color w:val="000000"/>
              </w:rPr>
              <w:t>н237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9A25CA" w14:textId="77777777" w:rsidR="00D33EA8" w:rsidRPr="00B4430E" w:rsidRDefault="00D33EA8" w:rsidP="00A134D8">
            <w:pPr>
              <w:rPr>
                <w:color w:val="000000"/>
              </w:rPr>
            </w:pPr>
            <w:r w:rsidRPr="00B4430E">
              <w:rPr>
                <w:color w:val="000000"/>
              </w:rPr>
              <w:t>2730767,22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7A8AFD8" w14:textId="77777777" w:rsidR="00D33EA8" w:rsidRPr="00B4430E" w:rsidRDefault="00D33EA8" w:rsidP="00A134D8">
            <w:pPr>
              <w:rPr>
                <w:color w:val="000000"/>
              </w:rPr>
            </w:pPr>
            <w:r w:rsidRPr="00B4430E">
              <w:rPr>
                <w:color w:val="000000"/>
              </w:rPr>
              <w:t>994919,68</w:t>
            </w:r>
          </w:p>
        </w:tc>
      </w:tr>
      <w:tr w:rsidR="00D33EA8" w14:paraId="06A9600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B416C7C" w14:textId="77777777" w:rsidR="00D33EA8" w:rsidRPr="00B4430E" w:rsidRDefault="00D33EA8" w:rsidP="00A134D8">
            <w:pPr>
              <w:rPr>
                <w:color w:val="000000"/>
              </w:rPr>
            </w:pPr>
            <w:r w:rsidRPr="00B4430E">
              <w:rPr>
                <w:color w:val="000000"/>
              </w:rPr>
              <w:t>н238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7EBCA49" w14:textId="77777777" w:rsidR="00D33EA8" w:rsidRPr="00B4430E" w:rsidRDefault="00D33EA8" w:rsidP="00A134D8">
            <w:pPr>
              <w:rPr>
                <w:color w:val="000000"/>
              </w:rPr>
            </w:pPr>
            <w:r w:rsidRPr="00B4430E">
              <w:rPr>
                <w:color w:val="000000"/>
              </w:rPr>
              <w:t>2730764,82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BBC0219" w14:textId="77777777" w:rsidR="00D33EA8" w:rsidRPr="00B4430E" w:rsidRDefault="00D33EA8" w:rsidP="00A134D8">
            <w:pPr>
              <w:rPr>
                <w:color w:val="000000"/>
              </w:rPr>
            </w:pPr>
            <w:r w:rsidRPr="00B4430E">
              <w:rPr>
                <w:color w:val="000000"/>
              </w:rPr>
              <w:t>994918,85</w:t>
            </w:r>
          </w:p>
        </w:tc>
      </w:tr>
      <w:tr w:rsidR="00D33EA8" w14:paraId="2C612F0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AD602C7" w14:textId="77777777" w:rsidR="00D33EA8" w:rsidRPr="00B4430E" w:rsidRDefault="00D33EA8" w:rsidP="00A134D8">
            <w:pPr>
              <w:rPr>
                <w:color w:val="000000"/>
              </w:rPr>
            </w:pPr>
            <w:r w:rsidRPr="00B4430E">
              <w:rPr>
                <w:color w:val="000000"/>
              </w:rPr>
              <w:t>н239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354709" w14:textId="77777777" w:rsidR="00D33EA8" w:rsidRPr="00B4430E" w:rsidRDefault="00D33EA8" w:rsidP="00A134D8">
            <w:pPr>
              <w:rPr>
                <w:color w:val="000000"/>
              </w:rPr>
            </w:pPr>
            <w:r w:rsidRPr="00B4430E">
              <w:rPr>
                <w:color w:val="000000"/>
              </w:rPr>
              <w:t>2730759,58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9F30DB1" w14:textId="77777777" w:rsidR="00D33EA8" w:rsidRPr="00B4430E" w:rsidRDefault="00D33EA8" w:rsidP="00A134D8">
            <w:pPr>
              <w:rPr>
                <w:color w:val="000000"/>
              </w:rPr>
            </w:pPr>
            <w:r w:rsidRPr="00B4430E">
              <w:rPr>
                <w:color w:val="000000"/>
              </w:rPr>
              <w:t>994939,27</w:t>
            </w:r>
          </w:p>
        </w:tc>
      </w:tr>
      <w:tr w:rsidR="00D33EA8" w14:paraId="12ACF8D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755A5FD" w14:textId="77777777" w:rsidR="00D33EA8" w:rsidRPr="00B4430E" w:rsidRDefault="00D33EA8" w:rsidP="00A134D8">
            <w:pPr>
              <w:rPr>
                <w:color w:val="000000"/>
              </w:rPr>
            </w:pPr>
            <w:r w:rsidRPr="00B4430E">
              <w:rPr>
                <w:color w:val="000000"/>
              </w:rPr>
              <w:t>н240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CDA637" w14:textId="77777777" w:rsidR="00D33EA8" w:rsidRPr="00B4430E" w:rsidRDefault="00D33EA8" w:rsidP="00A134D8">
            <w:pPr>
              <w:rPr>
                <w:color w:val="000000"/>
              </w:rPr>
            </w:pPr>
            <w:r w:rsidRPr="00B4430E">
              <w:rPr>
                <w:color w:val="000000"/>
              </w:rPr>
              <w:t>2730706,61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6E5483" w14:textId="77777777" w:rsidR="00D33EA8" w:rsidRPr="00B4430E" w:rsidRDefault="00D33EA8" w:rsidP="00A134D8">
            <w:pPr>
              <w:rPr>
                <w:color w:val="000000"/>
              </w:rPr>
            </w:pPr>
            <w:r w:rsidRPr="00B4430E">
              <w:rPr>
                <w:color w:val="000000"/>
              </w:rPr>
              <w:t>994937,09</w:t>
            </w:r>
          </w:p>
        </w:tc>
      </w:tr>
      <w:tr w:rsidR="00D33EA8" w14:paraId="27CC110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0D2FC04" w14:textId="77777777" w:rsidR="00D33EA8" w:rsidRPr="00B4430E" w:rsidRDefault="00D33EA8" w:rsidP="00A134D8">
            <w:pPr>
              <w:rPr>
                <w:color w:val="000000"/>
              </w:rPr>
            </w:pPr>
            <w:r w:rsidRPr="00B4430E">
              <w:rPr>
                <w:color w:val="000000"/>
              </w:rPr>
              <w:t>н241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91AE9DE" w14:textId="77777777" w:rsidR="00D33EA8" w:rsidRPr="00B4430E" w:rsidRDefault="00D33EA8" w:rsidP="00A134D8">
            <w:pPr>
              <w:rPr>
                <w:color w:val="000000"/>
              </w:rPr>
            </w:pPr>
            <w:r w:rsidRPr="00B4430E">
              <w:rPr>
                <w:color w:val="000000"/>
              </w:rPr>
              <w:t>2730716,84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8A96E7" w14:textId="77777777" w:rsidR="00D33EA8" w:rsidRPr="00B4430E" w:rsidRDefault="00D33EA8" w:rsidP="00A134D8">
            <w:pPr>
              <w:rPr>
                <w:color w:val="000000"/>
              </w:rPr>
            </w:pPr>
            <w:r w:rsidRPr="00B4430E">
              <w:rPr>
                <w:color w:val="000000"/>
              </w:rPr>
              <w:t>994904,14</w:t>
            </w:r>
          </w:p>
        </w:tc>
      </w:tr>
      <w:tr w:rsidR="00D33EA8" w14:paraId="63AB3A6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AB63613" w14:textId="77777777" w:rsidR="00D33EA8" w:rsidRPr="00B4430E" w:rsidRDefault="00D33EA8" w:rsidP="00A134D8">
            <w:pPr>
              <w:rPr>
                <w:color w:val="000000"/>
              </w:rPr>
            </w:pPr>
            <w:r w:rsidRPr="00B4430E">
              <w:rPr>
                <w:color w:val="000000"/>
              </w:rPr>
              <w:t>н242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454C66" w14:textId="77777777" w:rsidR="00D33EA8" w:rsidRPr="00B4430E" w:rsidRDefault="00D33EA8" w:rsidP="00A134D8">
            <w:pPr>
              <w:rPr>
                <w:color w:val="000000"/>
              </w:rPr>
            </w:pPr>
            <w:r w:rsidRPr="00B4430E">
              <w:rPr>
                <w:color w:val="000000"/>
              </w:rPr>
              <w:t>2730717,33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90A232" w14:textId="77777777" w:rsidR="00D33EA8" w:rsidRPr="00B4430E" w:rsidRDefault="00D33EA8" w:rsidP="00A134D8">
            <w:pPr>
              <w:rPr>
                <w:color w:val="000000"/>
              </w:rPr>
            </w:pPr>
            <w:r w:rsidRPr="00B4430E">
              <w:rPr>
                <w:color w:val="000000"/>
              </w:rPr>
              <w:t>994902,74</w:t>
            </w:r>
          </w:p>
        </w:tc>
      </w:tr>
      <w:tr w:rsidR="00D33EA8" w14:paraId="1F34C1D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AEC138D" w14:textId="77777777" w:rsidR="00D33EA8" w:rsidRPr="00B4430E" w:rsidRDefault="00D33EA8" w:rsidP="00A134D8">
            <w:pPr>
              <w:rPr>
                <w:color w:val="000000"/>
              </w:rPr>
            </w:pPr>
            <w:r w:rsidRPr="00B4430E">
              <w:rPr>
                <w:color w:val="000000"/>
              </w:rPr>
              <w:t>н243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DB6E06B" w14:textId="77777777" w:rsidR="00D33EA8" w:rsidRPr="00B4430E" w:rsidRDefault="00D33EA8" w:rsidP="00A134D8">
            <w:pPr>
              <w:rPr>
                <w:color w:val="000000"/>
              </w:rPr>
            </w:pPr>
            <w:r w:rsidRPr="00B4430E">
              <w:rPr>
                <w:color w:val="000000"/>
              </w:rPr>
              <w:t>2730719,91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CC1455" w14:textId="77777777" w:rsidR="00D33EA8" w:rsidRPr="00B4430E" w:rsidRDefault="00D33EA8" w:rsidP="00A134D8">
            <w:pPr>
              <w:rPr>
                <w:color w:val="000000"/>
              </w:rPr>
            </w:pPr>
            <w:r w:rsidRPr="00B4430E">
              <w:rPr>
                <w:color w:val="000000"/>
              </w:rPr>
              <w:t>994895,75</w:t>
            </w:r>
          </w:p>
        </w:tc>
      </w:tr>
      <w:tr w:rsidR="00D33EA8" w14:paraId="38E3986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5FD4174" w14:textId="77777777" w:rsidR="00D33EA8" w:rsidRPr="00B4430E" w:rsidRDefault="00D33EA8" w:rsidP="00A134D8">
            <w:pPr>
              <w:rPr>
                <w:color w:val="000000"/>
              </w:rPr>
            </w:pPr>
            <w:r w:rsidRPr="00B4430E">
              <w:rPr>
                <w:color w:val="000000"/>
              </w:rPr>
              <w:lastRenderedPageBreak/>
              <w:t>н244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FC4CBA5" w14:textId="77777777" w:rsidR="00D33EA8" w:rsidRPr="00B4430E" w:rsidRDefault="00D33EA8" w:rsidP="00A134D8">
            <w:pPr>
              <w:rPr>
                <w:color w:val="000000"/>
              </w:rPr>
            </w:pPr>
            <w:r w:rsidRPr="00B4430E">
              <w:rPr>
                <w:color w:val="000000"/>
              </w:rPr>
              <w:t>2730717,61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C53DE0" w14:textId="77777777" w:rsidR="00D33EA8" w:rsidRPr="00B4430E" w:rsidRDefault="00D33EA8" w:rsidP="00A134D8">
            <w:pPr>
              <w:rPr>
                <w:color w:val="000000"/>
              </w:rPr>
            </w:pPr>
            <w:r w:rsidRPr="00B4430E">
              <w:rPr>
                <w:color w:val="000000"/>
              </w:rPr>
              <w:t>994894,16</w:t>
            </w:r>
          </w:p>
        </w:tc>
      </w:tr>
      <w:tr w:rsidR="00D33EA8" w14:paraId="60518D4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E5ACC6A" w14:textId="77777777" w:rsidR="00D33EA8" w:rsidRPr="00B4430E" w:rsidRDefault="00D33EA8" w:rsidP="00A134D8">
            <w:pPr>
              <w:rPr>
                <w:color w:val="000000"/>
              </w:rPr>
            </w:pPr>
            <w:r w:rsidRPr="00B4430E">
              <w:rPr>
                <w:color w:val="000000"/>
              </w:rPr>
              <w:t>н245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60B0EF" w14:textId="77777777" w:rsidR="00D33EA8" w:rsidRPr="00B4430E" w:rsidRDefault="00D33EA8" w:rsidP="00A134D8">
            <w:pPr>
              <w:rPr>
                <w:color w:val="000000"/>
              </w:rPr>
            </w:pPr>
            <w:r w:rsidRPr="00B4430E">
              <w:rPr>
                <w:color w:val="000000"/>
              </w:rPr>
              <w:t>2730710,30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470A408" w14:textId="77777777" w:rsidR="00D33EA8" w:rsidRPr="00B4430E" w:rsidRDefault="00D33EA8" w:rsidP="00A134D8">
            <w:pPr>
              <w:rPr>
                <w:color w:val="000000"/>
              </w:rPr>
            </w:pPr>
            <w:r w:rsidRPr="00B4430E">
              <w:rPr>
                <w:color w:val="000000"/>
              </w:rPr>
              <w:t>994889,47</w:t>
            </w:r>
          </w:p>
        </w:tc>
      </w:tr>
      <w:tr w:rsidR="00D33EA8" w14:paraId="3EAAA7B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3A532AF" w14:textId="77777777" w:rsidR="00D33EA8" w:rsidRPr="00B4430E" w:rsidRDefault="00D33EA8" w:rsidP="00A134D8">
            <w:pPr>
              <w:rPr>
                <w:color w:val="000000"/>
              </w:rPr>
            </w:pPr>
            <w:r w:rsidRPr="00B4430E">
              <w:rPr>
                <w:color w:val="000000"/>
              </w:rPr>
              <w:t>н246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3963A44" w14:textId="77777777" w:rsidR="00D33EA8" w:rsidRPr="00B4430E" w:rsidRDefault="00D33EA8" w:rsidP="00A134D8">
            <w:pPr>
              <w:rPr>
                <w:color w:val="000000"/>
              </w:rPr>
            </w:pPr>
            <w:r w:rsidRPr="00B4430E">
              <w:rPr>
                <w:color w:val="000000"/>
              </w:rPr>
              <w:t>2730709,04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546229D" w14:textId="77777777" w:rsidR="00D33EA8" w:rsidRPr="00B4430E" w:rsidRDefault="00D33EA8" w:rsidP="00A134D8">
            <w:pPr>
              <w:rPr>
                <w:color w:val="000000"/>
              </w:rPr>
            </w:pPr>
            <w:r w:rsidRPr="00B4430E">
              <w:rPr>
                <w:color w:val="000000"/>
              </w:rPr>
              <w:t>994886,85</w:t>
            </w:r>
          </w:p>
        </w:tc>
      </w:tr>
      <w:tr w:rsidR="00D33EA8" w14:paraId="260FA11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3F01628" w14:textId="77777777" w:rsidR="00D33EA8" w:rsidRPr="00B4430E" w:rsidRDefault="00D33EA8" w:rsidP="00A134D8">
            <w:pPr>
              <w:rPr>
                <w:color w:val="000000"/>
              </w:rPr>
            </w:pPr>
            <w:r w:rsidRPr="00B4430E">
              <w:rPr>
                <w:color w:val="000000"/>
              </w:rPr>
              <w:t>н247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C8EC2BE" w14:textId="77777777" w:rsidR="00D33EA8" w:rsidRPr="00B4430E" w:rsidRDefault="00D33EA8" w:rsidP="00A134D8">
            <w:pPr>
              <w:rPr>
                <w:color w:val="000000"/>
              </w:rPr>
            </w:pPr>
            <w:r w:rsidRPr="00B4430E">
              <w:rPr>
                <w:color w:val="000000"/>
              </w:rPr>
              <w:t>2730708,67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D1AE12" w14:textId="77777777" w:rsidR="00D33EA8" w:rsidRPr="00B4430E" w:rsidRDefault="00D33EA8" w:rsidP="00A134D8">
            <w:pPr>
              <w:rPr>
                <w:color w:val="000000"/>
              </w:rPr>
            </w:pPr>
            <w:r w:rsidRPr="00B4430E">
              <w:rPr>
                <w:color w:val="000000"/>
              </w:rPr>
              <w:t>994888,06</w:t>
            </w:r>
          </w:p>
        </w:tc>
      </w:tr>
      <w:tr w:rsidR="00D33EA8" w14:paraId="20117F0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0A48E55" w14:textId="77777777" w:rsidR="00D33EA8" w:rsidRPr="00B4430E" w:rsidRDefault="00D33EA8" w:rsidP="00A134D8">
            <w:pPr>
              <w:rPr>
                <w:color w:val="000000"/>
              </w:rPr>
            </w:pPr>
            <w:r w:rsidRPr="00B4430E">
              <w:rPr>
                <w:color w:val="000000"/>
              </w:rPr>
              <w:t>н248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3F52095" w14:textId="77777777" w:rsidR="00D33EA8" w:rsidRPr="00B4430E" w:rsidRDefault="00D33EA8" w:rsidP="00A134D8">
            <w:pPr>
              <w:rPr>
                <w:color w:val="000000"/>
              </w:rPr>
            </w:pPr>
            <w:r w:rsidRPr="00B4430E">
              <w:rPr>
                <w:color w:val="000000"/>
              </w:rPr>
              <w:t>2730701,13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DEFB577" w14:textId="77777777" w:rsidR="00D33EA8" w:rsidRPr="00B4430E" w:rsidRDefault="00D33EA8" w:rsidP="00A134D8">
            <w:pPr>
              <w:rPr>
                <w:color w:val="000000"/>
              </w:rPr>
            </w:pPr>
            <w:r w:rsidRPr="00B4430E">
              <w:rPr>
                <w:color w:val="000000"/>
              </w:rPr>
              <w:t>994884,79</w:t>
            </w:r>
          </w:p>
        </w:tc>
      </w:tr>
      <w:tr w:rsidR="00D33EA8" w14:paraId="3EDC9D6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A441A6B" w14:textId="77777777" w:rsidR="00D33EA8" w:rsidRPr="00B4430E" w:rsidRDefault="00D33EA8" w:rsidP="00A134D8">
            <w:pPr>
              <w:rPr>
                <w:color w:val="000000"/>
              </w:rPr>
            </w:pPr>
            <w:r w:rsidRPr="00B4430E">
              <w:rPr>
                <w:color w:val="000000"/>
              </w:rPr>
              <w:t>н249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1B66F04" w14:textId="77777777" w:rsidR="00D33EA8" w:rsidRPr="00B4430E" w:rsidRDefault="00D33EA8" w:rsidP="00A134D8">
            <w:pPr>
              <w:rPr>
                <w:color w:val="000000"/>
              </w:rPr>
            </w:pPr>
            <w:r w:rsidRPr="00B4430E">
              <w:rPr>
                <w:color w:val="000000"/>
              </w:rPr>
              <w:t>2730700,49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ECD8E65" w14:textId="77777777" w:rsidR="00D33EA8" w:rsidRPr="00B4430E" w:rsidRDefault="00D33EA8" w:rsidP="00A134D8">
            <w:pPr>
              <w:rPr>
                <w:color w:val="000000"/>
              </w:rPr>
            </w:pPr>
            <w:r w:rsidRPr="00B4430E">
              <w:rPr>
                <w:color w:val="000000"/>
              </w:rPr>
              <w:t>994886,61</w:t>
            </w:r>
          </w:p>
        </w:tc>
      </w:tr>
      <w:tr w:rsidR="00D33EA8" w14:paraId="3BFAD27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8F2155" w14:textId="77777777" w:rsidR="00D33EA8" w:rsidRPr="00B4430E" w:rsidRDefault="00D33EA8" w:rsidP="00A134D8">
            <w:pPr>
              <w:rPr>
                <w:color w:val="000000"/>
              </w:rPr>
            </w:pPr>
            <w:r w:rsidRPr="00B4430E">
              <w:rPr>
                <w:color w:val="000000"/>
              </w:rPr>
              <w:t>н250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DFE7418" w14:textId="77777777" w:rsidR="00D33EA8" w:rsidRPr="00B4430E" w:rsidRDefault="00D33EA8" w:rsidP="00A134D8">
            <w:pPr>
              <w:rPr>
                <w:color w:val="000000"/>
              </w:rPr>
            </w:pPr>
            <w:r w:rsidRPr="00B4430E">
              <w:rPr>
                <w:color w:val="000000"/>
              </w:rPr>
              <w:t>2730699,96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5B8C218" w14:textId="77777777" w:rsidR="00D33EA8" w:rsidRPr="00B4430E" w:rsidRDefault="00D33EA8" w:rsidP="00A134D8">
            <w:pPr>
              <w:rPr>
                <w:color w:val="000000"/>
              </w:rPr>
            </w:pPr>
            <w:r w:rsidRPr="00B4430E">
              <w:rPr>
                <w:color w:val="000000"/>
              </w:rPr>
              <w:t>994886,45</w:t>
            </w:r>
          </w:p>
        </w:tc>
      </w:tr>
      <w:tr w:rsidR="00D33EA8" w14:paraId="4C18340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069A8A1" w14:textId="77777777" w:rsidR="00D33EA8" w:rsidRPr="00B4430E" w:rsidRDefault="00D33EA8" w:rsidP="00A134D8">
            <w:pPr>
              <w:rPr>
                <w:color w:val="000000"/>
              </w:rPr>
            </w:pPr>
            <w:r w:rsidRPr="00B4430E">
              <w:rPr>
                <w:color w:val="000000"/>
              </w:rPr>
              <w:t>н251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076EA34" w14:textId="77777777" w:rsidR="00D33EA8" w:rsidRPr="00B4430E" w:rsidRDefault="00D33EA8" w:rsidP="00A134D8">
            <w:pPr>
              <w:rPr>
                <w:color w:val="000000"/>
              </w:rPr>
            </w:pPr>
            <w:r w:rsidRPr="00B4430E">
              <w:rPr>
                <w:color w:val="000000"/>
              </w:rPr>
              <w:t>2730699,38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038BD5" w14:textId="77777777" w:rsidR="00D33EA8" w:rsidRPr="00B4430E" w:rsidRDefault="00D33EA8" w:rsidP="00A134D8">
            <w:pPr>
              <w:rPr>
                <w:color w:val="000000"/>
              </w:rPr>
            </w:pPr>
            <w:r w:rsidRPr="00B4430E">
              <w:rPr>
                <w:color w:val="000000"/>
              </w:rPr>
              <w:t>994888,40</w:t>
            </w:r>
          </w:p>
        </w:tc>
      </w:tr>
      <w:tr w:rsidR="00D33EA8" w14:paraId="4EE0D0B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79105F3" w14:textId="77777777" w:rsidR="00D33EA8" w:rsidRPr="00B4430E" w:rsidRDefault="00D33EA8" w:rsidP="00A134D8">
            <w:pPr>
              <w:rPr>
                <w:color w:val="000000"/>
              </w:rPr>
            </w:pPr>
            <w:r w:rsidRPr="00B4430E">
              <w:rPr>
                <w:color w:val="000000"/>
              </w:rPr>
              <w:t>н252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9E1C75" w14:textId="77777777" w:rsidR="00D33EA8" w:rsidRPr="00B4430E" w:rsidRDefault="00D33EA8" w:rsidP="00A134D8">
            <w:pPr>
              <w:rPr>
                <w:color w:val="000000"/>
              </w:rPr>
            </w:pPr>
            <w:r w:rsidRPr="00B4430E">
              <w:rPr>
                <w:color w:val="000000"/>
              </w:rPr>
              <w:t>2730706,46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9B6A4E5" w14:textId="77777777" w:rsidR="00D33EA8" w:rsidRPr="00B4430E" w:rsidRDefault="00D33EA8" w:rsidP="00A134D8">
            <w:pPr>
              <w:rPr>
                <w:color w:val="000000"/>
              </w:rPr>
            </w:pPr>
            <w:r w:rsidRPr="00B4430E">
              <w:rPr>
                <w:color w:val="000000"/>
              </w:rPr>
              <w:t>994890,25</w:t>
            </w:r>
          </w:p>
        </w:tc>
      </w:tr>
      <w:tr w:rsidR="00D33EA8" w14:paraId="33F3075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1B3C90F" w14:textId="77777777" w:rsidR="00D33EA8" w:rsidRPr="00B4430E" w:rsidRDefault="00D33EA8" w:rsidP="00A134D8">
            <w:pPr>
              <w:rPr>
                <w:color w:val="000000"/>
              </w:rPr>
            </w:pPr>
            <w:r w:rsidRPr="00B4430E">
              <w:rPr>
                <w:color w:val="000000"/>
              </w:rPr>
              <w:t>н253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935105B" w14:textId="77777777" w:rsidR="00D33EA8" w:rsidRPr="00B4430E" w:rsidRDefault="00D33EA8" w:rsidP="00A134D8">
            <w:pPr>
              <w:rPr>
                <w:color w:val="000000"/>
              </w:rPr>
            </w:pPr>
            <w:r w:rsidRPr="00B4430E">
              <w:rPr>
                <w:color w:val="000000"/>
              </w:rPr>
              <w:t>2730704,89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3C1269C" w14:textId="77777777" w:rsidR="00D33EA8" w:rsidRPr="00B4430E" w:rsidRDefault="00D33EA8" w:rsidP="00A134D8">
            <w:pPr>
              <w:rPr>
                <w:color w:val="000000"/>
              </w:rPr>
            </w:pPr>
            <w:r w:rsidRPr="00B4430E">
              <w:rPr>
                <w:color w:val="000000"/>
              </w:rPr>
              <w:t>994896,12</w:t>
            </w:r>
          </w:p>
        </w:tc>
      </w:tr>
      <w:tr w:rsidR="00D33EA8" w14:paraId="01FD80B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D6C5D56" w14:textId="77777777" w:rsidR="00D33EA8" w:rsidRPr="00B4430E" w:rsidRDefault="00D33EA8" w:rsidP="00A134D8">
            <w:pPr>
              <w:rPr>
                <w:color w:val="000000"/>
              </w:rPr>
            </w:pPr>
            <w:r w:rsidRPr="00B4430E">
              <w:rPr>
                <w:color w:val="000000"/>
              </w:rPr>
              <w:t>н254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45547B" w14:textId="77777777" w:rsidR="00D33EA8" w:rsidRPr="00B4430E" w:rsidRDefault="00D33EA8" w:rsidP="00A134D8">
            <w:pPr>
              <w:rPr>
                <w:color w:val="000000"/>
              </w:rPr>
            </w:pPr>
            <w:r w:rsidRPr="00B4430E">
              <w:rPr>
                <w:color w:val="000000"/>
              </w:rPr>
              <w:t>2730704,25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C6BAEB" w14:textId="77777777" w:rsidR="00D33EA8" w:rsidRPr="00B4430E" w:rsidRDefault="00D33EA8" w:rsidP="00A134D8">
            <w:pPr>
              <w:rPr>
                <w:color w:val="000000"/>
              </w:rPr>
            </w:pPr>
            <w:r w:rsidRPr="00B4430E">
              <w:rPr>
                <w:color w:val="000000"/>
              </w:rPr>
              <w:t>994898,36</w:t>
            </w:r>
          </w:p>
        </w:tc>
      </w:tr>
      <w:tr w:rsidR="00D33EA8" w14:paraId="7940C25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540DBC7" w14:textId="77777777" w:rsidR="00D33EA8" w:rsidRPr="00B4430E" w:rsidRDefault="00D33EA8" w:rsidP="00A134D8">
            <w:pPr>
              <w:rPr>
                <w:color w:val="000000"/>
              </w:rPr>
            </w:pPr>
            <w:r w:rsidRPr="00B4430E">
              <w:rPr>
                <w:color w:val="000000"/>
              </w:rPr>
              <w:t>н255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43C4A92" w14:textId="77777777" w:rsidR="00D33EA8" w:rsidRPr="00B4430E" w:rsidRDefault="00D33EA8" w:rsidP="00A134D8">
            <w:pPr>
              <w:rPr>
                <w:color w:val="000000"/>
              </w:rPr>
            </w:pPr>
            <w:r w:rsidRPr="00B4430E">
              <w:rPr>
                <w:color w:val="000000"/>
              </w:rPr>
              <w:t>2730696,92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8059563" w14:textId="77777777" w:rsidR="00D33EA8" w:rsidRPr="00B4430E" w:rsidRDefault="00D33EA8" w:rsidP="00A134D8">
            <w:pPr>
              <w:rPr>
                <w:color w:val="000000"/>
              </w:rPr>
            </w:pPr>
            <w:r w:rsidRPr="00B4430E">
              <w:rPr>
                <w:color w:val="000000"/>
              </w:rPr>
              <w:t>994896,45</w:t>
            </w:r>
          </w:p>
        </w:tc>
      </w:tr>
      <w:tr w:rsidR="00D33EA8" w14:paraId="7205B48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46C7978" w14:textId="77777777" w:rsidR="00D33EA8" w:rsidRPr="00B4430E" w:rsidRDefault="00D33EA8" w:rsidP="00A134D8">
            <w:pPr>
              <w:rPr>
                <w:color w:val="000000"/>
              </w:rPr>
            </w:pPr>
            <w:r w:rsidRPr="00B4430E">
              <w:rPr>
                <w:color w:val="000000"/>
              </w:rPr>
              <w:t>н256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07CBFCC" w14:textId="77777777" w:rsidR="00D33EA8" w:rsidRPr="00B4430E" w:rsidRDefault="00D33EA8" w:rsidP="00A134D8">
            <w:pPr>
              <w:rPr>
                <w:color w:val="000000"/>
              </w:rPr>
            </w:pPr>
            <w:r w:rsidRPr="00B4430E">
              <w:rPr>
                <w:color w:val="000000"/>
              </w:rPr>
              <w:t>2730694,36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CD6A85D" w14:textId="77777777" w:rsidR="00D33EA8" w:rsidRPr="00B4430E" w:rsidRDefault="00D33EA8" w:rsidP="00A134D8">
            <w:pPr>
              <w:rPr>
                <w:color w:val="000000"/>
              </w:rPr>
            </w:pPr>
            <w:r w:rsidRPr="00B4430E">
              <w:rPr>
                <w:color w:val="000000"/>
              </w:rPr>
              <w:t>994905,70</w:t>
            </w:r>
          </w:p>
        </w:tc>
      </w:tr>
      <w:tr w:rsidR="00D33EA8" w14:paraId="63323AE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EC6AF9" w14:textId="77777777" w:rsidR="00D33EA8" w:rsidRPr="00B4430E" w:rsidRDefault="00D33EA8" w:rsidP="00A134D8">
            <w:pPr>
              <w:rPr>
                <w:color w:val="000000"/>
              </w:rPr>
            </w:pPr>
            <w:r w:rsidRPr="00B4430E">
              <w:rPr>
                <w:color w:val="000000"/>
              </w:rPr>
              <w:t>н257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BD0C613" w14:textId="77777777" w:rsidR="00D33EA8" w:rsidRPr="00B4430E" w:rsidRDefault="00D33EA8" w:rsidP="00A134D8">
            <w:pPr>
              <w:rPr>
                <w:color w:val="000000"/>
              </w:rPr>
            </w:pPr>
            <w:r w:rsidRPr="00B4430E">
              <w:rPr>
                <w:color w:val="000000"/>
              </w:rPr>
              <w:t>2730695,30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34B84CB" w14:textId="77777777" w:rsidR="00D33EA8" w:rsidRPr="00B4430E" w:rsidRDefault="00D33EA8" w:rsidP="00A134D8">
            <w:pPr>
              <w:rPr>
                <w:color w:val="000000"/>
              </w:rPr>
            </w:pPr>
            <w:r w:rsidRPr="00B4430E">
              <w:rPr>
                <w:color w:val="000000"/>
              </w:rPr>
              <w:t>994905,99</w:t>
            </w:r>
          </w:p>
        </w:tc>
      </w:tr>
      <w:tr w:rsidR="00D33EA8" w14:paraId="568FD0F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90BBED7" w14:textId="77777777" w:rsidR="00D33EA8" w:rsidRPr="00B4430E" w:rsidRDefault="00D33EA8" w:rsidP="00A134D8">
            <w:pPr>
              <w:rPr>
                <w:color w:val="000000"/>
              </w:rPr>
            </w:pPr>
            <w:r w:rsidRPr="00B4430E">
              <w:rPr>
                <w:color w:val="000000"/>
              </w:rPr>
              <w:t>н258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2A4F3AD" w14:textId="77777777" w:rsidR="00D33EA8" w:rsidRPr="00B4430E" w:rsidRDefault="00D33EA8" w:rsidP="00A134D8">
            <w:pPr>
              <w:rPr>
                <w:color w:val="000000"/>
              </w:rPr>
            </w:pPr>
            <w:r w:rsidRPr="00B4430E">
              <w:rPr>
                <w:color w:val="000000"/>
              </w:rPr>
              <w:t>2730703,61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252F2E" w14:textId="77777777" w:rsidR="00D33EA8" w:rsidRPr="00B4430E" w:rsidRDefault="00D33EA8" w:rsidP="00A134D8">
            <w:pPr>
              <w:rPr>
                <w:color w:val="000000"/>
              </w:rPr>
            </w:pPr>
            <w:r w:rsidRPr="00B4430E">
              <w:rPr>
                <w:color w:val="000000"/>
              </w:rPr>
              <w:t>994908,38</w:t>
            </w:r>
          </w:p>
        </w:tc>
      </w:tr>
      <w:tr w:rsidR="00D33EA8" w14:paraId="242762D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4FE0ED" w14:textId="77777777" w:rsidR="00D33EA8" w:rsidRPr="00B4430E" w:rsidRDefault="00D33EA8" w:rsidP="00A134D8">
            <w:pPr>
              <w:rPr>
                <w:color w:val="000000"/>
              </w:rPr>
            </w:pPr>
            <w:r w:rsidRPr="00B4430E">
              <w:rPr>
                <w:color w:val="000000"/>
              </w:rPr>
              <w:t>н259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174DE75" w14:textId="77777777" w:rsidR="00D33EA8" w:rsidRPr="00B4430E" w:rsidRDefault="00D33EA8" w:rsidP="00A134D8">
            <w:pPr>
              <w:rPr>
                <w:color w:val="000000"/>
              </w:rPr>
            </w:pPr>
            <w:r w:rsidRPr="00B4430E">
              <w:rPr>
                <w:color w:val="000000"/>
              </w:rPr>
              <w:t>2730695,68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86F9BC" w14:textId="77777777" w:rsidR="00D33EA8" w:rsidRPr="00B4430E" w:rsidRDefault="00D33EA8" w:rsidP="00A134D8">
            <w:pPr>
              <w:rPr>
                <w:color w:val="000000"/>
              </w:rPr>
            </w:pPr>
            <w:r w:rsidRPr="00B4430E">
              <w:rPr>
                <w:color w:val="000000"/>
              </w:rPr>
              <w:t>994935,13</w:t>
            </w:r>
          </w:p>
        </w:tc>
      </w:tr>
      <w:tr w:rsidR="00D33EA8" w14:paraId="616A57B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608694B" w14:textId="77777777" w:rsidR="00D33EA8" w:rsidRPr="00B4430E" w:rsidRDefault="00D33EA8" w:rsidP="00A134D8">
            <w:pPr>
              <w:rPr>
                <w:color w:val="000000"/>
              </w:rPr>
            </w:pPr>
            <w:r w:rsidRPr="00B4430E">
              <w:rPr>
                <w:color w:val="000000"/>
              </w:rPr>
              <w:t>н260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BC0DC7" w14:textId="77777777" w:rsidR="00D33EA8" w:rsidRPr="00B4430E" w:rsidRDefault="00D33EA8" w:rsidP="00A134D8">
            <w:pPr>
              <w:rPr>
                <w:color w:val="000000"/>
              </w:rPr>
            </w:pPr>
            <w:r w:rsidRPr="00B4430E">
              <w:rPr>
                <w:color w:val="000000"/>
              </w:rPr>
              <w:t>2730680,46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8697996" w14:textId="77777777" w:rsidR="00D33EA8" w:rsidRPr="00B4430E" w:rsidRDefault="00D33EA8" w:rsidP="00A134D8">
            <w:pPr>
              <w:rPr>
                <w:color w:val="000000"/>
              </w:rPr>
            </w:pPr>
            <w:r w:rsidRPr="00B4430E">
              <w:rPr>
                <w:color w:val="000000"/>
              </w:rPr>
              <w:t>994932,58</w:t>
            </w:r>
          </w:p>
        </w:tc>
      </w:tr>
      <w:tr w:rsidR="00D33EA8" w14:paraId="315CE6F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7B3FAB8" w14:textId="77777777" w:rsidR="00D33EA8" w:rsidRPr="00B4430E" w:rsidRDefault="00D33EA8" w:rsidP="00A134D8">
            <w:pPr>
              <w:rPr>
                <w:color w:val="000000"/>
              </w:rPr>
            </w:pPr>
            <w:r w:rsidRPr="00B4430E">
              <w:rPr>
                <w:color w:val="000000"/>
              </w:rPr>
              <w:t>н261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EA64C9E" w14:textId="77777777" w:rsidR="00D33EA8" w:rsidRPr="00B4430E" w:rsidRDefault="00D33EA8" w:rsidP="00A134D8">
            <w:pPr>
              <w:rPr>
                <w:color w:val="000000"/>
              </w:rPr>
            </w:pPr>
            <w:r w:rsidRPr="00B4430E">
              <w:rPr>
                <w:color w:val="000000"/>
              </w:rPr>
              <w:t>2730643,19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D63931" w14:textId="77777777" w:rsidR="00D33EA8" w:rsidRPr="00B4430E" w:rsidRDefault="00D33EA8" w:rsidP="00A134D8">
            <w:pPr>
              <w:rPr>
                <w:color w:val="000000"/>
              </w:rPr>
            </w:pPr>
            <w:r w:rsidRPr="00B4430E">
              <w:rPr>
                <w:color w:val="000000"/>
              </w:rPr>
              <w:t>994927,12</w:t>
            </w:r>
          </w:p>
        </w:tc>
      </w:tr>
      <w:tr w:rsidR="00D33EA8" w14:paraId="6EFBF41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41472BB" w14:textId="77777777" w:rsidR="00D33EA8" w:rsidRPr="00B4430E" w:rsidRDefault="00D33EA8" w:rsidP="00A134D8">
            <w:pPr>
              <w:rPr>
                <w:color w:val="000000"/>
              </w:rPr>
            </w:pPr>
            <w:r w:rsidRPr="00B4430E">
              <w:rPr>
                <w:color w:val="000000"/>
              </w:rPr>
              <w:t>н262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825F34" w14:textId="77777777" w:rsidR="00D33EA8" w:rsidRPr="00B4430E" w:rsidRDefault="00D33EA8" w:rsidP="00A134D8">
            <w:pPr>
              <w:rPr>
                <w:color w:val="000000"/>
              </w:rPr>
            </w:pPr>
            <w:r w:rsidRPr="00B4430E">
              <w:rPr>
                <w:color w:val="000000"/>
              </w:rPr>
              <w:t>2730646,45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78B1D9D" w14:textId="77777777" w:rsidR="00D33EA8" w:rsidRPr="00B4430E" w:rsidRDefault="00D33EA8" w:rsidP="00A134D8">
            <w:pPr>
              <w:rPr>
                <w:color w:val="000000"/>
              </w:rPr>
            </w:pPr>
            <w:r w:rsidRPr="00B4430E">
              <w:rPr>
                <w:color w:val="000000"/>
              </w:rPr>
              <w:t>994930,52</w:t>
            </w:r>
          </w:p>
        </w:tc>
      </w:tr>
      <w:tr w:rsidR="00D33EA8" w14:paraId="25169C8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2CEF675" w14:textId="77777777" w:rsidR="00D33EA8" w:rsidRPr="00B4430E" w:rsidRDefault="00D33EA8" w:rsidP="00A134D8">
            <w:pPr>
              <w:rPr>
                <w:color w:val="000000"/>
              </w:rPr>
            </w:pPr>
            <w:r w:rsidRPr="00B4430E">
              <w:rPr>
                <w:color w:val="000000"/>
              </w:rPr>
              <w:t>н263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D1CF07" w14:textId="77777777" w:rsidR="00D33EA8" w:rsidRPr="00B4430E" w:rsidRDefault="00D33EA8" w:rsidP="00A134D8">
            <w:pPr>
              <w:rPr>
                <w:color w:val="000000"/>
              </w:rPr>
            </w:pPr>
            <w:r w:rsidRPr="00B4430E">
              <w:rPr>
                <w:color w:val="000000"/>
              </w:rPr>
              <w:t>2730645,26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400284B" w14:textId="77777777" w:rsidR="00D33EA8" w:rsidRPr="00B4430E" w:rsidRDefault="00D33EA8" w:rsidP="00A134D8">
            <w:pPr>
              <w:rPr>
                <w:color w:val="000000"/>
              </w:rPr>
            </w:pPr>
            <w:r w:rsidRPr="00B4430E">
              <w:rPr>
                <w:color w:val="000000"/>
              </w:rPr>
              <w:t>994931,51</w:t>
            </w:r>
          </w:p>
        </w:tc>
      </w:tr>
      <w:tr w:rsidR="00D33EA8" w14:paraId="1E344EF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80250F" w14:textId="77777777" w:rsidR="00D33EA8" w:rsidRPr="00B4430E" w:rsidRDefault="00D33EA8" w:rsidP="00A134D8">
            <w:pPr>
              <w:rPr>
                <w:color w:val="000000"/>
              </w:rPr>
            </w:pPr>
            <w:r w:rsidRPr="00B4430E">
              <w:rPr>
                <w:color w:val="000000"/>
              </w:rPr>
              <w:t>н264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21AA2DE" w14:textId="77777777" w:rsidR="00D33EA8" w:rsidRPr="00B4430E" w:rsidRDefault="00D33EA8" w:rsidP="00A134D8">
            <w:pPr>
              <w:rPr>
                <w:color w:val="000000"/>
              </w:rPr>
            </w:pPr>
            <w:r w:rsidRPr="00B4430E">
              <w:rPr>
                <w:color w:val="000000"/>
              </w:rPr>
              <w:t>2730641,79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2E6E035" w14:textId="77777777" w:rsidR="00D33EA8" w:rsidRPr="00B4430E" w:rsidRDefault="00D33EA8" w:rsidP="00A134D8">
            <w:pPr>
              <w:rPr>
                <w:color w:val="000000"/>
              </w:rPr>
            </w:pPr>
            <w:r w:rsidRPr="00B4430E">
              <w:rPr>
                <w:color w:val="000000"/>
              </w:rPr>
              <w:t>994927,82</w:t>
            </w:r>
          </w:p>
        </w:tc>
      </w:tr>
      <w:tr w:rsidR="00D33EA8" w14:paraId="62CDBF7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7C6EB98" w14:textId="77777777" w:rsidR="00D33EA8" w:rsidRPr="00B4430E" w:rsidRDefault="00D33EA8" w:rsidP="00A134D8">
            <w:pPr>
              <w:rPr>
                <w:color w:val="000000"/>
              </w:rPr>
            </w:pPr>
            <w:r w:rsidRPr="00B4430E">
              <w:rPr>
                <w:color w:val="000000"/>
              </w:rPr>
              <w:t>н265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48FC17" w14:textId="77777777" w:rsidR="00D33EA8" w:rsidRPr="00B4430E" w:rsidRDefault="00D33EA8" w:rsidP="00A134D8">
            <w:pPr>
              <w:rPr>
                <w:color w:val="000000"/>
              </w:rPr>
            </w:pPr>
            <w:r w:rsidRPr="00B4430E">
              <w:rPr>
                <w:color w:val="000000"/>
              </w:rPr>
              <w:t>2730642,71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FBB7F9" w14:textId="77777777" w:rsidR="00D33EA8" w:rsidRPr="00B4430E" w:rsidRDefault="00D33EA8" w:rsidP="00A134D8">
            <w:pPr>
              <w:rPr>
                <w:color w:val="000000"/>
              </w:rPr>
            </w:pPr>
            <w:r w:rsidRPr="00B4430E">
              <w:rPr>
                <w:color w:val="000000"/>
              </w:rPr>
              <w:t>994927,04</w:t>
            </w:r>
          </w:p>
        </w:tc>
      </w:tr>
      <w:tr w:rsidR="00D33EA8" w14:paraId="007F718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A365926" w14:textId="77777777" w:rsidR="00D33EA8" w:rsidRPr="00B4430E" w:rsidRDefault="00D33EA8" w:rsidP="00A134D8">
            <w:pPr>
              <w:rPr>
                <w:color w:val="000000"/>
              </w:rPr>
            </w:pPr>
            <w:r w:rsidRPr="00B4430E">
              <w:rPr>
                <w:color w:val="000000"/>
              </w:rPr>
              <w:t>н266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206CD63" w14:textId="77777777" w:rsidR="00D33EA8" w:rsidRPr="00B4430E" w:rsidRDefault="00D33EA8" w:rsidP="00A134D8">
            <w:pPr>
              <w:rPr>
                <w:color w:val="000000"/>
              </w:rPr>
            </w:pPr>
            <w:r w:rsidRPr="00B4430E">
              <w:rPr>
                <w:color w:val="000000"/>
              </w:rPr>
              <w:t>2730632,40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A022CDA" w14:textId="77777777" w:rsidR="00D33EA8" w:rsidRPr="00B4430E" w:rsidRDefault="00D33EA8" w:rsidP="00A134D8">
            <w:pPr>
              <w:rPr>
                <w:color w:val="000000"/>
              </w:rPr>
            </w:pPr>
            <w:r w:rsidRPr="00B4430E">
              <w:rPr>
                <w:color w:val="000000"/>
              </w:rPr>
              <w:t>994925,54</w:t>
            </w:r>
          </w:p>
        </w:tc>
      </w:tr>
      <w:tr w:rsidR="00D33EA8" w14:paraId="78A25CC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43302B6" w14:textId="77777777" w:rsidR="00D33EA8" w:rsidRPr="00B4430E" w:rsidRDefault="00D33EA8" w:rsidP="00A134D8">
            <w:pPr>
              <w:rPr>
                <w:color w:val="000000"/>
              </w:rPr>
            </w:pPr>
            <w:r w:rsidRPr="00B4430E">
              <w:rPr>
                <w:color w:val="000000"/>
              </w:rPr>
              <w:t>н267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3FBE293" w14:textId="77777777" w:rsidR="00D33EA8" w:rsidRPr="00B4430E" w:rsidRDefault="00D33EA8" w:rsidP="00A134D8">
            <w:pPr>
              <w:rPr>
                <w:color w:val="000000"/>
              </w:rPr>
            </w:pPr>
            <w:r w:rsidRPr="00B4430E">
              <w:rPr>
                <w:color w:val="000000"/>
              </w:rPr>
              <w:t>2730616,36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2FFA4F" w14:textId="77777777" w:rsidR="00D33EA8" w:rsidRPr="00B4430E" w:rsidRDefault="00D33EA8" w:rsidP="00A134D8">
            <w:pPr>
              <w:rPr>
                <w:color w:val="000000"/>
              </w:rPr>
            </w:pPr>
            <w:r w:rsidRPr="00B4430E">
              <w:rPr>
                <w:color w:val="000000"/>
              </w:rPr>
              <w:t>994924,55</w:t>
            </w:r>
          </w:p>
        </w:tc>
      </w:tr>
      <w:tr w:rsidR="00D33EA8" w14:paraId="21D86FE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7CF6AED" w14:textId="77777777" w:rsidR="00D33EA8" w:rsidRPr="00B4430E" w:rsidRDefault="00D33EA8" w:rsidP="00A134D8">
            <w:pPr>
              <w:rPr>
                <w:color w:val="000000"/>
              </w:rPr>
            </w:pPr>
            <w:r w:rsidRPr="00B4430E">
              <w:rPr>
                <w:color w:val="000000"/>
              </w:rPr>
              <w:t>н268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45A964" w14:textId="77777777" w:rsidR="00D33EA8" w:rsidRPr="00B4430E" w:rsidRDefault="00D33EA8" w:rsidP="00A134D8">
            <w:pPr>
              <w:rPr>
                <w:color w:val="000000"/>
              </w:rPr>
            </w:pPr>
            <w:r w:rsidRPr="00B4430E">
              <w:rPr>
                <w:color w:val="000000"/>
              </w:rPr>
              <w:t>2730601,45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A802A01" w14:textId="77777777" w:rsidR="00D33EA8" w:rsidRPr="00B4430E" w:rsidRDefault="00D33EA8" w:rsidP="00A134D8">
            <w:pPr>
              <w:rPr>
                <w:color w:val="000000"/>
              </w:rPr>
            </w:pPr>
            <w:r w:rsidRPr="00B4430E">
              <w:rPr>
                <w:color w:val="000000"/>
              </w:rPr>
              <w:t>994923,90</w:t>
            </w:r>
          </w:p>
        </w:tc>
      </w:tr>
      <w:tr w:rsidR="00D33EA8" w14:paraId="5392C67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74A07C1" w14:textId="77777777" w:rsidR="00D33EA8" w:rsidRPr="00B4430E" w:rsidRDefault="00D33EA8" w:rsidP="00A134D8">
            <w:pPr>
              <w:rPr>
                <w:color w:val="000000"/>
              </w:rPr>
            </w:pPr>
            <w:r w:rsidRPr="00B4430E">
              <w:rPr>
                <w:color w:val="000000"/>
              </w:rPr>
              <w:t>н269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E181CE1" w14:textId="77777777" w:rsidR="00D33EA8" w:rsidRPr="00B4430E" w:rsidRDefault="00D33EA8" w:rsidP="00A134D8">
            <w:pPr>
              <w:rPr>
                <w:color w:val="000000"/>
              </w:rPr>
            </w:pPr>
            <w:r w:rsidRPr="00B4430E">
              <w:rPr>
                <w:color w:val="000000"/>
              </w:rPr>
              <w:t>2730575,26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E18AC32" w14:textId="77777777" w:rsidR="00D33EA8" w:rsidRPr="00B4430E" w:rsidRDefault="00D33EA8" w:rsidP="00A134D8">
            <w:pPr>
              <w:rPr>
                <w:color w:val="000000"/>
              </w:rPr>
            </w:pPr>
            <w:r w:rsidRPr="00B4430E">
              <w:rPr>
                <w:color w:val="000000"/>
              </w:rPr>
              <w:t>994928,90</w:t>
            </w:r>
          </w:p>
        </w:tc>
      </w:tr>
      <w:tr w:rsidR="00D33EA8" w14:paraId="576784B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0D3B372" w14:textId="77777777" w:rsidR="00D33EA8" w:rsidRPr="00B4430E" w:rsidRDefault="00D33EA8" w:rsidP="00A134D8">
            <w:pPr>
              <w:rPr>
                <w:color w:val="000000"/>
              </w:rPr>
            </w:pPr>
            <w:r w:rsidRPr="00B4430E">
              <w:rPr>
                <w:color w:val="000000"/>
              </w:rPr>
              <w:t>н270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497E074" w14:textId="77777777" w:rsidR="00D33EA8" w:rsidRPr="00B4430E" w:rsidRDefault="00D33EA8" w:rsidP="00A134D8">
            <w:pPr>
              <w:rPr>
                <w:color w:val="000000"/>
              </w:rPr>
            </w:pPr>
            <w:r w:rsidRPr="00B4430E">
              <w:rPr>
                <w:color w:val="000000"/>
              </w:rPr>
              <w:t>2730562,25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18A72EC" w14:textId="77777777" w:rsidR="00D33EA8" w:rsidRPr="00B4430E" w:rsidRDefault="00D33EA8" w:rsidP="00A134D8">
            <w:pPr>
              <w:rPr>
                <w:color w:val="000000"/>
              </w:rPr>
            </w:pPr>
            <w:r w:rsidRPr="00B4430E">
              <w:rPr>
                <w:color w:val="000000"/>
              </w:rPr>
              <w:t>994928,91</w:t>
            </w:r>
          </w:p>
        </w:tc>
      </w:tr>
      <w:tr w:rsidR="00D33EA8" w14:paraId="79ED77A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95BA7DE" w14:textId="77777777" w:rsidR="00D33EA8" w:rsidRPr="00B4430E" w:rsidRDefault="00D33EA8" w:rsidP="00A134D8">
            <w:pPr>
              <w:rPr>
                <w:color w:val="000000"/>
              </w:rPr>
            </w:pPr>
            <w:r w:rsidRPr="00B4430E">
              <w:rPr>
                <w:color w:val="000000"/>
              </w:rPr>
              <w:t>н271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43B064" w14:textId="77777777" w:rsidR="00D33EA8" w:rsidRPr="00B4430E" w:rsidRDefault="00D33EA8" w:rsidP="00A134D8">
            <w:pPr>
              <w:rPr>
                <w:color w:val="000000"/>
              </w:rPr>
            </w:pPr>
            <w:r w:rsidRPr="00B4430E">
              <w:rPr>
                <w:color w:val="000000"/>
              </w:rPr>
              <w:t>2730562,26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D29D69" w14:textId="77777777" w:rsidR="00D33EA8" w:rsidRPr="00B4430E" w:rsidRDefault="00D33EA8" w:rsidP="00A134D8">
            <w:pPr>
              <w:rPr>
                <w:color w:val="000000"/>
              </w:rPr>
            </w:pPr>
            <w:r w:rsidRPr="00B4430E">
              <w:rPr>
                <w:color w:val="000000"/>
              </w:rPr>
              <w:t>994929,33</w:t>
            </w:r>
          </w:p>
        </w:tc>
      </w:tr>
      <w:tr w:rsidR="00D33EA8" w14:paraId="1A373B9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13DF1E" w14:textId="77777777" w:rsidR="00D33EA8" w:rsidRPr="00B4430E" w:rsidRDefault="00D33EA8" w:rsidP="00A134D8">
            <w:pPr>
              <w:rPr>
                <w:color w:val="000000"/>
              </w:rPr>
            </w:pPr>
            <w:r w:rsidRPr="00B4430E">
              <w:rPr>
                <w:color w:val="000000"/>
              </w:rPr>
              <w:t>н272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3634435" w14:textId="77777777" w:rsidR="00D33EA8" w:rsidRPr="00B4430E" w:rsidRDefault="00D33EA8" w:rsidP="00A134D8">
            <w:pPr>
              <w:rPr>
                <w:color w:val="000000"/>
              </w:rPr>
            </w:pPr>
            <w:r w:rsidRPr="00B4430E">
              <w:rPr>
                <w:color w:val="000000"/>
              </w:rPr>
              <w:t>2730560,73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23C9BF0" w14:textId="77777777" w:rsidR="00D33EA8" w:rsidRPr="00B4430E" w:rsidRDefault="00D33EA8" w:rsidP="00A134D8">
            <w:pPr>
              <w:rPr>
                <w:color w:val="000000"/>
              </w:rPr>
            </w:pPr>
            <w:r w:rsidRPr="00B4430E">
              <w:rPr>
                <w:color w:val="000000"/>
              </w:rPr>
              <w:t>994929,36</w:t>
            </w:r>
          </w:p>
        </w:tc>
      </w:tr>
      <w:tr w:rsidR="00D33EA8" w14:paraId="6C1A2D6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3F64EB2" w14:textId="77777777" w:rsidR="00D33EA8" w:rsidRPr="00B4430E" w:rsidRDefault="00D33EA8" w:rsidP="00A134D8">
            <w:pPr>
              <w:rPr>
                <w:color w:val="000000"/>
              </w:rPr>
            </w:pPr>
            <w:r w:rsidRPr="00B4430E">
              <w:rPr>
                <w:color w:val="000000"/>
              </w:rPr>
              <w:t>н273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35F502" w14:textId="77777777" w:rsidR="00D33EA8" w:rsidRPr="00B4430E" w:rsidRDefault="00D33EA8" w:rsidP="00A134D8">
            <w:pPr>
              <w:rPr>
                <w:color w:val="000000"/>
              </w:rPr>
            </w:pPr>
            <w:r w:rsidRPr="00B4430E">
              <w:rPr>
                <w:color w:val="000000"/>
              </w:rPr>
              <w:t>2730560,72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005083F" w14:textId="77777777" w:rsidR="00D33EA8" w:rsidRPr="00B4430E" w:rsidRDefault="00D33EA8" w:rsidP="00A134D8">
            <w:pPr>
              <w:rPr>
                <w:color w:val="000000"/>
              </w:rPr>
            </w:pPr>
            <w:r w:rsidRPr="00B4430E">
              <w:rPr>
                <w:color w:val="000000"/>
              </w:rPr>
              <w:t>994928,91</w:t>
            </w:r>
          </w:p>
        </w:tc>
      </w:tr>
      <w:tr w:rsidR="00D33EA8" w14:paraId="280B3D6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34CC46D" w14:textId="77777777" w:rsidR="00D33EA8" w:rsidRPr="00B4430E" w:rsidRDefault="00D33EA8" w:rsidP="00A134D8">
            <w:pPr>
              <w:rPr>
                <w:color w:val="000000"/>
              </w:rPr>
            </w:pPr>
            <w:r w:rsidRPr="00B4430E">
              <w:rPr>
                <w:color w:val="000000"/>
              </w:rPr>
              <w:t>н274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31854BF" w14:textId="77777777" w:rsidR="00D33EA8" w:rsidRPr="00B4430E" w:rsidRDefault="00D33EA8" w:rsidP="00A134D8">
            <w:pPr>
              <w:rPr>
                <w:color w:val="000000"/>
              </w:rPr>
            </w:pPr>
            <w:r w:rsidRPr="00B4430E">
              <w:rPr>
                <w:color w:val="000000"/>
              </w:rPr>
              <w:t>2730558,15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7782AB6" w14:textId="77777777" w:rsidR="00D33EA8" w:rsidRPr="00B4430E" w:rsidRDefault="00D33EA8" w:rsidP="00A134D8">
            <w:pPr>
              <w:rPr>
                <w:color w:val="000000"/>
              </w:rPr>
            </w:pPr>
            <w:r w:rsidRPr="00B4430E">
              <w:rPr>
                <w:color w:val="000000"/>
              </w:rPr>
              <w:t>994928,91</w:t>
            </w:r>
          </w:p>
        </w:tc>
      </w:tr>
      <w:tr w:rsidR="00D33EA8" w14:paraId="748E4EA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23F04C9" w14:textId="77777777" w:rsidR="00D33EA8" w:rsidRPr="00B4430E" w:rsidRDefault="00D33EA8" w:rsidP="00A134D8">
            <w:pPr>
              <w:rPr>
                <w:color w:val="000000"/>
              </w:rPr>
            </w:pPr>
            <w:r w:rsidRPr="00B4430E">
              <w:rPr>
                <w:color w:val="000000"/>
              </w:rPr>
              <w:t>н275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A77C98" w14:textId="77777777" w:rsidR="00D33EA8" w:rsidRPr="00B4430E" w:rsidRDefault="00D33EA8" w:rsidP="00A134D8">
            <w:pPr>
              <w:rPr>
                <w:color w:val="000000"/>
              </w:rPr>
            </w:pPr>
            <w:r w:rsidRPr="00B4430E">
              <w:rPr>
                <w:color w:val="000000"/>
              </w:rPr>
              <w:t>2730565,76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263AA6F" w14:textId="77777777" w:rsidR="00D33EA8" w:rsidRPr="00B4430E" w:rsidRDefault="00D33EA8" w:rsidP="00A134D8">
            <w:pPr>
              <w:rPr>
                <w:color w:val="000000"/>
              </w:rPr>
            </w:pPr>
            <w:r w:rsidRPr="00B4430E">
              <w:rPr>
                <w:color w:val="000000"/>
              </w:rPr>
              <w:t>994858,90</w:t>
            </w:r>
          </w:p>
        </w:tc>
      </w:tr>
      <w:tr w:rsidR="00D33EA8" w14:paraId="7183C44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26C068E" w14:textId="77777777" w:rsidR="00D33EA8" w:rsidRPr="00B4430E" w:rsidRDefault="00D33EA8" w:rsidP="00A134D8">
            <w:pPr>
              <w:rPr>
                <w:color w:val="000000"/>
              </w:rPr>
            </w:pPr>
            <w:r w:rsidRPr="00B4430E">
              <w:rPr>
                <w:color w:val="000000"/>
              </w:rPr>
              <w:t>н276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443DBE" w14:textId="77777777" w:rsidR="00D33EA8" w:rsidRPr="00B4430E" w:rsidRDefault="00D33EA8" w:rsidP="00A134D8">
            <w:pPr>
              <w:rPr>
                <w:color w:val="000000"/>
              </w:rPr>
            </w:pPr>
            <w:r w:rsidRPr="00B4430E">
              <w:rPr>
                <w:color w:val="000000"/>
              </w:rPr>
              <w:t>2730561,41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0178CB" w14:textId="77777777" w:rsidR="00D33EA8" w:rsidRPr="00B4430E" w:rsidRDefault="00D33EA8" w:rsidP="00A134D8">
            <w:pPr>
              <w:rPr>
                <w:color w:val="000000"/>
              </w:rPr>
            </w:pPr>
            <w:r w:rsidRPr="00B4430E">
              <w:rPr>
                <w:color w:val="000000"/>
              </w:rPr>
              <w:t>994857,78</w:t>
            </w:r>
          </w:p>
        </w:tc>
      </w:tr>
      <w:tr w:rsidR="00D33EA8" w14:paraId="2887359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0D00E0" w14:textId="77777777" w:rsidR="00D33EA8" w:rsidRPr="00B4430E" w:rsidRDefault="00D33EA8" w:rsidP="00A134D8">
            <w:pPr>
              <w:rPr>
                <w:color w:val="000000"/>
              </w:rPr>
            </w:pPr>
            <w:r w:rsidRPr="00B4430E">
              <w:rPr>
                <w:color w:val="000000"/>
              </w:rPr>
              <w:t>н277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8E7769A" w14:textId="77777777" w:rsidR="00D33EA8" w:rsidRPr="00B4430E" w:rsidRDefault="00D33EA8" w:rsidP="00A134D8">
            <w:pPr>
              <w:rPr>
                <w:color w:val="000000"/>
              </w:rPr>
            </w:pPr>
            <w:r w:rsidRPr="00B4430E">
              <w:rPr>
                <w:color w:val="000000"/>
              </w:rPr>
              <w:t>2730556,36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2BDDAFE" w14:textId="77777777" w:rsidR="00D33EA8" w:rsidRPr="00B4430E" w:rsidRDefault="00D33EA8" w:rsidP="00A134D8">
            <w:pPr>
              <w:rPr>
                <w:color w:val="000000"/>
              </w:rPr>
            </w:pPr>
            <w:r w:rsidRPr="00B4430E">
              <w:rPr>
                <w:color w:val="000000"/>
              </w:rPr>
              <w:t>994902,41</w:t>
            </w:r>
          </w:p>
        </w:tc>
      </w:tr>
      <w:tr w:rsidR="00D33EA8" w14:paraId="2AAFF6D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1FAA3C" w14:textId="77777777" w:rsidR="00D33EA8" w:rsidRPr="00B4430E" w:rsidRDefault="00D33EA8" w:rsidP="00A134D8">
            <w:pPr>
              <w:rPr>
                <w:color w:val="000000"/>
              </w:rPr>
            </w:pPr>
            <w:r w:rsidRPr="00B4430E">
              <w:rPr>
                <w:color w:val="000000"/>
              </w:rPr>
              <w:t>н278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D2AB77" w14:textId="77777777" w:rsidR="00D33EA8" w:rsidRPr="00B4430E" w:rsidRDefault="00D33EA8" w:rsidP="00A134D8">
            <w:pPr>
              <w:rPr>
                <w:color w:val="000000"/>
              </w:rPr>
            </w:pPr>
            <w:r w:rsidRPr="00B4430E">
              <w:rPr>
                <w:color w:val="000000"/>
              </w:rPr>
              <w:t>2730553,60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808F51C" w14:textId="77777777" w:rsidR="00D33EA8" w:rsidRPr="00B4430E" w:rsidRDefault="00D33EA8" w:rsidP="00A134D8">
            <w:pPr>
              <w:rPr>
                <w:color w:val="000000"/>
              </w:rPr>
            </w:pPr>
            <w:r w:rsidRPr="00B4430E">
              <w:rPr>
                <w:color w:val="000000"/>
              </w:rPr>
              <w:t>994928,91</w:t>
            </w:r>
          </w:p>
        </w:tc>
      </w:tr>
      <w:tr w:rsidR="00D33EA8" w14:paraId="0F321DE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9D240B" w14:textId="77777777" w:rsidR="00D33EA8" w:rsidRPr="00B4430E" w:rsidRDefault="00D33EA8" w:rsidP="00A134D8">
            <w:pPr>
              <w:rPr>
                <w:color w:val="000000"/>
              </w:rPr>
            </w:pPr>
            <w:r w:rsidRPr="00B4430E">
              <w:rPr>
                <w:color w:val="000000"/>
              </w:rPr>
              <w:t>н279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67C8B99" w14:textId="77777777" w:rsidR="00D33EA8" w:rsidRPr="00B4430E" w:rsidRDefault="00D33EA8" w:rsidP="00A134D8">
            <w:pPr>
              <w:rPr>
                <w:color w:val="000000"/>
              </w:rPr>
            </w:pPr>
            <w:r w:rsidRPr="00B4430E">
              <w:rPr>
                <w:color w:val="000000"/>
              </w:rPr>
              <w:t>2730537,17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30418A4" w14:textId="77777777" w:rsidR="00D33EA8" w:rsidRPr="00B4430E" w:rsidRDefault="00D33EA8" w:rsidP="00A134D8">
            <w:pPr>
              <w:rPr>
                <w:color w:val="000000"/>
              </w:rPr>
            </w:pPr>
            <w:r w:rsidRPr="00B4430E">
              <w:rPr>
                <w:color w:val="000000"/>
              </w:rPr>
              <w:t>994928,76</w:t>
            </w:r>
          </w:p>
        </w:tc>
      </w:tr>
      <w:tr w:rsidR="00D33EA8" w14:paraId="095EC72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0B2D87B" w14:textId="77777777" w:rsidR="00D33EA8" w:rsidRPr="00B4430E" w:rsidRDefault="00D33EA8" w:rsidP="00A134D8">
            <w:pPr>
              <w:rPr>
                <w:color w:val="000000"/>
              </w:rPr>
            </w:pPr>
            <w:r w:rsidRPr="00B4430E">
              <w:rPr>
                <w:color w:val="000000"/>
              </w:rPr>
              <w:lastRenderedPageBreak/>
              <w:t>н280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278FD2" w14:textId="77777777" w:rsidR="00D33EA8" w:rsidRPr="00B4430E" w:rsidRDefault="00D33EA8" w:rsidP="00A134D8">
            <w:pPr>
              <w:rPr>
                <w:color w:val="000000"/>
              </w:rPr>
            </w:pPr>
            <w:r w:rsidRPr="00B4430E">
              <w:rPr>
                <w:color w:val="000000"/>
              </w:rPr>
              <w:t>2730536,86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0C53A69" w14:textId="77777777" w:rsidR="00D33EA8" w:rsidRPr="00B4430E" w:rsidRDefault="00D33EA8" w:rsidP="00A134D8">
            <w:pPr>
              <w:rPr>
                <w:color w:val="000000"/>
              </w:rPr>
            </w:pPr>
            <w:r w:rsidRPr="00B4430E">
              <w:rPr>
                <w:color w:val="000000"/>
              </w:rPr>
              <w:t>994931,06</w:t>
            </w:r>
          </w:p>
        </w:tc>
      </w:tr>
      <w:tr w:rsidR="00D33EA8" w14:paraId="3F0FD0E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40B0A6C" w14:textId="77777777" w:rsidR="00D33EA8" w:rsidRPr="00B4430E" w:rsidRDefault="00D33EA8" w:rsidP="00A134D8">
            <w:pPr>
              <w:rPr>
                <w:color w:val="000000"/>
              </w:rPr>
            </w:pPr>
            <w:r w:rsidRPr="00B4430E">
              <w:rPr>
                <w:color w:val="000000"/>
              </w:rPr>
              <w:t>н281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9B9041" w14:textId="77777777" w:rsidR="00D33EA8" w:rsidRPr="00B4430E" w:rsidRDefault="00D33EA8" w:rsidP="00A134D8">
            <w:pPr>
              <w:rPr>
                <w:color w:val="000000"/>
              </w:rPr>
            </w:pPr>
            <w:r w:rsidRPr="00B4430E">
              <w:rPr>
                <w:color w:val="000000"/>
              </w:rPr>
              <w:t>2730535,33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8F9B7E0" w14:textId="77777777" w:rsidR="00D33EA8" w:rsidRPr="00B4430E" w:rsidRDefault="00D33EA8" w:rsidP="00A134D8">
            <w:pPr>
              <w:rPr>
                <w:color w:val="000000"/>
              </w:rPr>
            </w:pPr>
            <w:r w:rsidRPr="00B4430E">
              <w:rPr>
                <w:color w:val="000000"/>
              </w:rPr>
              <w:t>994930,82</w:t>
            </w:r>
          </w:p>
        </w:tc>
      </w:tr>
      <w:tr w:rsidR="00D33EA8" w14:paraId="31E075C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CCF4261" w14:textId="77777777" w:rsidR="00D33EA8" w:rsidRPr="00B4430E" w:rsidRDefault="00D33EA8" w:rsidP="00A134D8">
            <w:pPr>
              <w:rPr>
                <w:color w:val="000000"/>
              </w:rPr>
            </w:pPr>
            <w:r w:rsidRPr="00B4430E">
              <w:rPr>
                <w:color w:val="000000"/>
              </w:rPr>
              <w:t>н282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632701D" w14:textId="77777777" w:rsidR="00D33EA8" w:rsidRPr="00B4430E" w:rsidRDefault="00D33EA8" w:rsidP="00A134D8">
            <w:pPr>
              <w:rPr>
                <w:color w:val="000000"/>
              </w:rPr>
            </w:pPr>
            <w:r w:rsidRPr="00B4430E">
              <w:rPr>
                <w:color w:val="000000"/>
              </w:rPr>
              <w:t>2730535,65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803B917" w14:textId="77777777" w:rsidR="00D33EA8" w:rsidRPr="00B4430E" w:rsidRDefault="00D33EA8" w:rsidP="00A134D8">
            <w:pPr>
              <w:rPr>
                <w:color w:val="000000"/>
              </w:rPr>
            </w:pPr>
            <w:r w:rsidRPr="00B4430E">
              <w:rPr>
                <w:color w:val="000000"/>
              </w:rPr>
              <w:t>994928,73</w:t>
            </w:r>
          </w:p>
        </w:tc>
      </w:tr>
      <w:tr w:rsidR="00D33EA8" w14:paraId="2C59066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B14407F" w14:textId="77777777" w:rsidR="00D33EA8" w:rsidRPr="00B4430E" w:rsidRDefault="00D33EA8" w:rsidP="00A134D8">
            <w:pPr>
              <w:rPr>
                <w:color w:val="000000"/>
              </w:rPr>
            </w:pPr>
            <w:r w:rsidRPr="00B4430E">
              <w:rPr>
                <w:color w:val="000000"/>
              </w:rPr>
              <w:t>н283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2FB07C1" w14:textId="77777777" w:rsidR="00D33EA8" w:rsidRPr="00B4430E" w:rsidRDefault="00D33EA8" w:rsidP="00A134D8">
            <w:pPr>
              <w:rPr>
                <w:color w:val="000000"/>
              </w:rPr>
            </w:pPr>
            <w:r w:rsidRPr="00B4430E">
              <w:rPr>
                <w:color w:val="000000"/>
              </w:rPr>
              <w:t>2730533,74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36532C2" w14:textId="77777777" w:rsidR="00D33EA8" w:rsidRPr="00B4430E" w:rsidRDefault="00D33EA8" w:rsidP="00A134D8">
            <w:pPr>
              <w:rPr>
                <w:color w:val="000000"/>
              </w:rPr>
            </w:pPr>
            <w:r w:rsidRPr="00B4430E">
              <w:rPr>
                <w:color w:val="000000"/>
              </w:rPr>
              <w:t>994928,51</w:t>
            </w:r>
          </w:p>
        </w:tc>
      </w:tr>
      <w:tr w:rsidR="00D33EA8" w14:paraId="3A7AA37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E588E83" w14:textId="77777777" w:rsidR="00D33EA8" w:rsidRPr="00B4430E" w:rsidRDefault="00D33EA8" w:rsidP="00A134D8">
            <w:pPr>
              <w:rPr>
                <w:color w:val="000000"/>
              </w:rPr>
            </w:pPr>
            <w:r w:rsidRPr="00B4430E">
              <w:rPr>
                <w:color w:val="000000"/>
              </w:rPr>
              <w:t>н284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602EA6" w14:textId="77777777" w:rsidR="00D33EA8" w:rsidRPr="00B4430E" w:rsidRDefault="00D33EA8" w:rsidP="00A134D8">
            <w:pPr>
              <w:rPr>
                <w:color w:val="000000"/>
              </w:rPr>
            </w:pPr>
            <w:r w:rsidRPr="00B4430E">
              <w:rPr>
                <w:color w:val="000000"/>
              </w:rPr>
              <w:t>2730530,71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2EA8845" w14:textId="77777777" w:rsidR="00D33EA8" w:rsidRPr="00B4430E" w:rsidRDefault="00D33EA8" w:rsidP="00A134D8">
            <w:pPr>
              <w:rPr>
                <w:color w:val="000000"/>
              </w:rPr>
            </w:pPr>
            <w:r w:rsidRPr="00B4430E">
              <w:rPr>
                <w:color w:val="000000"/>
              </w:rPr>
              <w:t>994928,45</w:t>
            </w:r>
          </w:p>
        </w:tc>
      </w:tr>
      <w:tr w:rsidR="00D33EA8" w14:paraId="29871B2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DDE1BB9" w14:textId="77777777" w:rsidR="00D33EA8" w:rsidRPr="00B4430E" w:rsidRDefault="00D33EA8" w:rsidP="00A134D8">
            <w:pPr>
              <w:rPr>
                <w:color w:val="000000"/>
              </w:rPr>
            </w:pPr>
            <w:r w:rsidRPr="00B4430E">
              <w:rPr>
                <w:color w:val="000000"/>
              </w:rPr>
              <w:t>н285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CDA359E" w14:textId="77777777" w:rsidR="00D33EA8" w:rsidRPr="00B4430E" w:rsidRDefault="00D33EA8" w:rsidP="00A134D8">
            <w:pPr>
              <w:rPr>
                <w:color w:val="000000"/>
              </w:rPr>
            </w:pPr>
            <w:r w:rsidRPr="00B4430E">
              <w:rPr>
                <w:color w:val="000000"/>
              </w:rPr>
              <w:t>2730519,66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A47A4B8" w14:textId="77777777" w:rsidR="00D33EA8" w:rsidRPr="00B4430E" w:rsidRDefault="00D33EA8" w:rsidP="00A134D8">
            <w:pPr>
              <w:rPr>
                <w:color w:val="000000"/>
              </w:rPr>
            </w:pPr>
            <w:r w:rsidRPr="00B4430E">
              <w:rPr>
                <w:color w:val="000000"/>
              </w:rPr>
              <w:t>994928,21</w:t>
            </w:r>
          </w:p>
        </w:tc>
      </w:tr>
      <w:tr w:rsidR="00D33EA8" w14:paraId="51FB3FD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28BD98" w14:textId="77777777" w:rsidR="00D33EA8" w:rsidRPr="00B4430E" w:rsidRDefault="00D33EA8" w:rsidP="00A134D8">
            <w:pPr>
              <w:rPr>
                <w:color w:val="000000"/>
              </w:rPr>
            </w:pPr>
            <w:r w:rsidRPr="00B4430E">
              <w:rPr>
                <w:color w:val="000000"/>
              </w:rPr>
              <w:t>н286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8FE4CAF" w14:textId="77777777" w:rsidR="00D33EA8" w:rsidRPr="00B4430E" w:rsidRDefault="00D33EA8" w:rsidP="00A134D8">
            <w:pPr>
              <w:rPr>
                <w:color w:val="000000"/>
              </w:rPr>
            </w:pPr>
            <w:r w:rsidRPr="00B4430E">
              <w:rPr>
                <w:color w:val="000000"/>
              </w:rPr>
              <w:t>2730495,47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ED08E98" w14:textId="77777777" w:rsidR="00D33EA8" w:rsidRPr="00B4430E" w:rsidRDefault="00D33EA8" w:rsidP="00A134D8">
            <w:pPr>
              <w:rPr>
                <w:color w:val="000000"/>
              </w:rPr>
            </w:pPr>
            <w:r w:rsidRPr="00B4430E">
              <w:rPr>
                <w:color w:val="000000"/>
              </w:rPr>
              <w:t>994927,79</w:t>
            </w:r>
          </w:p>
        </w:tc>
      </w:tr>
      <w:tr w:rsidR="00D33EA8" w14:paraId="7A75B93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ECC5CFE" w14:textId="77777777" w:rsidR="00D33EA8" w:rsidRPr="00B4430E" w:rsidRDefault="00D33EA8" w:rsidP="00A134D8">
            <w:pPr>
              <w:rPr>
                <w:color w:val="000000"/>
              </w:rPr>
            </w:pPr>
            <w:r w:rsidRPr="00B4430E">
              <w:rPr>
                <w:color w:val="000000"/>
              </w:rPr>
              <w:t>н287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183FDB" w14:textId="77777777" w:rsidR="00D33EA8" w:rsidRPr="00B4430E" w:rsidRDefault="00D33EA8" w:rsidP="00A134D8">
            <w:pPr>
              <w:rPr>
                <w:color w:val="000000"/>
              </w:rPr>
            </w:pPr>
            <w:r w:rsidRPr="00B4430E">
              <w:rPr>
                <w:color w:val="000000"/>
              </w:rPr>
              <w:t>2730495,35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A56AE9E" w14:textId="77777777" w:rsidR="00D33EA8" w:rsidRPr="00B4430E" w:rsidRDefault="00D33EA8" w:rsidP="00A134D8">
            <w:pPr>
              <w:rPr>
                <w:color w:val="000000"/>
              </w:rPr>
            </w:pPr>
            <w:r w:rsidRPr="00B4430E">
              <w:rPr>
                <w:color w:val="000000"/>
              </w:rPr>
              <w:t>994932,84</w:t>
            </w:r>
          </w:p>
        </w:tc>
      </w:tr>
      <w:tr w:rsidR="00D33EA8" w14:paraId="11C9EA9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4E65D2" w14:textId="77777777" w:rsidR="00D33EA8" w:rsidRPr="00B4430E" w:rsidRDefault="00D33EA8" w:rsidP="00A134D8">
            <w:pPr>
              <w:rPr>
                <w:color w:val="000000"/>
              </w:rPr>
            </w:pPr>
            <w:r w:rsidRPr="00B4430E">
              <w:rPr>
                <w:color w:val="000000"/>
              </w:rPr>
              <w:t>н288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7A4D4AD" w14:textId="77777777" w:rsidR="00D33EA8" w:rsidRPr="00B4430E" w:rsidRDefault="00D33EA8" w:rsidP="00A134D8">
            <w:pPr>
              <w:rPr>
                <w:color w:val="000000"/>
              </w:rPr>
            </w:pPr>
            <w:r w:rsidRPr="00B4430E">
              <w:rPr>
                <w:color w:val="000000"/>
              </w:rPr>
              <w:t>2730493,81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97FAAD7" w14:textId="77777777" w:rsidR="00D33EA8" w:rsidRPr="00B4430E" w:rsidRDefault="00D33EA8" w:rsidP="00A134D8">
            <w:pPr>
              <w:rPr>
                <w:color w:val="000000"/>
              </w:rPr>
            </w:pPr>
            <w:r w:rsidRPr="00B4430E">
              <w:rPr>
                <w:color w:val="000000"/>
              </w:rPr>
              <w:t>994932,75</w:t>
            </w:r>
          </w:p>
        </w:tc>
      </w:tr>
      <w:tr w:rsidR="00D33EA8" w14:paraId="535EC6B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A38D588" w14:textId="77777777" w:rsidR="00D33EA8" w:rsidRPr="00B4430E" w:rsidRDefault="00D33EA8" w:rsidP="00A134D8">
            <w:pPr>
              <w:rPr>
                <w:color w:val="000000"/>
              </w:rPr>
            </w:pPr>
            <w:r w:rsidRPr="00B4430E">
              <w:rPr>
                <w:color w:val="000000"/>
              </w:rPr>
              <w:t>н289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1648ADD" w14:textId="77777777" w:rsidR="00D33EA8" w:rsidRPr="00B4430E" w:rsidRDefault="00D33EA8" w:rsidP="00A134D8">
            <w:pPr>
              <w:rPr>
                <w:color w:val="000000"/>
              </w:rPr>
            </w:pPr>
            <w:r w:rsidRPr="00B4430E">
              <w:rPr>
                <w:color w:val="000000"/>
              </w:rPr>
              <w:t>2730493,98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300C90" w14:textId="77777777" w:rsidR="00D33EA8" w:rsidRPr="00B4430E" w:rsidRDefault="00D33EA8" w:rsidP="00A134D8">
            <w:pPr>
              <w:rPr>
                <w:color w:val="000000"/>
              </w:rPr>
            </w:pPr>
            <w:r w:rsidRPr="00B4430E">
              <w:rPr>
                <w:color w:val="000000"/>
              </w:rPr>
              <w:t>994927,73</w:t>
            </w:r>
          </w:p>
        </w:tc>
      </w:tr>
      <w:tr w:rsidR="00D33EA8" w14:paraId="2389367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5F9D1C9" w14:textId="77777777" w:rsidR="00D33EA8" w:rsidRPr="00B4430E" w:rsidRDefault="00D33EA8" w:rsidP="00A134D8">
            <w:pPr>
              <w:rPr>
                <w:color w:val="000000"/>
              </w:rPr>
            </w:pPr>
            <w:r w:rsidRPr="00B4430E">
              <w:rPr>
                <w:color w:val="000000"/>
              </w:rPr>
              <w:t>н290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BF20987" w14:textId="77777777" w:rsidR="00D33EA8" w:rsidRPr="00B4430E" w:rsidRDefault="00D33EA8" w:rsidP="00A134D8">
            <w:pPr>
              <w:rPr>
                <w:color w:val="000000"/>
              </w:rPr>
            </w:pPr>
            <w:r w:rsidRPr="00B4430E">
              <w:rPr>
                <w:color w:val="000000"/>
              </w:rPr>
              <w:t>2730477,90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643D1C" w14:textId="77777777" w:rsidR="00D33EA8" w:rsidRPr="00B4430E" w:rsidRDefault="00D33EA8" w:rsidP="00A134D8">
            <w:pPr>
              <w:rPr>
                <w:color w:val="000000"/>
              </w:rPr>
            </w:pPr>
            <w:r w:rsidRPr="00B4430E">
              <w:rPr>
                <w:color w:val="000000"/>
              </w:rPr>
              <w:t>994927,55</w:t>
            </w:r>
          </w:p>
        </w:tc>
      </w:tr>
      <w:tr w:rsidR="00D33EA8" w14:paraId="3F7CC72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1FA234E" w14:textId="77777777" w:rsidR="00D33EA8" w:rsidRPr="00B4430E" w:rsidRDefault="00D33EA8" w:rsidP="00A134D8">
            <w:pPr>
              <w:rPr>
                <w:color w:val="000000"/>
              </w:rPr>
            </w:pPr>
            <w:r w:rsidRPr="00B4430E">
              <w:rPr>
                <w:color w:val="000000"/>
              </w:rPr>
              <w:t>н291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4293F27" w14:textId="77777777" w:rsidR="00D33EA8" w:rsidRPr="00B4430E" w:rsidRDefault="00D33EA8" w:rsidP="00A134D8">
            <w:pPr>
              <w:rPr>
                <w:color w:val="000000"/>
              </w:rPr>
            </w:pPr>
            <w:r w:rsidRPr="00B4430E">
              <w:rPr>
                <w:color w:val="000000"/>
              </w:rPr>
              <w:t>2730386,33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D689083" w14:textId="77777777" w:rsidR="00D33EA8" w:rsidRPr="00B4430E" w:rsidRDefault="00D33EA8" w:rsidP="00A134D8">
            <w:pPr>
              <w:rPr>
                <w:color w:val="000000"/>
              </w:rPr>
            </w:pPr>
            <w:r w:rsidRPr="00B4430E">
              <w:rPr>
                <w:color w:val="000000"/>
              </w:rPr>
              <w:t>994924,47</w:t>
            </w:r>
          </w:p>
        </w:tc>
      </w:tr>
      <w:tr w:rsidR="00D33EA8" w14:paraId="25FFB17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F13401" w14:textId="77777777" w:rsidR="00D33EA8" w:rsidRPr="00B4430E" w:rsidRDefault="00D33EA8" w:rsidP="00A134D8">
            <w:pPr>
              <w:rPr>
                <w:color w:val="000000"/>
              </w:rPr>
            </w:pPr>
            <w:r w:rsidRPr="00B4430E">
              <w:rPr>
                <w:color w:val="000000"/>
              </w:rPr>
              <w:t>н292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64E879" w14:textId="77777777" w:rsidR="00D33EA8" w:rsidRPr="00B4430E" w:rsidRDefault="00D33EA8" w:rsidP="00A134D8">
            <w:pPr>
              <w:rPr>
                <w:color w:val="000000"/>
              </w:rPr>
            </w:pPr>
            <w:r w:rsidRPr="00B4430E">
              <w:rPr>
                <w:color w:val="000000"/>
              </w:rPr>
              <w:t>2730388,42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A374931" w14:textId="77777777" w:rsidR="00D33EA8" w:rsidRPr="00B4430E" w:rsidRDefault="00D33EA8" w:rsidP="00A134D8">
            <w:pPr>
              <w:rPr>
                <w:color w:val="000000"/>
              </w:rPr>
            </w:pPr>
            <w:r w:rsidRPr="00B4430E">
              <w:rPr>
                <w:color w:val="000000"/>
              </w:rPr>
              <w:t>994917,10</w:t>
            </w:r>
          </w:p>
        </w:tc>
      </w:tr>
      <w:tr w:rsidR="00D33EA8" w14:paraId="45BA5A2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D482C2C" w14:textId="77777777" w:rsidR="00D33EA8" w:rsidRPr="00B4430E" w:rsidRDefault="00D33EA8" w:rsidP="00A134D8">
            <w:pPr>
              <w:rPr>
                <w:color w:val="000000"/>
              </w:rPr>
            </w:pPr>
            <w:r w:rsidRPr="00B4430E">
              <w:rPr>
                <w:color w:val="000000"/>
              </w:rPr>
              <w:t>н293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4D37D2F" w14:textId="77777777" w:rsidR="00D33EA8" w:rsidRPr="00B4430E" w:rsidRDefault="00D33EA8" w:rsidP="00A134D8">
            <w:pPr>
              <w:rPr>
                <w:color w:val="000000"/>
              </w:rPr>
            </w:pPr>
            <w:r w:rsidRPr="00B4430E">
              <w:rPr>
                <w:color w:val="000000"/>
              </w:rPr>
              <w:t>2730387,79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764ED0" w14:textId="77777777" w:rsidR="00D33EA8" w:rsidRPr="00B4430E" w:rsidRDefault="00D33EA8" w:rsidP="00A134D8">
            <w:pPr>
              <w:rPr>
                <w:color w:val="000000"/>
              </w:rPr>
            </w:pPr>
            <w:r w:rsidRPr="00B4430E">
              <w:rPr>
                <w:color w:val="000000"/>
              </w:rPr>
              <w:t>994916,15</w:t>
            </w:r>
          </w:p>
        </w:tc>
      </w:tr>
      <w:tr w:rsidR="00D33EA8" w14:paraId="5FF1118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920724B" w14:textId="77777777" w:rsidR="00D33EA8" w:rsidRPr="00B4430E" w:rsidRDefault="00D33EA8" w:rsidP="00A134D8">
            <w:pPr>
              <w:rPr>
                <w:color w:val="000000"/>
              </w:rPr>
            </w:pPr>
            <w:r w:rsidRPr="00B4430E">
              <w:rPr>
                <w:color w:val="000000"/>
              </w:rPr>
              <w:t>н294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CD539B" w14:textId="77777777" w:rsidR="00D33EA8" w:rsidRPr="00B4430E" w:rsidRDefault="00D33EA8" w:rsidP="00A134D8">
            <w:pPr>
              <w:rPr>
                <w:color w:val="000000"/>
              </w:rPr>
            </w:pPr>
            <w:r w:rsidRPr="00B4430E">
              <w:rPr>
                <w:color w:val="000000"/>
              </w:rPr>
              <w:t>2730388,90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C0D292A" w14:textId="77777777" w:rsidR="00D33EA8" w:rsidRPr="00B4430E" w:rsidRDefault="00D33EA8" w:rsidP="00A134D8">
            <w:pPr>
              <w:rPr>
                <w:color w:val="000000"/>
              </w:rPr>
            </w:pPr>
            <w:r w:rsidRPr="00B4430E">
              <w:rPr>
                <w:color w:val="000000"/>
              </w:rPr>
              <w:t>994915,40</w:t>
            </w:r>
          </w:p>
        </w:tc>
      </w:tr>
      <w:tr w:rsidR="00D33EA8" w14:paraId="2700E5A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E39C5F3" w14:textId="77777777" w:rsidR="00D33EA8" w:rsidRPr="00B4430E" w:rsidRDefault="00D33EA8" w:rsidP="00A134D8">
            <w:pPr>
              <w:rPr>
                <w:color w:val="000000"/>
              </w:rPr>
            </w:pPr>
            <w:r w:rsidRPr="00B4430E">
              <w:rPr>
                <w:color w:val="000000"/>
              </w:rPr>
              <w:t>н295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6BE2AE" w14:textId="77777777" w:rsidR="00D33EA8" w:rsidRPr="00B4430E" w:rsidRDefault="00D33EA8" w:rsidP="00A134D8">
            <w:pPr>
              <w:rPr>
                <w:color w:val="000000"/>
              </w:rPr>
            </w:pPr>
            <w:r w:rsidRPr="00B4430E">
              <w:rPr>
                <w:color w:val="000000"/>
              </w:rPr>
              <w:t>2730398,72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AE3FA29" w14:textId="77777777" w:rsidR="00D33EA8" w:rsidRPr="00B4430E" w:rsidRDefault="00D33EA8" w:rsidP="00A134D8">
            <w:pPr>
              <w:rPr>
                <w:color w:val="000000"/>
              </w:rPr>
            </w:pPr>
            <w:r w:rsidRPr="00B4430E">
              <w:rPr>
                <w:color w:val="000000"/>
              </w:rPr>
              <w:t>994880,70</w:t>
            </w:r>
          </w:p>
        </w:tc>
      </w:tr>
      <w:tr w:rsidR="00D33EA8" w14:paraId="1AC5142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7689E2" w14:textId="77777777" w:rsidR="00D33EA8" w:rsidRPr="00B4430E" w:rsidRDefault="00D33EA8" w:rsidP="00A134D8">
            <w:pPr>
              <w:rPr>
                <w:color w:val="000000"/>
              </w:rPr>
            </w:pPr>
            <w:r w:rsidRPr="00B4430E">
              <w:rPr>
                <w:color w:val="000000"/>
              </w:rPr>
              <w:t>н296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94A3FB" w14:textId="77777777" w:rsidR="00D33EA8" w:rsidRPr="00B4430E" w:rsidRDefault="00D33EA8" w:rsidP="00A134D8">
            <w:pPr>
              <w:rPr>
                <w:color w:val="000000"/>
              </w:rPr>
            </w:pPr>
            <w:r w:rsidRPr="00B4430E">
              <w:rPr>
                <w:color w:val="000000"/>
              </w:rPr>
              <w:t>2730396,82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6397D8" w14:textId="77777777" w:rsidR="00D33EA8" w:rsidRPr="00B4430E" w:rsidRDefault="00D33EA8" w:rsidP="00A134D8">
            <w:pPr>
              <w:rPr>
                <w:color w:val="000000"/>
              </w:rPr>
            </w:pPr>
            <w:r w:rsidRPr="00B4430E">
              <w:rPr>
                <w:color w:val="000000"/>
              </w:rPr>
              <w:t>994880,38</w:t>
            </w:r>
          </w:p>
        </w:tc>
      </w:tr>
      <w:tr w:rsidR="00D33EA8" w14:paraId="08471C4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5A22DF4" w14:textId="77777777" w:rsidR="00D33EA8" w:rsidRPr="00B4430E" w:rsidRDefault="00D33EA8" w:rsidP="00A134D8">
            <w:pPr>
              <w:rPr>
                <w:color w:val="000000"/>
              </w:rPr>
            </w:pPr>
            <w:r w:rsidRPr="00B4430E">
              <w:rPr>
                <w:color w:val="000000"/>
              </w:rPr>
              <w:t>н297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9C995B4" w14:textId="77777777" w:rsidR="00D33EA8" w:rsidRPr="00B4430E" w:rsidRDefault="00D33EA8" w:rsidP="00A134D8">
            <w:pPr>
              <w:rPr>
                <w:color w:val="000000"/>
              </w:rPr>
            </w:pPr>
            <w:r w:rsidRPr="00B4430E">
              <w:rPr>
                <w:color w:val="000000"/>
              </w:rPr>
              <w:t>2730397,15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580C660" w14:textId="77777777" w:rsidR="00D33EA8" w:rsidRPr="00B4430E" w:rsidRDefault="00D33EA8" w:rsidP="00A134D8">
            <w:pPr>
              <w:rPr>
                <w:color w:val="000000"/>
              </w:rPr>
            </w:pPr>
            <w:r w:rsidRPr="00B4430E">
              <w:rPr>
                <w:color w:val="000000"/>
              </w:rPr>
              <w:t>994878,90</w:t>
            </w:r>
          </w:p>
        </w:tc>
      </w:tr>
      <w:tr w:rsidR="00D33EA8" w14:paraId="5FBB70E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13B91D" w14:textId="77777777" w:rsidR="00D33EA8" w:rsidRPr="00B4430E" w:rsidRDefault="00D33EA8" w:rsidP="00A134D8">
            <w:pPr>
              <w:rPr>
                <w:color w:val="000000"/>
              </w:rPr>
            </w:pPr>
            <w:r w:rsidRPr="00B4430E">
              <w:rPr>
                <w:color w:val="000000"/>
              </w:rPr>
              <w:t>н298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EB15CA9" w14:textId="77777777" w:rsidR="00D33EA8" w:rsidRPr="00B4430E" w:rsidRDefault="00D33EA8" w:rsidP="00A134D8">
            <w:pPr>
              <w:rPr>
                <w:color w:val="000000"/>
              </w:rPr>
            </w:pPr>
            <w:r w:rsidRPr="00B4430E">
              <w:rPr>
                <w:color w:val="000000"/>
              </w:rPr>
              <w:t>2730399,13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53C920A" w14:textId="77777777" w:rsidR="00D33EA8" w:rsidRPr="00B4430E" w:rsidRDefault="00D33EA8" w:rsidP="00A134D8">
            <w:pPr>
              <w:rPr>
                <w:color w:val="000000"/>
              </w:rPr>
            </w:pPr>
            <w:r w:rsidRPr="00B4430E">
              <w:rPr>
                <w:color w:val="000000"/>
              </w:rPr>
              <w:t>994879,24</w:t>
            </w:r>
          </w:p>
        </w:tc>
      </w:tr>
      <w:tr w:rsidR="00D33EA8" w14:paraId="536CCA8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4E6737B" w14:textId="77777777" w:rsidR="00D33EA8" w:rsidRPr="00B4430E" w:rsidRDefault="00D33EA8" w:rsidP="00A134D8">
            <w:pPr>
              <w:rPr>
                <w:color w:val="000000"/>
              </w:rPr>
            </w:pPr>
            <w:r w:rsidRPr="00B4430E">
              <w:rPr>
                <w:color w:val="000000"/>
              </w:rPr>
              <w:t>н299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7E9064F" w14:textId="77777777" w:rsidR="00D33EA8" w:rsidRPr="00B4430E" w:rsidRDefault="00D33EA8" w:rsidP="00A134D8">
            <w:pPr>
              <w:rPr>
                <w:color w:val="000000"/>
              </w:rPr>
            </w:pPr>
            <w:r w:rsidRPr="00B4430E">
              <w:rPr>
                <w:color w:val="000000"/>
              </w:rPr>
              <w:t>2730399,41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A3C943" w14:textId="77777777" w:rsidR="00D33EA8" w:rsidRPr="00B4430E" w:rsidRDefault="00D33EA8" w:rsidP="00A134D8">
            <w:pPr>
              <w:rPr>
                <w:color w:val="000000"/>
              </w:rPr>
            </w:pPr>
            <w:r w:rsidRPr="00B4430E">
              <w:rPr>
                <w:color w:val="000000"/>
              </w:rPr>
              <w:t>994878,25</w:t>
            </w:r>
          </w:p>
        </w:tc>
      </w:tr>
      <w:tr w:rsidR="00D33EA8" w14:paraId="03D8196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FA2B048" w14:textId="77777777" w:rsidR="00D33EA8" w:rsidRPr="00B4430E" w:rsidRDefault="00D33EA8" w:rsidP="00A134D8">
            <w:pPr>
              <w:rPr>
                <w:color w:val="000000"/>
              </w:rPr>
            </w:pPr>
            <w:r w:rsidRPr="00B4430E">
              <w:rPr>
                <w:color w:val="000000"/>
              </w:rPr>
              <w:t>н300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516AB5" w14:textId="77777777" w:rsidR="00D33EA8" w:rsidRPr="00B4430E" w:rsidRDefault="00D33EA8" w:rsidP="00A134D8">
            <w:pPr>
              <w:rPr>
                <w:color w:val="000000"/>
              </w:rPr>
            </w:pPr>
            <w:r w:rsidRPr="00B4430E">
              <w:rPr>
                <w:color w:val="000000"/>
              </w:rPr>
              <w:t>2730407,33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1779692" w14:textId="77777777" w:rsidR="00D33EA8" w:rsidRPr="00B4430E" w:rsidRDefault="00D33EA8" w:rsidP="00A134D8">
            <w:pPr>
              <w:rPr>
                <w:color w:val="000000"/>
              </w:rPr>
            </w:pPr>
            <w:r w:rsidRPr="00B4430E">
              <w:rPr>
                <w:color w:val="000000"/>
              </w:rPr>
              <w:t>994850,19</w:t>
            </w:r>
          </w:p>
        </w:tc>
      </w:tr>
      <w:tr w:rsidR="00D33EA8" w14:paraId="077BEE6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45397BB" w14:textId="77777777" w:rsidR="00D33EA8" w:rsidRPr="00B4430E" w:rsidRDefault="00D33EA8" w:rsidP="00A134D8">
            <w:pPr>
              <w:rPr>
                <w:color w:val="000000"/>
              </w:rPr>
            </w:pPr>
            <w:r w:rsidRPr="00B4430E">
              <w:rPr>
                <w:color w:val="000000"/>
              </w:rPr>
              <w:t>н301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5F09874" w14:textId="77777777" w:rsidR="00D33EA8" w:rsidRPr="00B4430E" w:rsidRDefault="00D33EA8" w:rsidP="00A134D8">
            <w:pPr>
              <w:rPr>
                <w:color w:val="000000"/>
              </w:rPr>
            </w:pPr>
            <w:r w:rsidRPr="00B4430E">
              <w:rPr>
                <w:color w:val="000000"/>
              </w:rPr>
              <w:t>2730405,23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A158AD5" w14:textId="77777777" w:rsidR="00D33EA8" w:rsidRPr="00B4430E" w:rsidRDefault="00D33EA8" w:rsidP="00A134D8">
            <w:pPr>
              <w:rPr>
                <w:color w:val="000000"/>
              </w:rPr>
            </w:pPr>
            <w:r w:rsidRPr="00B4430E">
              <w:rPr>
                <w:color w:val="000000"/>
              </w:rPr>
              <w:t>994849,82</w:t>
            </w:r>
          </w:p>
        </w:tc>
      </w:tr>
      <w:tr w:rsidR="00D33EA8" w14:paraId="55D45ED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76149A" w14:textId="77777777" w:rsidR="00D33EA8" w:rsidRPr="00B4430E" w:rsidRDefault="00D33EA8" w:rsidP="00A134D8">
            <w:pPr>
              <w:rPr>
                <w:color w:val="000000"/>
              </w:rPr>
            </w:pPr>
            <w:r w:rsidRPr="00B4430E">
              <w:rPr>
                <w:color w:val="000000"/>
              </w:rPr>
              <w:t>н302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5012559" w14:textId="77777777" w:rsidR="00D33EA8" w:rsidRPr="00B4430E" w:rsidRDefault="00D33EA8" w:rsidP="00A134D8">
            <w:pPr>
              <w:rPr>
                <w:color w:val="000000"/>
              </w:rPr>
            </w:pPr>
            <w:r w:rsidRPr="00B4430E">
              <w:rPr>
                <w:color w:val="000000"/>
              </w:rPr>
              <w:t>2730404,29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029329" w14:textId="77777777" w:rsidR="00D33EA8" w:rsidRPr="00B4430E" w:rsidRDefault="00D33EA8" w:rsidP="00A134D8">
            <w:pPr>
              <w:rPr>
                <w:color w:val="000000"/>
              </w:rPr>
            </w:pPr>
            <w:r w:rsidRPr="00B4430E">
              <w:rPr>
                <w:color w:val="000000"/>
              </w:rPr>
              <w:t>994848,65</w:t>
            </w:r>
          </w:p>
        </w:tc>
      </w:tr>
      <w:tr w:rsidR="00D33EA8" w14:paraId="7B5C9B3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473ADE" w14:textId="77777777" w:rsidR="00D33EA8" w:rsidRPr="00B4430E" w:rsidRDefault="00D33EA8" w:rsidP="00A134D8">
            <w:pPr>
              <w:rPr>
                <w:color w:val="000000"/>
              </w:rPr>
            </w:pPr>
            <w:r w:rsidRPr="00B4430E">
              <w:rPr>
                <w:color w:val="000000"/>
              </w:rPr>
              <w:t>н303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AAA2B8A" w14:textId="77777777" w:rsidR="00D33EA8" w:rsidRPr="00B4430E" w:rsidRDefault="00D33EA8" w:rsidP="00A134D8">
            <w:pPr>
              <w:rPr>
                <w:color w:val="000000"/>
              </w:rPr>
            </w:pPr>
            <w:r w:rsidRPr="00B4430E">
              <w:rPr>
                <w:color w:val="000000"/>
              </w:rPr>
              <w:t>2730407,77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D55459D" w14:textId="77777777" w:rsidR="00D33EA8" w:rsidRPr="00B4430E" w:rsidRDefault="00D33EA8" w:rsidP="00A134D8">
            <w:pPr>
              <w:rPr>
                <w:color w:val="000000"/>
              </w:rPr>
            </w:pPr>
            <w:r w:rsidRPr="00B4430E">
              <w:rPr>
                <w:color w:val="000000"/>
              </w:rPr>
              <w:t>994845,50</w:t>
            </w:r>
          </w:p>
        </w:tc>
      </w:tr>
      <w:tr w:rsidR="00D33EA8" w14:paraId="7101845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ABC28BC" w14:textId="77777777" w:rsidR="00D33EA8" w:rsidRPr="00B4430E" w:rsidRDefault="00D33EA8" w:rsidP="00A134D8">
            <w:pPr>
              <w:rPr>
                <w:color w:val="000000"/>
              </w:rPr>
            </w:pPr>
            <w:r w:rsidRPr="00B4430E">
              <w:rPr>
                <w:color w:val="000000"/>
              </w:rPr>
              <w:t>н304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F738958" w14:textId="77777777" w:rsidR="00D33EA8" w:rsidRPr="00B4430E" w:rsidRDefault="00D33EA8" w:rsidP="00A134D8">
            <w:pPr>
              <w:rPr>
                <w:color w:val="000000"/>
              </w:rPr>
            </w:pPr>
            <w:r w:rsidRPr="00B4430E">
              <w:rPr>
                <w:color w:val="000000"/>
              </w:rPr>
              <w:t>2730405,41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E68AEA9" w14:textId="77777777" w:rsidR="00D33EA8" w:rsidRPr="00B4430E" w:rsidRDefault="00D33EA8" w:rsidP="00A134D8">
            <w:pPr>
              <w:rPr>
                <w:color w:val="000000"/>
              </w:rPr>
            </w:pPr>
            <w:r w:rsidRPr="00B4430E">
              <w:rPr>
                <w:color w:val="000000"/>
              </w:rPr>
              <w:t>994845,70</w:t>
            </w:r>
          </w:p>
        </w:tc>
      </w:tr>
      <w:tr w:rsidR="00D33EA8" w14:paraId="08974FC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23F4D4E" w14:textId="77777777" w:rsidR="00D33EA8" w:rsidRPr="00B4430E" w:rsidRDefault="00D33EA8" w:rsidP="00A134D8">
            <w:pPr>
              <w:rPr>
                <w:color w:val="000000"/>
              </w:rPr>
            </w:pPr>
            <w:r w:rsidRPr="00B4430E">
              <w:rPr>
                <w:color w:val="000000"/>
              </w:rPr>
              <w:t>н305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18596A8" w14:textId="77777777" w:rsidR="00D33EA8" w:rsidRPr="00B4430E" w:rsidRDefault="00D33EA8" w:rsidP="00A134D8">
            <w:pPr>
              <w:rPr>
                <w:color w:val="000000"/>
              </w:rPr>
            </w:pPr>
            <w:r w:rsidRPr="00B4430E">
              <w:rPr>
                <w:color w:val="000000"/>
              </w:rPr>
              <w:t>2730402,10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CF18564" w14:textId="77777777" w:rsidR="00D33EA8" w:rsidRPr="00B4430E" w:rsidRDefault="00D33EA8" w:rsidP="00A134D8">
            <w:pPr>
              <w:rPr>
                <w:color w:val="000000"/>
              </w:rPr>
            </w:pPr>
            <w:r w:rsidRPr="00B4430E">
              <w:rPr>
                <w:color w:val="000000"/>
              </w:rPr>
              <w:t>994842,62</w:t>
            </w:r>
          </w:p>
        </w:tc>
      </w:tr>
      <w:tr w:rsidR="00D33EA8" w14:paraId="0331E00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DC6846" w14:textId="77777777" w:rsidR="00D33EA8" w:rsidRPr="00B4430E" w:rsidRDefault="00D33EA8" w:rsidP="00A134D8">
            <w:pPr>
              <w:rPr>
                <w:color w:val="000000"/>
              </w:rPr>
            </w:pPr>
            <w:r w:rsidRPr="00B4430E">
              <w:rPr>
                <w:color w:val="000000"/>
              </w:rPr>
              <w:t>н306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5991D3F" w14:textId="77777777" w:rsidR="00D33EA8" w:rsidRPr="00B4430E" w:rsidRDefault="00D33EA8" w:rsidP="00A134D8">
            <w:pPr>
              <w:rPr>
                <w:color w:val="000000"/>
              </w:rPr>
            </w:pPr>
            <w:r w:rsidRPr="00B4430E">
              <w:rPr>
                <w:color w:val="000000"/>
              </w:rPr>
              <w:t>2730405,97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E03CF3B" w14:textId="77777777" w:rsidR="00D33EA8" w:rsidRPr="00B4430E" w:rsidRDefault="00D33EA8" w:rsidP="00A134D8">
            <w:pPr>
              <w:rPr>
                <w:color w:val="000000"/>
              </w:rPr>
            </w:pPr>
            <w:r w:rsidRPr="00B4430E">
              <w:rPr>
                <w:color w:val="000000"/>
              </w:rPr>
              <w:t>994826,43</w:t>
            </w:r>
          </w:p>
        </w:tc>
      </w:tr>
      <w:tr w:rsidR="00D33EA8" w14:paraId="144A5A1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6B4A7A" w14:textId="77777777" w:rsidR="00D33EA8" w:rsidRPr="00B4430E" w:rsidRDefault="00D33EA8" w:rsidP="00A134D8">
            <w:pPr>
              <w:rPr>
                <w:color w:val="000000"/>
              </w:rPr>
            </w:pPr>
            <w:r w:rsidRPr="00B4430E">
              <w:rPr>
                <w:color w:val="000000"/>
              </w:rPr>
              <w:t>н307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E14E212" w14:textId="77777777" w:rsidR="00D33EA8" w:rsidRPr="00B4430E" w:rsidRDefault="00D33EA8" w:rsidP="00A134D8">
            <w:pPr>
              <w:rPr>
                <w:color w:val="000000"/>
              </w:rPr>
            </w:pPr>
            <w:r w:rsidRPr="00B4430E">
              <w:rPr>
                <w:color w:val="000000"/>
              </w:rPr>
              <w:t>2730402,77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2319C6A" w14:textId="77777777" w:rsidR="00D33EA8" w:rsidRPr="00B4430E" w:rsidRDefault="00D33EA8" w:rsidP="00A134D8">
            <w:pPr>
              <w:rPr>
                <w:color w:val="000000"/>
              </w:rPr>
            </w:pPr>
            <w:r w:rsidRPr="00B4430E">
              <w:rPr>
                <w:color w:val="000000"/>
              </w:rPr>
              <w:t>994827,47</w:t>
            </w:r>
          </w:p>
        </w:tc>
      </w:tr>
      <w:tr w:rsidR="00D33EA8" w14:paraId="454F766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36FC894" w14:textId="77777777" w:rsidR="00D33EA8" w:rsidRPr="00B4430E" w:rsidRDefault="00D33EA8" w:rsidP="00A134D8">
            <w:pPr>
              <w:rPr>
                <w:color w:val="000000"/>
              </w:rPr>
            </w:pPr>
            <w:r w:rsidRPr="00B4430E">
              <w:rPr>
                <w:color w:val="000000"/>
              </w:rPr>
              <w:t>н308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26E9886" w14:textId="77777777" w:rsidR="00D33EA8" w:rsidRPr="00B4430E" w:rsidRDefault="00D33EA8" w:rsidP="00A134D8">
            <w:pPr>
              <w:rPr>
                <w:color w:val="000000"/>
              </w:rPr>
            </w:pPr>
            <w:r w:rsidRPr="00B4430E">
              <w:rPr>
                <w:color w:val="000000"/>
              </w:rPr>
              <w:t>2730396,40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7DE46D1" w14:textId="77777777" w:rsidR="00D33EA8" w:rsidRPr="00B4430E" w:rsidRDefault="00D33EA8" w:rsidP="00A134D8">
            <w:pPr>
              <w:rPr>
                <w:color w:val="000000"/>
              </w:rPr>
            </w:pPr>
            <w:r w:rsidRPr="00B4430E">
              <w:rPr>
                <w:color w:val="000000"/>
              </w:rPr>
              <w:t>994826,93</w:t>
            </w:r>
          </w:p>
        </w:tc>
      </w:tr>
      <w:tr w:rsidR="00D33EA8" w14:paraId="7F219D8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47E02EB" w14:textId="77777777" w:rsidR="00D33EA8" w:rsidRPr="00B4430E" w:rsidRDefault="00D33EA8" w:rsidP="00A134D8">
            <w:pPr>
              <w:rPr>
                <w:color w:val="000000"/>
              </w:rPr>
            </w:pPr>
            <w:r w:rsidRPr="00B4430E">
              <w:rPr>
                <w:color w:val="000000"/>
              </w:rPr>
              <w:t>н309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142BF5F" w14:textId="77777777" w:rsidR="00D33EA8" w:rsidRPr="00B4430E" w:rsidRDefault="00D33EA8" w:rsidP="00A134D8">
            <w:pPr>
              <w:rPr>
                <w:color w:val="000000"/>
              </w:rPr>
            </w:pPr>
            <w:r w:rsidRPr="00B4430E">
              <w:rPr>
                <w:color w:val="000000"/>
              </w:rPr>
              <w:t>2730378,69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B47CB9" w14:textId="77777777" w:rsidR="00D33EA8" w:rsidRPr="00B4430E" w:rsidRDefault="00D33EA8" w:rsidP="00A134D8">
            <w:pPr>
              <w:rPr>
                <w:color w:val="000000"/>
              </w:rPr>
            </w:pPr>
            <w:r w:rsidRPr="00B4430E">
              <w:rPr>
                <w:color w:val="000000"/>
              </w:rPr>
              <w:t>994816,40</w:t>
            </w:r>
          </w:p>
        </w:tc>
      </w:tr>
      <w:tr w:rsidR="00D33EA8" w14:paraId="5140FBE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7A5E39E" w14:textId="77777777" w:rsidR="00D33EA8" w:rsidRPr="00B4430E" w:rsidRDefault="00D33EA8" w:rsidP="00A134D8">
            <w:pPr>
              <w:rPr>
                <w:color w:val="000000"/>
              </w:rPr>
            </w:pPr>
            <w:r w:rsidRPr="00B4430E">
              <w:rPr>
                <w:color w:val="000000"/>
              </w:rPr>
              <w:t>н310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21A03A2" w14:textId="77777777" w:rsidR="00D33EA8" w:rsidRPr="00B4430E" w:rsidRDefault="00D33EA8" w:rsidP="00A134D8">
            <w:pPr>
              <w:rPr>
                <w:color w:val="000000"/>
              </w:rPr>
            </w:pPr>
            <w:r w:rsidRPr="00B4430E">
              <w:rPr>
                <w:color w:val="000000"/>
              </w:rPr>
              <w:t>2730343,16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B0A3284" w14:textId="77777777" w:rsidR="00D33EA8" w:rsidRPr="00B4430E" w:rsidRDefault="00D33EA8" w:rsidP="00A134D8">
            <w:pPr>
              <w:rPr>
                <w:color w:val="000000"/>
              </w:rPr>
            </w:pPr>
            <w:r w:rsidRPr="00B4430E">
              <w:rPr>
                <w:color w:val="000000"/>
              </w:rPr>
              <w:t>994822,98</w:t>
            </w:r>
          </w:p>
        </w:tc>
      </w:tr>
      <w:tr w:rsidR="00D33EA8" w14:paraId="11C1C78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50C6977" w14:textId="77777777" w:rsidR="00D33EA8" w:rsidRPr="00B4430E" w:rsidRDefault="00D33EA8" w:rsidP="00A134D8">
            <w:pPr>
              <w:rPr>
                <w:color w:val="000000"/>
              </w:rPr>
            </w:pPr>
            <w:r w:rsidRPr="00B4430E">
              <w:rPr>
                <w:color w:val="000000"/>
              </w:rPr>
              <w:t>н311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36DBF1" w14:textId="77777777" w:rsidR="00D33EA8" w:rsidRPr="00B4430E" w:rsidRDefault="00D33EA8" w:rsidP="00A134D8">
            <w:pPr>
              <w:rPr>
                <w:color w:val="000000"/>
              </w:rPr>
            </w:pPr>
            <w:r w:rsidRPr="00B4430E">
              <w:rPr>
                <w:color w:val="000000"/>
              </w:rPr>
              <w:t>2730317,36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A05AA2" w14:textId="77777777" w:rsidR="00D33EA8" w:rsidRPr="00B4430E" w:rsidRDefault="00D33EA8" w:rsidP="00A134D8">
            <w:pPr>
              <w:rPr>
                <w:color w:val="000000"/>
              </w:rPr>
            </w:pPr>
            <w:r w:rsidRPr="00B4430E">
              <w:rPr>
                <w:color w:val="000000"/>
              </w:rPr>
              <w:t>994819,76</w:t>
            </w:r>
          </w:p>
        </w:tc>
      </w:tr>
      <w:tr w:rsidR="00D33EA8" w14:paraId="06592E3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210553E" w14:textId="77777777" w:rsidR="00D33EA8" w:rsidRPr="00B4430E" w:rsidRDefault="00D33EA8" w:rsidP="00A134D8">
            <w:pPr>
              <w:rPr>
                <w:color w:val="000000"/>
              </w:rPr>
            </w:pPr>
            <w:r w:rsidRPr="00B4430E">
              <w:rPr>
                <w:color w:val="000000"/>
              </w:rPr>
              <w:t>н312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7A30523" w14:textId="77777777" w:rsidR="00D33EA8" w:rsidRPr="00B4430E" w:rsidRDefault="00D33EA8" w:rsidP="00A134D8">
            <w:pPr>
              <w:rPr>
                <w:color w:val="000000"/>
              </w:rPr>
            </w:pPr>
            <w:r w:rsidRPr="00B4430E">
              <w:rPr>
                <w:color w:val="000000"/>
              </w:rPr>
              <w:t>2730289,61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408F2D9" w14:textId="77777777" w:rsidR="00D33EA8" w:rsidRPr="00B4430E" w:rsidRDefault="00D33EA8" w:rsidP="00A134D8">
            <w:pPr>
              <w:rPr>
                <w:color w:val="000000"/>
              </w:rPr>
            </w:pPr>
            <w:r w:rsidRPr="00B4430E">
              <w:rPr>
                <w:color w:val="000000"/>
              </w:rPr>
              <w:t>994829,48</w:t>
            </w:r>
          </w:p>
        </w:tc>
      </w:tr>
      <w:tr w:rsidR="00D33EA8" w14:paraId="232CDDD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4F0DCF" w14:textId="77777777" w:rsidR="00D33EA8" w:rsidRPr="00B4430E" w:rsidRDefault="00D33EA8" w:rsidP="00A134D8">
            <w:pPr>
              <w:rPr>
                <w:color w:val="000000"/>
              </w:rPr>
            </w:pPr>
            <w:r w:rsidRPr="00B4430E">
              <w:rPr>
                <w:color w:val="000000"/>
              </w:rPr>
              <w:t>н313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1D19484" w14:textId="77777777" w:rsidR="00D33EA8" w:rsidRPr="00B4430E" w:rsidRDefault="00D33EA8" w:rsidP="00A134D8">
            <w:pPr>
              <w:rPr>
                <w:color w:val="000000"/>
              </w:rPr>
            </w:pPr>
            <w:r w:rsidRPr="00B4430E">
              <w:rPr>
                <w:color w:val="000000"/>
              </w:rPr>
              <w:t>2730271,33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03B6F63" w14:textId="77777777" w:rsidR="00D33EA8" w:rsidRPr="00B4430E" w:rsidRDefault="00D33EA8" w:rsidP="00A134D8">
            <w:pPr>
              <w:rPr>
                <w:color w:val="000000"/>
              </w:rPr>
            </w:pPr>
            <w:r w:rsidRPr="00B4430E">
              <w:rPr>
                <w:color w:val="000000"/>
              </w:rPr>
              <w:t>994833,17</w:t>
            </w:r>
          </w:p>
        </w:tc>
      </w:tr>
      <w:tr w:rsidR="00D33EA8" w14:paraId="4135BA0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B484A45" w14:textId="77777777" w:rsidR="00D33EA8" w:rsidRPr="00B4430E" w:rsidRDefault="00D33EA8" w:rsidP="00A134D8">
            <w:pPr>
              <w:rPr>
                <w:color w:val="000000"/>
              </w:rPr>
            </w:pPr>
            <w:r w:rsidRPr="00B4430E">
              <w:rPr>
                <w:color w:val="000000"/>
              </w:rPr>
              <w:t>н314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55EA84" w14:textId="77777777" w:rsidR="00D33EA8" w:rsidRPr="00B4430E" w:rsidRDefault="00D33EA8" w:rsidP="00A134D8">
            <w:pPr>
              <w:rPr>
                <w:color w:val="000000"/>
              </w:rPr>
            </w:pPr>
            <w:r w:rsidRPr="00B4430E">
              <w:rPr>
                <w:color w:val="000000"/>
              </w:rPr>
              <w:t>2730231,49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E12C5A9" w14:textId="77777777" w:rsidR="00D33EA8" w:rsidRPr="00B4430E" w:rsidRDefault="00D33EA8" w:rsidP="00A134D8">
            <w:pPr>
              <w:rPr>
                <w:color w:val="000000"/>
              </w:rPr>
            </w:pPr>
            <w:r w:rsidRPr="00B4430E">
              <w:rPr>
                <w:color w:val="000000"/>
              </w:rPr>
              <w:t>994841,20</w:t>
            </w:r>
          </w:p>
        </w:tc>
      </w:tr>
      <w:tr w:rsidR="00D33EA8" w14:paraId="0F0FA50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52EDCB6" w14:textId="77777777" w:rsidR="00D33EA8" w:rsidRPr="00B4430E" w:rsidRDefault="00D33EA8" w:rsidP="00A134D8">
            <w:pPr>
              <w:rPr>
                <w:color w:val="000000"/>
              </w:rPr>
            </w:pPr>
            <w:r w:rsidRPr="00B4430E">
              <w:rPr>
                <w:color w:val="000000"/>
              </w:rPr>
              <w:t>н315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1D60C1B" w14:textId="77777777" w:rsidR="00D33EA8" w:rsidRPr="00B4430E" w:rsidRDefault="00D33EA8" w:rsidP="00A134D8">
            <w:pPr>
              <w:rPr>
                <w:color w:val="000000"/>
              </w:rPr>
            </w:pPr>
            <w:r w:rsidRPr="00B4430E">
              <w:rPr>
                <w:color w:val="000000"/>
              </w:rPr>
              <w:t>2730192,43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B9B476A" w14:textId="77777777" w:rsidR="00D33EA8" w:rsidRPr="00B4430E" w:rsidRDefault="00D33EA8" w:rsidP="00A134D8">
            <w:pPr>
              <w:rPr>
                <w:color w:val="000000"/>
              </w:rPr>
            </w:pPr>
            <w:r w:rsidRPr="00B4430E">
              <w:rPr>
                <w:color w:val="000000"/>
              </w:rPr>
              <w:t>994853,63</w:t>
            </w:r>
          </w:p>
        </w:tc>
      </w:tr>
      <w:tr w:rsidR="00D33EA8" w14:paraId="5F3013C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3A7FDD" w14:textId="77777777" w:rsidR="00D33EA8" w:rsidRPr="00B4430E" w:rsidRDefault="00D33EA8" w:rsidP="00A134D8">
            <w:pPr>
              <w:rPr>
                <w:color w:val="000000"/>
              </w:rPr>
            </w:pPr>
            <w:r w:rsidRPr="00B4430E">
              <w:rPr>
                <w:color w:val="000000"/>
              </w:rPr>
              <w:lastRenderedPageBreak/>
              <w:t>н316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D483353" w14:textId="77777777" w:rsidR="00D33EA8" w:rsidRPr="00B4430E" w:rsidRDefault="00D33EA8" w:rsidP="00A134D8">
            <w:pPr>
              <w:rPr>
                <w:color w:val="000000"/>
              </w:rPr>
            </w:pPr>
            <w:r w:rsidRPr="00B4430E">
              <w:rPr>
                <w:color w:val="000000"/>
              </w:rPr>
              <w:t>2730176,83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E5E287" w14:textId="77777777" w:rsidR="00D33EA8" w:rsidRPr="00B4430E" w:rsidRDefault="00D33EA8" w:rsidP="00A134D8">
            <w:pPr>
              <w:rPr>
                <w:color w:val="000000"/>
              </w:rPr>
            </w:pPr>
            <w:r w:rsidRPr="00B4430E">
              <w:rPr>
                <w:color w:val="000000"/>
              </w:rPr>
              <w:t>994883,39</w:t>
            </w:r>
          </w:p>
        </w:tc>
      </w:tr>
      <w:tr w:rsidR="00D33EA8" w14:paraId="5756F7A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272D497" w14:textId="77777777" w:rsidR="00D33EA8" w:rsidRPr="00B4430E" w:rsidRDefault="00D33EA8" w:rsidP="00A134D8">
            <w:pPr>
              <w:rPr>
                <w:color w:val="000000"/>
              </w:rPr>
            </w:pPr>
            <w:r w:rsidRPr="00B4430E">
              <w:rPr>
                <w:color w:val="000000"/>
              </w:rPr>
              <w:t>н317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A5279E7" w14:textId="77777777" w:rsidR="00D33EA8" w:rsidRPr="00B4430E" w:rsidRDefault="00D33EA8" w:rsidP="00A134D8">
            <w:pPr>
              <w:rPr>
                <w:color w:val="000000"/>
              </w:rPr>
            </w:pPr>
            <w:r w:rsidRPr="00B4430E">
              <w:rPr>
                <w:color w:val="000000"/>
              </w:rPr>
              <w:t>2730174,57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91B4C9C" w14:textId="77777777" w:rsidR="00D33EA8" w:rsidRPr="00B4430E" w:rsidRDefault="00D33EA8" w:rsidP="00A134D8">
            <w:pPr>
              <w:rPr>
                <w:color w:val="000000"/>
              </w:rPr>
            </w:pPr>
            <w:r w:rsidRPr="00B4430E">
              <w:rPr>
                <w:color w:val="000000"/>
              </w:rPr>
              <w:t>994913,85</w:t>
            </w:r>
          </w:p>
        </w:tc>
      </w:tr>
      <w:tr w:rsidR="00D33EA8" w14:paraId="2A1BFDB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E66B81A" w14:textId="77777777" w:rsidR="00D33EA8" w:rsidRPr="00B4430E" w:rsidRDefault="00D33EA8" w:rsidP="00A134D8">
            <w:pPr>
              <w:rPr>
                <w:color w:val="000000"/>
              </w:rPr>
            </w:pPr>
            <w:r w:rsidRPr="00B4430E">
              <w:rPr>
                <w:color w:val="000000"/>
              </w:rPr>
              <w:t>н318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B18468" w14:textId="77777777" w:rsidR="00D33EA8" w:rsidRPr="00B4430E" w:rsidRDefault="00D33EA8" w:rsidP="00A134D8">
            <w:pPr>
              <w:rPr>
                <w:color w:val="000000"/>
              </w:rPr>
            </w:pPr>
            <w:r w:rsidRPr="00B4430E">
              <w:rPr>
                <w:color w:val="000000"/>
              </w:rPr>
              <w:t>2730928,00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313DC9" w14:textId="77777777" w:rsidR="00D33EA8" w:rsidRPr="00B4430E" w:rsidRDefault="00D33EA8" w:rsidP="00A134D8">
            <w:pPr>
              <w:rPr>
                <w:color w:val="000000"/>
              </w:rPr>
            </w:pPr>
            <w:r w:rsidRPr="00B4430E">
              <w:rPr>
                <w:color w:val="000000"/>
              </w:rPr>
              <w:t>995057,51</w:t>
            </w:r>
          </w:p>
        </w:tc>
      </w:tr>
      <w:tr w:rsidR="00D33EA8" w14:paraId="2195F77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EE244EF" w14:textId="77777777" w:rsidR="00D33EA8" w:rsidRPr="00B4430E" w:rsidRDefault="00D33EA8" w:rsidP="00A134D8">
            <w:pPr>
              <w:rPr>
                <w:color w:val="000000"/>
              </w:rPr>
            </w:pPr>
            <w:r w:rsidRPr="00B4430E">
              <w:rPr>
                <w:color w:val="000000"/>
              </w:rPr>
              <w:t>н319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97B2F50" w14:textId="77777777" w:rsidR="00D33EA8" w:rsidRPr="00B4430E" w:rsidRDefault="00D33EA8" w:rsidP="00A134D8">
            <w:pPr>
              <w:rPr>
                <w:color w:val="000000"/>
              </w:rPr>
            </w:pPr>
            <w:r w:rsidRPr="00B4430E">
              <w:rPr>
                <w:color w:val="000000"/>
              </w:rPr>
              <w:t>2730929,99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5D2C32A" w14:textId="77777777" w:rsidR="00D33EA8" w:rsidRPr="00B4430E" w:rsidRDefault="00D33EA8" w:rsidP="00A134D8">
            <w:pPr>
              <w:rPr>
                <w:color w:val="000000"/>
              </w:rPr>
            </w:pPr>
            <w:r w:rsidRPr="00B4430E">
              <w:rPr>
                <w:color w:val="000000"/>
              </w:rPr>
              <w:t>995057,29</w:t>
            </w:r>
          </w:p>
        </w:tc>
      </w:tr>
      <w:tr w:rsidR="00D33EA8" w14:paraId="30E1053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42E4C6" w14:textId="77777777" w:rsidR="00D33EA8" w:rsidRPr="00B4430E" w:rsidRDefault="00D33EA8" w:rsidP="00A134D8">
            <w:pPr>
              <w:rPr>
                <w:color w:val="000000"/>
              </w:rPr>
            </w:pPr>
            <w:r w:rsidRPr="00B4430E">
              <w:rPr>
                <w:color w:val="000000"/>
              </w:rPr>
              <w:t>н320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E4F4C48" w14:textId="77777777" w:rsidR="00D33EA8" w:rsidRPr="00B4430E" w:rsidRDefault="00D33EA8" w:rsidP="00A134D8">
            <w:pPr>
              <w:rPr>
                <w:color w:val="000000"/>
              </w:rPr>
            </w:pPr>
            <w:r w:rsidRPr="00B4430E">
              <w:rPr>
                <w:color w:val="000000"/>
              </w:rPr>
              <w:t>2730929,78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32E4384" w14:textId="77777777" w:rsidR="00D33EA8" w:rsidRPr="00B4430E" w:rsidRDefault="00D33EA8" w:rsidP="00A134D8">
            <w:pPr>
              <w:rPr>
                <w:color w:val="000000"/>
              </w:rPr>
            </w:pPr>
            <w:r w:rsidRPr="00B4430E">
              <w:rPr>
                <w:color w:val="000000"/>
              </w:rPr>
              <w:t>995055,31</w:t>
            </w:r>
          </w:p>
        </w:tc>
      </w:tr>
      <w:tr w:rsidR="00D33EA8" w14:paraId="5F44C0A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3927FF3" w14:textId="77777777" w:rsidR="00D33EA8" w:rsidRPr="00B4430E" w:rsidRDefault="00D33EA8" w:rsidP="00A134D8">
            <w:pPr>
              <w:rPr>
                <w:color w:val="000000"/>
              </w:rPr>
            </w:pPr>
            <w:r w:rsidRPr="00B4430E">
              <w:rPr>
                <w:color w:val="000000"/>
              </w:rPr>
              <w:t>н321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436D1C" w14:textId="77777777" w:rsidR="00D33EA8" w:rsidRPr="00B4430E" w:rsidRDefault="00D33EA8" w:rsidP="00A134D8">
            <w:pPr>
              <w:rPr>
                <w:color w:val="000000"/>
              </w:rPr>
            </w:pPr>
            <w:r w:rsidRPr="00B4430E">
              <w:rPr>
                <w:color w:val="000000"/>
              </w:rPr>
              <w:t>2730927,79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3BDB139" w14:textId="77777777" w:rsidR="00D33EA8" w:rsidRPr="00B4430E" w:rsidRDefault="00D33EA8" w:rsidP="00A134D8">
            <w:pPr>
              <w:rPr>
                <w:color w:val="000000"/>
              </w:rPr>
            </w:pPr>
            <w:r w:rsidRPr="00B4430E">
              <w:rPr>
                <w:color w:val="000000"/>
              </w:rPr>
              <w:t>995055,53</w:t>
            </w:r>
          </w:p>
        </w:tc>
      </w:tr>
      <w:tr w:rsidR="00D33EA8" w14:paraId="5D45666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BA0BF68" w14:textId="77777777" w:rsidR="00D33EA8" w:rsidRPr="00B4430E" w:rsidRDefault="00D33EA8" w:rsidP="00A134D8">
            <w:pPr>
              <w:rPr>
                <w:color w:val="000000"/>
              </w:rPr>
            </w:pPr>
            <w:r w:rsidRPr="00B4430E">
              <w:rPr>
                <w:color w:val="000000"/>
              </w:rPr>
              <w:t>н322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0DBDDB6" w14:textId="77777777" w:rsidR="00D33EA8" w:rsidRPr="00B4430E" w:rsidRDefault="00D33EA8" w:rsidP="00A134D8">
            <w:pPr>
              <w:rPr>
                <w:color w:val="000000"/>
              </w:rPr>
            </w:pPr>
            <w:r w:rsidRPr="00B4430E">
              <w:rPr>
                <w:color w:val="000000"/>
              </w:rPr>
              <w:t>2730241,88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DD55C5E" w14:textId="77777777" w:rsidR="00D33EA8" w:rsidRPr="00B4430E" w:rsidRDefault="00D33EA8" w:rsidP="00A134D8">
            <w:pPr>
              <w:rPr>
                <w:color w:val="000000"/>
              </w:rPr>
            </w:pPr>
            <w:r w:rsidRPr="00B4430E">
              <w:rPr>
                <w:color w:val="000000"/>
              </w:rPr>
              <w:t>994848,74</w:t>
            </w:r>
          </w:p>
        </w:tc>
      </w:tr>
      <w:tr w:rsidR="00D33EA8" w14:paraId="7D6C238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A76589B" w14:textId="77777777" w:rsidR="00D33EA8" w:rsidRPr="00B4430E" w:rsidRDefault="00D33EA8" w:rsidP="00A134D8">
            <w:pPr>
              <w:rPr>
                <w:color w:val="000000"/>
              </w:rPr>
            </w:pPr>
            <w:r w:rsidRPr="00B4430E">
              <w:rPr>
                <w:color w:val="000000"/>
              </w:rPr>
              <w:t>н323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9320E52" w14:textId="77777777" w:rsidR="00D33EA8" w:rsidRPr="00B4430E" w:rsidRDefault="00D33EA8" w:rsidP="00A134D8">
            <w:pPr>
              <w:rPr>
                <w:color w:val="000000"/>
              </w:rPr>
            </w:pPr>
            <w:r w:rsidRPr="00B4430E">
              <w:rPr>
                <w:color w:val="000000"/>
              </w:rPr>
              <w:t>2730228,65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05C3BBA" w14:textId="77777777" w:rsidR="00D33EA8" w:rsidRPr="00B4430E" w:rsidRDefault="00D33EA8" w:rsidP="00A134D8">
            <w:pPr>
              <w:rPr>
                <w:color w:val="000000"/>
              </w:rPr>
            </w:pPr>
            <w:r w:rsidRPr="00B4430E">
              <w:rPr>
                <w:color w:val="000000"/>
              </w:rPr>
              <w:t>994850,40</w:t>
            </w:r>
          </w:p>
        </w:tc>
      </w:tr>
      <w:tr w:rsidR="00D33EA8" w14:paraId="62F3465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9C3E39" w14:textId="77777777" w:rsidR="00D33EA8" w:rsidRPr="00B4430E" w:rsidRDefault="00D33EA8" w:rsidP="00A134D8">
            <w:pPr>
              <w:rPr>
                <w:color w:val="000000"/>
              </w:rPr>
            </w:pPr>
            <w:r w:rsidRPr="00B4430E">
              <w:rPr>
                <w:color w:val="000000"/>
              </w:rPr>
              <w:t>н324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D0BE97F" w14:textId="77777777" w:rsidR="00D33EA8" w:rsidRPr="00B4430E" w:rsidRDefault="00D33EA8" w:rsidP="00A134D8">
            <w:pPr>
              <w:rPr>
                <w:color w:val="000000"/>
              </w:rPr>
            </w:pPr>
            <w:r w:rsidRPr="00B4430E">
              <w:rPr>
                <w:color w:val="000000"/>
              </w:rPr>
              <w:t>2730221,75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D099058" w14:textId="77777777" w:rsidR="00D33EA8" w:rsidRPr="00B4430E" w:rsidRDefault="00D33EA8" w:rsidP="00A134D8">
            <w:pPr>
              <w:rPr>
                <w:color w:val="000000"/>
              </w:rPr>
            </w:pPr>
            <w:r w:rsidRPr="00B4430E">
              <w:rPr>
                <w:color w:val="000000"/>
              </w:rPr>
              <w:t>994853,23</w:t>
            </w:r>
          </w:p>
        </w:tc>
      </w:tr>
      <w:tr w:rsidR="00D33EA8" w14:paraId="20282DC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9DDCD7F" w14:textId="77777777" w:rsidR="00D33EA8" w:rsidRPr="00B4430E" w:rsidRDefault="00D33EA8" w:rsidP="00A134D8">
            <w:pPr>
              <w:rPr>
                <w:color w:val="000000"/>
              </w:rPr>
            </w:pPr>
            <w:r w:rsidRPr="00B4430E">
              <w:rPr>
                <w:color w:val="000000"/>
              </w:rPr>
              <w:t>н325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2157D4" w14:textId="77777777" w:rsidR="00D33EA8" w:rsidRPr="00B4430E" w:rsidRDefault="00D33EA8" w:rsidP="00A134D8">
            <w:pPr>
              <w:rPr>
                <w:color w:val="000000"/>
              </w:rPr>
            </w:pPr>
            <w:r w:rsidRPr="00B4430E">
              <w:rPr>
                <w:color w:val="000000"/>
              </w:rPr>
              <w:t>2730211,11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3333FED" w14:textId="77777777" w:rsidR="00D33EA8" w:rsidRPr="00B4430E" w:rsidRDefault="00D33EA8" w:rsidP="00A134D8">
            <w:pPr>
              <w:rPr>
                <w:color w:val="000000"/>
              </w:rPr>
            </w:pPr>
            <w:r w:rsidRPr="00B4430E">
              <w:rPr>
                <w:color w:val="000000"/>
              </w:rPr>
              <w:t>994860,09</w:t>
            </w:r>
          </w:p>
        </w:tc>
      </w:tr>
      <w:tr w:rsidR="00D33EA8" w14:paraId="087A842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07029F8" w14:textId="77777777" w:rsidR="00D33EA8" w:rsidRPr="00B4430E" w:rsidRDefault="00D33EA8" w:rsidP="00A134D8">
            <w:pPr>
              <w:rPr>
                <w:color w:val="000000"/>
              </w:rPr>
            </w:pPr>
            <w:r w:rsidRPr="00B4430E">
              <w:rPr>
                <w:color w:val="000000"/>
              </w:rPr>
              <w:t>н326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A06D54E" w14:textId="77777777" w:rsidR="00D33EA8" w:rsidRPr="00B4430E" w:rsidRDefault="00D33EA8" w:rsidP="00A134D8">
            <w:pPr>
              <w:rPr>
                <w:color w:val="000000"/>
              </w:rPr>
            </w:pPr>
            <w:r w:rsidRPr="00B4430E">
              <w:rPr>
                <w:color w:val="000000"/>
              </w:rPr>
              <w:t>2730202,23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331CC61" w14:textId="77777777" w:rsidR="00D33EA8" w:rsidRPr="00B4430E" w:rsidRDefault="00D33EA8" w:rsidP="00A134D8">
            <w:pPr>
              <w:rPr>
                <w:color w:val="000000"/>
              </w:rPr>
            </w:pPr>
            <w:r w:rsidRPr="00B4430E">
              <w:rPr>
                <w:color w:val="000000"/>
              </w:rPr>
              <w:t>994868,21</w:t>
            </w:r>
          </w:p>
        </w:tc>
      </w:tr>
      <w:tr w:rsidR="00D33EA8" w14:paraId="64B04F1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2D6B24" w14:textId="77777777" w:rsidR="00D33EA8" w:rsidRPr="00B4430E" w:rsidRDefault="00D33EA8" w:rsidP="00A134D8">
            <w:pPr>
              <w:rPr>
                <w:color w:val="000000"/>
              </w:rPr>
            </w:pPr>
            <w:r w:rsidRPr="00B4430E">
              <w:rPr>
                <w:color w:val="000000"/>
              </w:rPr>
              <w:t>н327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C743824" w14:textId="77777777" w:rsidR="00D33EA8" w:rsidRPr="00B4430E" w:rsidRDefault="00D33EA8" w:rsidP="00A134D8">
            <w:pPr>
              <w:rPr>
                <w:color w:val="000000"/>
              </w:rPr>
            </w:pPr>
            <w:r w:rsidRPr="00B4430E">
              <w:rPr>
                <w:color w:val="000000"/>
              </w:rPr>
              <w:t>2730195,14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19AA4C7" w14:textId="77777777" w:rsidR="00D33EA8" w:rsidRPr="00B4430E" w:rsidRDefault="00D33EA8" w:rsidP="00A134D8">
            <w:pPr>
              <w:rPr>
                <w:color w:val="000000"/>
              </w:rPr>
            </w:pPr>
            <w:r w:rsidRPr="00B4430E">
              <w:rPr>
                <w:color w:val="000000"/>
              </w:rPr>
              <w:t>994882,41</w:t>
            </w:r>
          </w:p>
        </w:tc>
      </w:tr>
      <w:tr w:rsidR="00D33EA8" w14:paraId="30EE9A4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AD81028" w14:textId="77777777" w:rsidR="00D33EA8" w:rsidRPr="00B4430E" w:rsidRDefault="00D33EA8" w:rsidP="00A134D8">
            <w:pPr>
              <w:rPr>
                <w:color w:val="000000"/>
              </w:rPr>
            </w:pPr>
            <w:r w:rsidRPr="00B4430E">
              <w:rPr>
                <w:color w:val="000000"/>
              </w:rPr>
              <w:t>н328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DF0BBB4" w14:textId="77777777" w:rsidR="00D33EA8" w:rsidRPr="00B4430E" w:rsidRDefault="00D33EA8" w:rsidP="00A134D8">
            <w:pPr>
              <w:rPr>
                <w:color w:val="000000"/>
              </w:rPr>
            </w:pPr>
            <w:r w:rsidRPr="00B4430E">
              <w:rPr>
                <w:color w:val="000000"/>
              </w:rPr>
              <w:t>2730192,29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75DB4D2" w14:textId="77777777" w:rsidR="00D33EA8" w:rsidRPr="00B4430E" w:rsidRDefault="00D33EA8" w:rsidP="00A134D8">
            <w:pPr>
              <w:rPr>
                <w:color w:val="000000"/>
              </w:rPr>
            </w:pPr>
            <w:r w:rsidRPr="00B4430E">
              <w:rPr>
                <w:color w:val="000000"/>
              </w:rPr>
              <w:t>994914,67</w:t>
            </w:r>
          </w:p>
        </w:tc>
      </w:tr>
      <w:tr w:rsidR="00D33EA8" w14:paraId="6965515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A091C5" w14:textId="77777777" w:rsidR="00D33EA8" w:rsidRPr="00B4430E" w:rsidRDefault="00D33EA8" w:rsidP="00A134D8">
            <w:pPr>
              <w:rPr>
                <w:color w:val="000000"/>
              </w:rPr>
            </w:pPr>
            <w:r w:rsidRPr="00B4430E">
              <w:rPr>
                <w:color w:val="000000"/>
              </w:rPr>
              <w:t>н329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7050A75" w14:textId="77777777" w:rsidR="00D33EA8" w:rsidRPr="00B4430E" w:rsidRDefault="00D33EA8" w:rsidP="00A134D8">
            <w:pPr>
              <w:rPr>
                <w:color w:val="000000"/>
              </w:rPr>
            </w:pPr>
            <w:r w:rsidRPr="00B4430E">
              <w:rPr>
                <w:color w:val="000000"/>
              </w:rPr>
              <w:t>2730283,34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76F06D1" w14:textId="77777777" w:rsidR="00D33EA8" w:rsidRPr="00B4430E" w:rsidRDefault="00D33EA8" w:rsidP="00A134D8">
            <w:pPr>
              <w:rPr>
                <w:color w:val="000000"/>
              </w:rPr>
            </w:pPr>
            <w:r w:rsidRPr="00B4430E">
              <w:rPr>
                <w:color w:val="000000"/>
              </w:rPr>
              <w:t>994920,71</w:t>
            </w:r>
          </w:p>
        </w:tc>
      </w:tr>
      <w:tr w:rsidR="00D33EA8" w14:paraId="07551A5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EEF945B" w14:textId="77777777" w:rsidR="00D33EA8" w:rsidRPr="00B4430E" w:rsidRDefault="00D33EA8" w:rsidP="00A134D8">
            <w:pPr>
              <w:rPr>
                <w:color w:val="000000"/>
              </w:rPr>
            </w:pPr>
            <w:r w:rsidRPr="00B4430E">
              <w:rPr>
                <w:color w:val="000000"/>
              </w:rPr>
              <w:t>н330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81B6802" w14:textId="77777777" w:rsidR="00D33EA8" w:rsidRPr="00B4430E" w:rsidRDefault="00D33EA8" w:rsidP="00A134D8">
            <w:pPr>
              <w:rPr>
                <w:color w:val="000000"/>
              </w:rPr>
            </w:pPr>
            <w:r w:rsidRPr="00B4430E">
              <w:rPr>
                <w:color w:val="000000"/>
              </w:rPr>
              <w:t>2730286,30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E7205CB" w14:textId="77777777" w:rsidR="00D33EA8" w:rsidRPr="00B4430E" w:rsidRDefault="00D33EA8" w:rsidP="00A134D8">
            <w:pPr>
              <w:rPr>
                <w:color w:val="000000"/>
              </w:rPr>
            </w:pPr>
            <w:r w:rsidRPr="00B4430E">
              <w:rPr>
                <w:color w:val="000000"/>
              </w:rPr>
              <w:t>994921,26</w:t>
            </w:r>
          </w:p>
        </w:tc>
      </w:tr>
      <w:tr w:rsidR="00D33EA8" w14:paraId="520C299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E003B2" w14:textId="77777777" w:rsidR="00D33EA8" w:rsidRPr="00B4430E" w:rsidRDefault="00D33EA8" w:rsidP="00A134D8">
            <w:pPr>
              <w:rPr>
                <w:color w:val="000000"/>
              </w:rPr>
            </w:pPr>
            <w:r w:rsidRPr="00B4430E">
              <w:rPr>
                <w:color w:val="000000"/>
              </w:rPr>
              <w:t>н331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AFAB52E" w14:textId="77777777" w:rsidR="00D33EA8" w:rsidRPr="00B4430E" w:rsidRDefault="00D33EA8" w:rsidP="00A134D8">
            <w:pPr>
              <w:rPr>
                <w:color w:val="000000"/>
              </w:rPr>
            </w:pPr>
            <w:r w:rsidRPr="00B4430E">
              <w:rPr>
                <w:color w:val="000000"/>
              </w:rPr>
              <w:t>2730304,42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0586AB" w14:textId="77777777" w:rsidR="00D33EA8" w:rsidRPr="00B4430E" w:rsidRDefault="00D33EA8" w:rsidP="00A134D8">
            <w:pPr>
              <w:rPr>
                <w:color w:val="000000"/>
              </w:rPr>
            </w:pPr>
            <w:r w:rsidRPr="00B4430E">
              <w:rPr>
                <w:color w:val="000000"/>
              </w:rPr>
              <w:t>994922,67</w:t>
            </w:r>
          </w:p>
        </w:tc>
      </w:tr>
      <w:tr w:rsidR="00D33EA8" w14:paraId="1BE76AA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7A51732" w14:textId="77777777" w:rsidR="00D33EA8" w:rsidRPr="00B4430E" w:rsidRDefault="00D33EA8" w:rsidP="00A134D8">
            <w:pPr>
              <w:rPr>
                <w:color w:val="000000"/>
              </w:rPr>
            </w:pPr>
            <w:r w:rsidRPr="00B4430E">
              <w:rPr>
                <w:color w:val="000000"/>
              </w:rPr>
              <w:t>н332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377A49E" w14:textId="77777777" w:rsidR="00D33EA8" w:rsidRPr="00B4430E" w:rsidRDefault="00D33EA8" w:rsidP="00A134D8">
            <w:pPr>
              <w:rPr>
                <w:color w:val="000000"/>
              </w:rPr>
            </w:pPr>
            <w:r w:rsidRPr="00B4430E">
              <w:rPr>
                <w:color w:val="000000"/>
              </w:rPr>
              <w:t>2730327,96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F317DE" w14:textId="77777777" w:rsidR="00D33EA8" w:rsidRPr="00B4430E" w:rsidRDefault="00D33EA8" w:rsidP="00A134D8">
            <w:pPr>
              <w:rPr>
                <w:color w:val="000000"/>
              </w:rPr>
            </w:pPr>
            <w:r w:rsidRPr="00B4430E">
              <w:rPr>
                <w:color w:val="000000"/>
              </w:rPr>
              <w:t>994925,40</w:t>
            </w:r>
          </w:p>
        </w:tc>
      </w:tr>
      <w:tr w:rsidR="00D33EA8" w14:paraId="0FE935D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7F35BB1" w14:textId="77777777" w:rsidR="00D33EA8" w:rsidRPr="00B4430E" w:rsidRDefault="00D33EA8" w:rsidP="00A134D8">
            <w:pPr>
              <w:rPr>
                <w:color w:val="000000"/>
              </w:rPr>
            </w:pPr>
            <w:r w:rsidRPr="00B4430E">
              <w:rPr>
                <w:color w:val="000000"/>
              </w:rPr>
              <w:t>н333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E1152AA" w14:textId="77777777" w:rsidR="00D33EA8" w:rsidRPr="00B4430E" w:rsidRDefault="00D33EA8" w:rsidP="00A134D8">
            <w:pPr>
              <w:rPr>
                <w:color w:val="000000"/>
              </w:rPr>
            </w:pPr>
            <w:r w:rsidRPr="00B4430E">
              <w:rPr>
                <w:color w:val="000000"/>
              </w:rPr>
              <w:t>2730371,42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99D3AE5" w14:textId="77777777" w:rsidR="00D33EA8" w:rsidRPr="00B4430E" w:rsidRDefault="00D33EA8" w:rsidP="00A134D8">
            <w:pPr>
              <w:rPr>
                <w:color w:val="000000"/>
              </w:rPr>
            </w:pPr>
            <w:r w:rsidRPr="00B4430E">
              <w:rPr>
                <w:color w:val="000000"/>
              </w:rPr>
              <w:t>994930,61</w:t>
            </w:r>
          </w:p>
        </w:tc>
      </w:tr>
      <w:tr w:rsidR="00D33EA8" w14:paraId="5DFCA24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0C339FF" w14:textId="77777777" w:rsidR="00D33EA8" w:rsidRPr="00B4430E" w:rsidRDefault="00D33EA8" w:rsidP="00A134D8">
            <w:pPr>
              <w:rPr>
                <w:color w:val="000000"/>
              </w:rPr>
            </w:pPr>
            <w:r w:rsidRPr="00B4430E">
              <w:rPr>
                <w:color w:val="000000"/>
              </w:rPr>
              <w:t>н334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C94AAA6" w14:textId="77777777" w:rsidR="00D33EA8" w:rsidRPr="00B4430E" w:rsidRDefault="00D33EA8" w:rsidP="00A134D8">
            <w:pPr>
              <w:rPr>
                <w:color w:val="000000"/>
              </w:rPr>
            </w:pPr>
            <w:r w:rsidRPr="00B4430E">
              <w:rPr>
                <w:color w:val="000000"/>
              </w:rPr>
              <w:t>2730371,46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E63994B" w14:textId="77777777" w:rsidR="00D33EA8" w:rsidRPr="00B4430E" w:rsidRDefault="00D33EA8" w:rsidP="00A134D8">
            <w:pPr>
              <w:rPr>
                <w:color w:val="000000"/>
              </w:rPr>
            </w:pPr>
            <w:r w:rsidRPr="00B4430E">
              <w:rPr>
                <w:color w:val="000000"/>
              </w:rPr>
              <w:t>994930,14</w:t>
            </w:r>
          </w:p>
        </w:tc>
      </w:tr>
      <w:tr w:rsidR="00D33EA8" w14:paraId="3E4B715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EA0A9B" w14:textId="77777777" w:rsidR="00D33EA8" w:rsidRPr="00B4430E" w:rsidRDefault="00D33EA8" w:rsidP="00A134D8">
            <w:pPr>
              <w:rPr>
                <w:color w:val="000000"/>
              </w:rPr>
            </w:pPr>
            <w:r w:rsidRPr="00B4430E">
              <w:rPr>
                <w:color w:val="000000"/>
              </w:rPr>
              <w:t>н335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0A5B879" w14:textId="77777777" w:rsidR="00D33EA8" w:rsidRPr="00B4430E" w:rsidRDefault="00D33EA8" w:rsidP="00A134D8">
            <w:pPr>
              <w:rPr>
                <w:color w:val="000000"/>
              </w:rPr>
            </w:pPr>
            <w:r w:rsidRPr="00B4430E">
              <w:rPr>
                <w:color w:val="000000"/>
              </w:rPr>
              <w:t>2730388,08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0A2BD78" w14:textId="77777777" w:rsidR="00D33EA8" w:rsidRPr="00B4430E" w:rsidRDefault="00D33EA8" w:rsidP="00A134D8">
            <w:pPr>
              <w:rPr>
                <w:color w:val="000000"/>
              </w:rPr>
            </w:pPr>
            <w:r w:rsidRPr="00B4430E">
              <w:rPr>
                <w:color w:val="000000"/>
              </w:rPr>
              <w:t>994885,81</w:t>
            </w:r>
          </w:p>
        </w:tc>
      </w:tr>
      <w:tr w:rsidR="00D33EA8" w14:paraId="4147B67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4730A0" w14:textId="77777777" w:rsidR="00D33EA8" w:rsidRPr="00B4430E" w:rsidRDefault="00D33EA8" w:rsidP="00A134D8">
            <w:pPr>
              <w:rPr>
                <w:color w:val="000000"/>
              </w:rPr>
            </w:pPr>
            <w:r w:rsidRPr="00B4430E">
              <w:rPr>
                <w:color w:val="000000"/>
              </w:rPr>
              <w:t>н336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921622A" w14:textId="77777777" w:rsidR="00D33EA8" w:rsidRPr="00B4430E" w:rsidRDefault="00D33EA8" w:rsidP="00A134D8">
            <w:pPr>
              <w:rPr>
                <w:color w:val="000000"/>
              </w:rPr>
            </w:pPr>
            <w:r w:rsidRPr="00B4430E">
              <w:rPr>
                <w:color w:val="000000"/>
              </w:rPr>
              <w:t>2730391,31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BF986F" w14:textId="77777777" w:rsidR="00D33EA8" w:rsidRPr="00B4430E" w:rsidRDefault="00D33EA8" w:rsidP="00A134D8">
            <w:pPr>
              <w:rPr>
                <w:color w:val="000000"/>
              </w:rPr>
            </w:pPr>
            <w:r w:rsidRPr="00B4430E">
              <w:rPr>
                <w:color w:val="000000"/>
              </w:rPr>
              <w:t>994875,86</w:t>
            </w:r>
          </w:p>
        </w:tc>
      </w:tr>
      <w:tr w:rsidR="00D33EA8" w14:paraId="1D155F6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309CEB" w14:textId="77777777" w:rsidR="00D33EA8" w:rsidRPr="00B4430E" w:rsidRDefault="00D33EA8" w:rsidP="00A134D8">
            <w:pPr>
              <w:rPr>
                <w:color w:val="000000"/>
              </w:rPr>
            </w:pPr>
            <w:r w:rsidRPr="00B4430E">
              <w:rPr>
                <w:color w:val="000000"/>
              </w:rPr>
              <w:t>н337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F00D677" w14:textId="77777777" w:rsidR="00D33EA8" w:rsidRPr="00B4430E" w:rsidRDefault="00D33EA8" w:rsidP="00A134D8">
            <w:pPr>
              <w:rPr>
                <w:color w:val="000000"/>
              </w:rPr>
            </w:pPr>
            <w:r w:rsidRPr="00B4430E">
              <w:rPr>
                <w:color w:val="000000"/>
              </w:rPr>
              <w:t>2730396,35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E3046B4" w14:textId="77777777" w:rsidR="00D33EA8" w:rsidRPr="00B4430E" w:rsidRDefault="00D33EA8" w:rsidP="00A134D8">
            <w:pPr>
              <w:rPr>
                <w:color w:val="000000"/>
              </w:rPr>
            </w:pPr>
            <w:r w:rsidRPr="00B4430E">
              <w:rPr>
                <w:color w:val="000000"/>
              </w:rPr>
              <w:t>994859,22</w:t>
            </w:r>
          </w:p>
        </w:tc>
      </w:tr>
      <w:tr w:rsidR="00D33EA8" w14:paraId="2E98F6F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7FAB223" w14:textId="77777777" w:rsidR="00D33EA8" w:rsidRPr="00B4430E" w:rsidRDefault="00D33EA8" w:rsidP="00A134D8">
            <w:pPr>
              <w:rPr>
                <w:color w:val="000000"/>
              </w:rPr>
            </w:pPr>
            <w:r w:rsidRPr="00B4430E">
              <w:rPr>
                <w:color w:val="000000"/>
              </w:rPr>
              <w:t>н338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790C4E0" w14:textId="77777777" w:rsidR="00D33EA8" w:rsidRPr="00B4430E" w:rsidRDefault="00D33EA8" w:rsidP="00A134D8">
            <w:pPr>
              <w:rPr>
                <w:color w:val="000000"/>
              </w:rPr>
            </w:pPr>
            <w:r w:rsidRPr="00B4430E">
              <w:rPr>
                <w:color w:val="000000"/>
              </w:rPr>
              <w:t>2730398,56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7DDAF40" w14:textId="77777777" w:rsidR="00D33EA8" w:rsidRPr="00B4430E" w:rsidRDefault="00D33EA8" w:rsidP="00A134D8">
            <w:pPr>
              <w:rPr>
                <w:color w:val="000000"/>
              </w:rPr>
            </w:pPr>
            <w:r w:rsidRPr="00B4430E">
              <w:rPr>
                <w:color w:val="000000"/>
              </w:rPr>
              <w:t>994851,41</w:t>
            </w:r>
          </w:p>
        </w:tc>
      </w:tr>
      <w:tr w:rsidR="00D33EA8" w14:paraId="6A52ACE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47AEA9" w14:textId="77777777" w:rsidR="00D33EA8" w:rsidRPr="00B4430E" w:rsidRDefault="00D33EA8" w:rsidP="00A134D8">
            <w:pPr>
              <w:rPr>
                <w:color w:val="000000"/>
              </w:rPr>
            </w:pPr>
            <w:r w:rsidRPr="00B4430E">
              <w:rPr>
                <w:color w:val="000000"/>
              </w:rPr>
              <w:t>н339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2045B12" w14:textId="77777777" w:rsidR="00D33EA8" w:rsidRPr="00B4430E" w:rsidRDefault="00D33EA8" w:rsidP="00A134D8">
            <w:pPr>
              <w:rPr>
                <w:color w:val="000000"/>
              </w:rPr>
            </w:pPr>
            <w:r w:rsidRPr="00B4430E">
              <w:rPr>
                <w:color w:val="000000"/>
              </w:rPr>
              <w:t>2730395,81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C267490" w14:textId="77777777" w:rsidR="00D33EA8" w:rsidRPr="00B4430E" w:rsidRDefault="00D33EA8" w:rsidP="00A134D8">
            <w:pPr>
              <w:rPr>
                <w:color w:val="000000"/>
              </w:rPr>
            </w:pPr>
            <w:r w:rsidRPr="00B4430E">
              <w:rPr>
                <w:color w:val="000000"/>
              </w:rPr>
              <w:t>994847,56</w:t>
            </w:r>
          </w:p>
        </w:tc>
      </w:tr>
      <w:tr w:rsidR="00D33EA8" w14:paraId="5D08322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0BFFCC1" w14:textId="77777777" w:rsidR="00D33EA8" w:rsidRPr="00B4430E" w:rsidRDefault="00D33EA8" w:rsidP="00A134D8">
            <w:pPr>
              <w:rPr>
                <w:color w:val="000000"/>
              </w:rPr>
            </w:pPr>
            <w:r w:rsidRPr="00B4430E">
              <w:rPr>
                <w:color w:val="000000"/>
              </w:rPr>
              <w:t>н340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0501BA1" w14:textId="77777777" w:rsidR="00D33EA8" w:rsidRPr="00B4430E" w:rsidRDefault="00D33EA8" w:rsidP="00A134D8">
            <w:pPr>
              <w:rPr>
                <w:color w:val="000000"/>
              </w:rPr>
            </w:pPr>
            <w:r w:rsidRPr="00B4430E">
              <w:rPr>
                <w:color w:val="000000"/>
              </w:rPr>
              <w:t>2730380,33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C40CD12" w14:textId="77777777" w:rsidR="00D33EA8" w:rsidRPr="00B4430E" w:rsidRDefault="00D33EA8" w:rsidP="00A134D8">
            <w:pPr>
              <w:rPr>
                <w:color w:val="000000"/>
              </w:rPr>
            </w:pPr>
            <w:r w:rsidRPr="00B4430E">
              <w:rPr>
                <w:color w:val="000000"/>
              </w:rPr>
              <w:t>994845,94</w:t>
            </w:r>
          </w:p>
        </w:tc>
      </w:tr>
      <w:tr w:rsidR="00D33EA8" w14:paraId="41AE20C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E7A1EA7" w14:textId="77777777" w:rsidR="00D33EA8" w:rsidRPr="00B4430E" w:rsidRDefault="00D33EA8" w:rsidP="00A134D8">
            <w:pPr>
              <w:rPr>
                <w:color w:val="000000"/>
              </w:rPr>
            </w:pPr>
            <w:r w:rsidRPr="00B4430E">
              <w:rPr>
                <w:color w:val="000000"/>
              </w:rPr>
              <w:t>н341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DF69D85" w14:textId="77777777" w:rsidR="00D33EA8" w:rsidRPr="00B4430E" w:rsidRDefault="00D33EA8" w:rsidP="00A134D8">
            <w:pPr>
              <w:rPr>
                <w:color w:val="000000"/>
              </w:rPr>
            </w:pPr>
            <w:r w:rsidRPr="00B4430E">
              <w:rPr>
                <w:color w:val="000000"/>
              </w:rPr>
              <w:t>2730367,42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905E1A5" w14:textId="77777777" w:rsidR="00D33EA8" w:rsidRPr="00B4430E" w:rsidRDefault="00D33EA8" w:rsidP="00A134D8">
            <w:pPr>
              <w:rPr>
                <w:color w:val="000000"/>
              </w:rPr>
            </w:pPr>
            <w:r w:rsidRPr="00B4430E">
              <w:rPr>
                <w:color w:val="000000"/>
              </w:rPr>
              <w:t>994844,69</w:t>
            </w:r>
          </w:p>
        </w:tc>
      </w:tr>
      <w:tr w:rsidR="00D33EA8" w14:paraId="0669767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02B4D3A" w14:textId="77777777" w:rsidR="00D33EA8" w:rsidRPr="00B4430E" w:rsidRDefault="00D33EA8" w:rsidP="00A134D8">
            <w:pPr>
              <w:rPr>
                <w:color w:val="000000"/>
              </w:rPr>
            </w:pPr>
            <w:r w:rsidRPr="00B4430E">
              <w:rPr>
                <w:color w:val="000000"/>
              </w:rPr>
              <w:t>н342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83E7DFE" w14:textId="77777777" w:rsidR="00D33EA8" w:rsidRPr="00B4430E" w:rsidRDefault="00D33EA8" w:rsidP="00A134D8">
            <w:pPr>
              <w:rPr>
                <w:color w:val="000000"/>
              </w:rPr>
            </w:pPr>
            <w:r w:rsidRPr="00B4430E">
              <w:rPr>
                <w:color w:val="000000"/>
              </w:rPr>
              <w:t>2730344,32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0743D8A" w14:textId="77777777" w:rsidR="00D33EA8" w:rsidRPr="00B4430E" w:rsidRDefault="00D33EA8" w:rsidP="00A134D8">
            <w:pPr>
              <w:rPr>
                <w:color w:val="000000"/>
              </w:rPr>
            </w:pPr>
            <w:r w:rsidRPr="00B4430E">
              <w:rPr>
                <w:color w:val="000000"/>
              </w:rPr>
              <w:t>994842,33</w:t>
            </w:r>
          </w:p>
        </w:tc>
      </w:tr>
      <w:tr w:rsidR="00D33EA8" w14:paraId="3615336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6F21723" w14:textId="77777777" w:rsidR="00D33EA8" w:rsidRPr="00B4430E" w:rsidRDefault="00D33EA8" w:rsidP="00A134D8">
            <w:pPr>
              <w:rPr>
                <w:color w:val="000000"/>
              </w:rPr>
            </w:pPr>
            <w:r w:rsidRPr="00B4430E">
              <w:rPr>
                <w:color w:val="000000"/>
              </w:rPr>
              <w:t>н343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06E5444" w14:textId="77777777" w:rsidR="00D33EA8" w:rsidRPr="00B4430E" w:rsidRDefault="00D33EA8" w:rsidP="00A134D8">
            <w:pPr>
              <w:rPr>
                <w:color w:val="000000"/>
              </w:rPr>
            </w:pPr>
            <w:r w:rsidRPr="00B4430E">
              <w:rPr>
                <w:color w:val="000000"/>
              </w:rPr>
              <w:t>2730320,93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3A39845" w14:textId="77777777" w:rsidR="00D33EA8" w:rsidRPr="00B4430E" w:rsidRDefault="00D33EA8" w:rsidP="00A134D8">
            <w:pPr>
              <w:rPr>
                <w:color w:val="000000"/>
              </w:rPr>
            </w:pPr>
            <w:r w:rsidRPr="00B4430E">
              <w:rPr>
                <w:color w:val="000000"/>
              </w:rPr>
              <w:t>994840,44</w:t>
            </w:r>
          </w:p>
        </w:tc>
      </w:tr>
      <w:tr w:rsidR="00D33EA8" w14:paraId="396B9EA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61FA4A" w14:textId="77777777" w:rsidR="00D33EA8" w:rsidRPr="00B4430E" w:rsidRDefault="00D33EA8" w:rsidP="00A134D8">
            <w:pPr>
              <w:rPr>
                <w:color w:val="000000"/>
              </w:rPr>
            </w:pPr>
            <w:r w:rsidRPr="00B4430E">
              <w:rPr>
                <w:color w:val="000000"/>
              </w:rPr>
              <w:t>н344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7CBDD18" w14:textId="77777777" w:rsidR="00D33EA8" w:rsidRPr="00B4430E" w:rsidRDefault="00D33EA8" w:rsidP="00A134D8">
            <w:pPr>
              <w:rPr>
                <w:color w:val="000000"/>
              </w:rPr>
            </w:pPr>
            <w:r w:rsidRPr="00B4430E">
              <w:rPr>
                <w:color w:val="000000"/>
              </w:rPr>
              <w:t>2730317,50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2EDD75B" w14:textId="77777777" w:rsidR="00D33EA8" w:rsidRPr="00B4430E" w:rsidRDefault="00D33EA8" w:rsidP="00A134D8">
            <w:pPr>
              <w:rPr>
                <w:color w:val="000000"/>
              </w:rPr>
            </w:pPr>
            <w:r w:rsidRPr="00B4430E">
              <w:rPr>
                <w:color w:val="000000"/>
              </w:rPr>
              <w:t>994840,35</w:t>
            </w:r>
          </w:p>
        </w:tc>
      </w:tr>
      <w:tr w:rsidR="00D33EA8" w14:paraId="1F9772A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0B1D896" w14:textId="77777777" w:rsidR="00D33EA8" w:rsidRPr="00B4430E" w:rsidRDefault="00D33EA8" w:rsidP="00A134D8">
            <w:pPr>
              <w:rPr>
                <w:color w:val="000000"/>
              </w:rPr>
            </w:pPr>
            <w:r w:rsidRPr="00B4430E">
              <w:rPr>
                <w:color w:val="000000"/>
              </w:rPr>
              <w:t>н345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CED89E" w14:textId="77777777" w:rsidR="00D33EA8" w:rsidRPr="00B4430E" w:rsidRDefault="00D33EA8" w:rsidP="00A134D8">
            <w:pPr>
              <w:rPr>
                <w:color w:val="000000"/>
              </w:rPr>
            </w:pPr>
            <w:r w:rsidRPr="00B4430E">
              <w:rPr>
                <w:color w:val="000000"/>
              </w:rPr>
              <w:t>2730313,63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759156B" w14:textId="77777777" w:rsidR="00D33EA8" w:rsidRPr="00B4430E" w:rsidRDefault="00D33EA8" w:rsidP="00A134D8">
            <w:pPr>
              <w:rPr>
                <w:color w:val="000000"/>
              </w:rPr>
            </w:pPr>
            <w:r w:rsidRPr="00B4430E">
              <w:rPr>
                <w:color w:val="000000"/>
              </w:rPr>
              <w:t>994840,50</w:t>
            </w:r>
          </w:p>
        </w:tc>
      </w:tr>
      <w:tr w:rsidR="00D33EA8" w14:paraId="5B85402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0154C47" w14:textId="77777777" w:rsidR="00D33EA8" w:rsidRPr="00B4430E" w:rsidRDefault="00D33EA8" w:rsidP="00A134D8">
            <w:pPr>
              <w:rPr>
                <w:color w:val="000000"/>
              </w:rPr>
            </w:pPr>
            <w:r w:rsidRPr="00B4430E">
              <w:rPr>
                <w:color w:val="000000"/>
              </w:rPr>
              <w:t>н346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C1C05B4" w14:textId="77777777" w:rsidR="00D33EA8" w:rsidRPr="00B4430E" w:rsidRDefault="00D33EA8" w:rsidP="00A134D8">
            <w:pPr>
              <w:rPr>
                <w:color w:val="000000"/>
              </w:rPr>
            </w:pPr>
            <w:r w:rsidRPr="00B4430E">
              <w:rPr>
                <w:color w:val="000000"/>
              </w:rPr>
              <w:t>2730313,66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A138FEC" w14:textId="77777777" w:rsidR="00D33EA8" w:rsidRPr="00B4430E" w:rsidRDefault="00D33EA8" w:rsidP="00A134D8">
            <w:pPr>
              <w:rPr>
                <w:color w:val="000000"/>
              </w:rPr>
            </w:pPr>
            <w:r w:rsidRPr="00B4430E">
              <w:rPr>
                <w:color w:val="000000"/>
              </w:rPr>
              <w:t>994835,88</w:t>
            </w:r>
          </w:p>
        </w:tc>
      </w:tr>
      <w:tr w:rsidR="00D33EA8" w14:paraId="484BD02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1FAF5E8" w14:textId="77777777" w:rsidR="00D33EA8" w:rsidRPr="00B4430E" w:rsidRDefault="00D33EA8" w:rsidP="00A134D8">
            <w:pPr>
              <w:rPr>
                <w:color w:val="000000"/>
              </w:rPr>
            </w:pPr>
            <w:r w:rsidRPr="00B4430E">
              <w:rPr>
                <w:color w:val="000000"/>
              </w:rPr>
              <w:t>н347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3B881AD" w14:textId="77777777" w:rsidR="00D33EA8" w:rsidRPr="00B4430E" w:rsidRDefault="00D33EA8" w:rsidP="00A134D8">
            <w:pPr>
              <w:rPr>
                <w:color w:val="000000"/>
              </w:rPr>
            </w:pPr>
            <w:r w:rsidRPr="00B4430E">
              <w:rPr>
                <w:color w:val="000000"/>
              </w:rPr>
              <w:t>2730312,20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8538CC2" w14:textId="77777777" w:rsidR="00D33EA8" w:rsidRPr="00B4430E" w:rsidRDefault="00D33EA8" w:rsidP="00A134D8">
            <w:pPr>
              <w:rPr>
                <w:color w:val="000000"/>
              </w:rPr>
            </w:pPr>
            <w:r w:rsidRPr="00B4430E">
              <w:rPr>
                <w:color w:val="000000"/>
              </w:rPr>
              <w:t>994835,93</w:t>
            </w:r>
          </w:p>
        </w:tc>
      </w:tr>
      <w:tr w:rsidR="00D33EA8" w14:paraId="2663C59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F7E6F85" w14:textId="77777777" w:rsidR="00D33EA8" w:rsidRPr="00B4430E" w:rsidRDefault="00D33EA8" w:rsidP="00A134D8">
            <w:pPr>
              <w:rPr>
                <w:color w:val="000000"/>
              </w:rPr>
            </w:pPr>
            <w:r w:rsidRPr="00B4430E">
              <w:rPr>
                <w:color w:val="000000"/>
              </w:rPr>
              <w:t>н348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0890FFE" w14:textId="77777777" w:rsidR="00D33EA8" w:rsidRPr="00B4430E" w:rsidRDefault="00D33EA8" w:rsidP="00A134D8">
            <w:pPr>
              <w:rPr>
                <w:color w:val="000000"/>
              </w:rPr>
            </w:pPr>
            <w:r w:rsidRPr="00B4430E">
              <w:rPr>
                <w:color w:val="000000"/>
              </w:rPr>
              <w:t>2730312,12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5375279" w14:textId="77777777" w:rsidR="00D33EA8" w:rsidRPr="00B4430E" w:rsidRDefault="00D33EA8" w:rsidP="00A134D8">
            <w:pPr>
              <w:rPr>
                <w:color w:val="000000"/>
              </w:rPr>
            </w:pPr>
            <w:r w:rsidRPr="00B4430E">
              <w:rPr>
                <w:color w:val="000000"/>
              </w:rPr>
              <w:t>994840,97</w:t>
            </w:r>
          </w:p>
        </w:tc>
      </w:tr>
      <w:tr w:rsidR="00D33EA8" w14:paraId="47FB582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C9F552B" w14:textId="77777777" w:rsidR="00D33EA8" w:rsidRPr="00B4430E" w:rsidRDefault="00D33EA8" w:rsidP="00A134D8">
            <w:pPr>
              <w:rPr>
                <w:color w:val="000000"/>
              </w:rPr>
            </w:pPr>
            <w:r w:rsidRPr="00B4430E">
              <w:rPr>
                <w:color w:val="000000"/>
              </w:rPr>
              <w:t>н349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93385F" w14:textId="77777777" w:rsidR="00D33EA8" w:rsidRPr="00B4430E" w:rsidRDefault="00D33EA8" w:rsidP="00A134D8">
            <w:pPr>
              <w:rPr>
                <w:color w:val="000000"/>
              </w:rPr>
            </w:pPr>
            <w:r w:rsidRPr="00B4430E">
              <w:rPr>
                <w:color w:val="000000"/>
              </w:rPr>
              <w:t>2730291,55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5E687FB" w14:textId="77777777" w:rsidR="00D33EA8" w:rsidRPr="00B4430E" w:rsidRDefault="00D33EA8" w:rsidP="00A134D8">
            <w:pPr>
              <w:rPr>
                <w:color w:val="000000"/>
              </w:rPr>
            </w:pPr>
            <w:r w:rsidRPr="00B4430E">
              <w:rPr>
                <w:color w:val="000000"/>
              </w:rPr>
              <w:t>994842,48</w:t>
            </w:r>
          </w:p>
        </w:tc>
      </w:tr>
      <w:tr w:rsidR="00D33EA8" w14:paraId="7083985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0711A26" w14:textId="77777777" w:rsidR="00D33EA8" w:rsidRPr="00B4430E" w:rsidRDefault="00D33EA8" w:rsidP="00A134D8">
            <w:pPr>
              <w:rPr>
                <w:color w:val="000000"/>
              </w:rPr>
            </w:pPr>
            <w:r w:rsidRPr="00B4430E">
              <w:rPr>
                <w:color w:val="000000"/>
              </w:rPr>
              <w:t>н350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E04D8B4" w14:textId="77777777" w:rsidR="00D33EA8" w:rsidRPr="00B4430E" w:rsidRDefault="00D33EA8" w:rsidP="00A134D8">
            <w:pPr>
              <w:rPr>
                <w:color w:val="000000"/>
              </w:rPr>
            </w:pPr>
            <w:r w:rsidRPr="00B4430E">
              <w:rPr>
                <w:color w:val="000000"/>
              </w:rPr>
              <w:t>2730268,82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AFA545E" w14:textId="77777777" w:rsidR="00D33EA8" w:rsidRPr="00B4430E" w:rsidRDefault="00D33EA8" w:rsidP="00A134D8">
            <w:pPr>
              <w:rPr>
                <w:color w:val="000000"/>
              </w:rPr>
            </w:pPr>
            <w:r w:rsidRPr="00B4430E">
              <w:rPr>
                <w:color w:val="000000"/>
              </w:rPr>
              <w:t>994845,20</w:t>
            </w:r>
          </w:p>
        </w:tc>
      </w:tr>
      <w:tr w:rsidR="00D33EA8" w14:paraId="126F3B1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377A3DD" w14:textId="77777777" w:rsidR="00D33EA8" w:rsidRPr="00B4430E" w:rsidRDefault="00D33EA8" w:rsidP="00A134D8">
            <w:pPr>
              <w:rPr>
                <w:color w:val="000000"/>
              </w:rPr>
            </w:pPr>
            <w:r w:rsidRPr="00B4430E">
              <w:rPr>
                <w:color w:val="000000"/>
              </w:rPr>
              <w:t>н351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FD60491" w14:textId="77777777" w:rsidR="00D33EA8" w:rsidRPr="00B4430E" w:rsidRDefault="00D33EA8" w:rsidP="00A134D8">
            <w:pPr>
              <w:rPr>
                <w:color w:val="000000"/>
              </w:rPr>
            </w:pPr>
            <w:r w:rsidRPr="00B4430E">
              <w:rPr>
                <w:color w:val="000000"/>
              </w:rPr>
              <w:t>2730268,77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079F9C0" w14:textId="77777777" w:rsidR="00D33EA8" w:rsidRPr="00B4430E" w:rsidRDefault="00D33EA8" w:rsidP="00A134D8">
            <w:pPr>
              <w:rPr>
                <w:color w:val="000000"/>
              </w:rPr>
            </w:pPr>
            <w:r w:rsidRPr="00B4430E">
              <w:rPr>
                <w:color w:val="000000"/>
              </w:rPr>
              <w:t>994843,70</w:t>
            </w:r>
          </w:p>
        </w:tc>
      </w:tr>
      <w:tr w:rsidR="00D33EA8" w14:paraId="36E99AD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03B3421" w14:textId="77777777" w:rsidR="00D33EA8" w:rsidRPr="00B4430E" w:rsidRDefault="00D33EA8" w:rsidP="00A134D8">
            <w:pPr>
              <w:rPr>
                <w:color w:val="000000"/>
              </w:rPr>
            </w:pPr>
            <w:r w:rsidRPr="00B4430E">
              <w:rPr>
                <w:color w:val="000000"/>
              </w:rPr>
              <w:lastRenderedPageBreak/>
              <w:t>н352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A4BAE1C" w14:textId="77777777" w:rsidR="00D33EA8" w:rsidRPr="00B4430E" w:rsidRDefault="00D33EA8" w:rsidP="00A134D8">
            <w:pPr>
              <w:rPr>
                <w:color w:val="000000"/>
              </w:rPr>
            </w:pPr>
            <w:r w:rsidRPr="00B4430E">
              <w:rPr>
                <w:color w:val="000000"/>
              </w:rPr>
              <w:t>2730267,30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4630CAA" w14:textId="77777777" w:rsidR="00D33EA8" w:rsidRPr="00B4430E" w:rsidRDefault="00D33EA8" w:rsidP="00A134D8">
            <w:pPr>
              <w:rPr>
                <w:color w:val="000000"/>
              </w:rPr>
            </w:pPr>
            <w:r w:rsidRPr="00B4430E">
              <w:rPr>
                <w:color w:val="000000"/>
              </w:rPr>
              <w:t>994843,75</w:t>
            </w:r>
          </w:p>
        </w:tc>
      </w:tr>
      <w:tr w:rsidR="00D33EA8" w14:paraId="665A306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AE61614" w14:textId="77777777" w:rsidR="00D33EA8" w:rsidRPr="00B4430E" w:rsidRDefault="00D33EA8" w:rsidP="00A134D8">
            <w:pPr>
              <w:rPr>
                <w:color w:val="000000"/>
              </w:rPr>
            </w:pPr>
            <w:r w:rsidRPr="00B4430E">
              <w:rPr>
                <w:color w:val="000000"/>
              </w:rPr>
              <w:t>н353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7E9CD4A" w14:textId="77777777" w:rsidR="00D33EA8" w:rsidRPr="00B4430E" w:rsidRDefault="00D33EA8" w:rsidP="00A134D8">
            <w:pPr>
              <w:rPr>
                <w:color w:val="000000"/>
              </w:rPr>
            </w:pPr>
            <w:r w:rsidRPr="00B4430E">
              <w:rPr>
                <w:color w:val="000000"/>
              </w:rPr>
              <w:t>2730267,31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75696C" w14:textId="77777777" w:rsidR="00D33EA8" w:rsidRPr="00B4430E" w:rsidRDefault="00D33EA8" w:rsidP="00A134D8">
            <w:pPr>
              <w:rPr>
                <w:color w:val="000000"/>
              </w:rPr>
            </w:pPr>
            <w:r w:rsidRPr="00B4430E">
              <w:rPr>
                <w:color w:val="000000"/>
              </w:rPr>
              <w:t>994845,27</w:t>
            </w:r>
          </w:p>
        </w:tc>
      </w:tr>
      <w:tr w:rsidR="00D33EA8" w14:paraId="59D7A5A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FF7C91" w14:textId="77777777" w:rsidR="00D33EA8" w:rsidRPr="00B4430E" w:rsidRDefault="00D33EA8" w:rsidP="00A134D8">
            <w:pPr>
              <w:rPr>
                <w:color w:val="000000"/>
              </w:rPr>
            </w:pPr>
            <w:r w:rsidRPr="00B4430E">
              <w:rPr>
                <w:color w:val="000000"/>
              </w:rPr>
              <w:t>н354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05A9367" w14:textId="77777777" w:rsidR="00D33EA8" w:rsidRPr="00B4430E" w:rsidRDefault="00D33EA8" w:rsidP="00A134D8">
            <w:pPr>
              <w:rPr>
                <w:color w:val="000000"/>
              </w:rPr>
            </w:pPr>
            <w:r w:rsidRPr="00B4430E">
              <w:rPr>
                <w:color w:val="000000"/>
              </w:rPr>
              <w:t>2730247,43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DD5B043" w14:textId="77777777" w:rsidR="00D33EA8" w:rsidRPr="00B4430E" w:rsidRDefault="00D33EA8" w:rsidP="00A134D8">
            <w:pPr>
              <w:rPr>
                <w:color w:val="000000"/>
              </w:rPr>
            </w:pPr>
            <w:r w:rsidRPr="00B4430E">
              <w:rPr>
                <w:color w:val="000000"/>
              </w:rPr>
              <w:t>994847,97</w:t>
            </w:r>
          </w:p>
        </w:tc>
      </w:tr>
      <w:tr w:rsidR="00D33EA8" w14:paraId="287C9A2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0FAAAB2" w14:textId="77777777" w:rsidR="00D33EA8" w:rsidRPr="00B4430E" w:rsidRDefault="00D33EA8" w:rsidP="00A134D8">
            <w:pPr>
              <w:rPr>
                <w:color w:val="000000"/>
              </w:rPr>
            </w:pPr>
            <w:r w:rsidRPr="00B4430E">
              <w:rPr>
                <w:color w:val="000000"/>
              </w:rPr>
              <w:t>н355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B733CE3" w14:textId="77777777" w:rsidR="00D33EA8" w:rsidRPr="00B4430E" w:rsidRDefault="00D33EA8" w:rsidP="00A134D8">
            <w:pPr>
              <w:rPr>
                <w:color w:val="000000"/>
              </w:rPr>
            </w:pPr>
            <w:r w:rsidRPr="00B4430E">
              <w:rPr>
                <w:color w:val="000000"/>
              </w:rPr>
              <w:t>2730247,20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EF3C295" w14:textId="77777777" w:rsidR="00D33EA8" w:rsidRPr="00B4430E" w:rsidRDefault="00D33EA8" w:rsidP="00A134D8">
            <w:pPr>
              <w:rPr>
                <w:color w:val="000000"/>
              </w:rPr>
            </w:pPr>
            <w:r w:rsidRPr="00B4430E">
              <w:rPr>
                <w:color w:val="000000"/>
              </w:rPr>
              <w:t>994846,48</w:t>
            </w:r>
          </w:p>
        </w:tc>
      </w:tr>
      <w:tr w:rsidR="00D33EA8" w14:paraId="4D136C4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33BE90" w14:textId="77777777" w:rsidR="00D33EA8" w:rsidRPr="00B4430E" w:rsidRDefault="00D33EA8" w:rsidP="00A134D8">
            <w:pPr>
              <w:rPr>
                <w:color w:val="000000"/>
              </w:rPr>
            </w:pPr>
            <w:r w:rsidRPr="00B4430E">
              <w:rPr>
                <w:color w:val="000000"/>
              </w:rPr>
              <w:t>н356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F226AB7" w14:textId="77777777" w:rsidR="00D33EA8" w:rsidRPr="00B4430E" w:rsidRDefault="00D33EA8" w:rsidP="00A134D8">
            <w:pPr>
              <w:rPr>
                <w:color w:val="000000"/>
              </w:rPr>
            </w:pPr>
            <w:r w:rsidRPr="00B4430E">
              <w:rPr>
                <w:color w:val="000000"/>
              </w:rPr>
              <w:t>2730241,69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649E23" w14:textId="77777777" w:rsidR="00D33EA8" w:rsidRPr="00B4430E" w:rsidRDefault="00D33EA8" w:rsidP="00A134D8">
            <w:pPr>
              <w:rPr>
                <w:color w:val="000000"/>
              </w:rPr>
            </w:pPr>
            <w:r w:rsidRPr="00B4430E">
              <w:rPr>
                <w:color w:val="000000"/>
              </w:rPr>
              <w:t>994847,22</w:t>
            </w:r>
          </w:p>
        </w:tc>
      </w:tr>
      <w:tr w:rsidR="00D33EA8" w14:paraId="7C9F5C7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D2D7ECF" w14:textId="77777777" w:rsidR="00D33EA8" w:rsidRPr="00B4430E" w:rsidRDefault="00D33EA8" w:rsidP="00A134D8">
            <w:pPr>
              <w:rPr>
                <w:color w:val="000000"/>
              </w:rPr>
            </w:pPr>
            <w:r w:rsidRPr="00B4430E">
              <w:rPr>
                <w:color w:val="000000"/>
              </w:rPr>
              <w:t>н357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66D30B" w14:textId="77777777" w:rsidR="00D33EA8" w:rsidRPr="00B4430E" w:rsidRDefault="00D33EA8" w:rsidP="00A134D8">
            <w:pPr>
              <w:rPr>
                <w:color w:val="000000"/>
              </w:rPr>
            </w:pPr>
            <w:r w:rsidRPr="00B4430E">
              <w:rPr>
                <w:color w:val="000000"/>
              </w:rPr>
              <w:t>2730919,11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4BB32F9" w14:textId="77777777" w:rsidR="00D33EA8" w:rsidRPr="00B4430E" w:rsidRDefault="00D33EA8" w:rsidP="00A134D8">
            <w:pPr>
              <w:rPr>
                <w:color w:val="000000"/>
              </w:rPr>
            </w:pPr>
            <w:r w:rsidRPr="00B4430E">
              <w:rPr>
                <w:color w:val="000000"/>
              </w:rPr>
              <w:t>995086,17</w:t>
            </w:r>
          </w:p>
        </w:tc>
      </w:tr>
      <w:tr w:rsidR="00D33EA8" w14:paraId="0994D1D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AB0B30" w14:textId="77777777" w:rsidR="00D33EA8" w:rsidRPr="00B4430E" w:rsidRDefault="00D33EA8" w:rsidP="00A134D8">
            <w:pPr>
              <w:rPr>
                <w:color w:val="000000"/>
              </w:rPr>
            </w:pPr>
            <w:r w:rsidRPr="00B4430E">
              <w:rPr>
                <w:color w:val="000000"/>
              </w:rPr>
              <w:t>н358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4D8EEB4" w14:textId="77777777" w:rsidR="00D33EA8" w:rsidRPr="00B4430E" w:rsidRDefault="00D33EA8" w:rsidP="00A134D8">
            <w:pPr>
              <w:rPr>
                <w:color w:val="000000"/>
              </w:rPr>
            </w:pPr>
            <w:r w:rsidRPr="00B4430E">
              <w:rPr>
                <w:color w:val="000000"/>
              </w:rPr>
              <w:t>2730919,26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14A470F" w14:textId="77777777" w:rsidR="00D33EA8" w:rsidRPr="00B4430E" w:rsidRDefault="00D33EA8" w:rsidP="00A134D8">
            <w:pPr>
              <w:rPr>
                <w:color w:val="000000"/>
              </w:rPr>
            </w:pPr>
            <w:r w:rsidRPr="00B4430E">
              <w:rPr>
                <w:color w:val="000000"/>
              </w:rPr>
              <w:t>995087,66</w:t>
            </w:r>
          </w:p>
        </w:tc>
      </w:tr>
      <w:tr w:rsidR="00D33EA8" w14:paraId="1A6D805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D439C5F" w14:textId="77777777" w:rsidR="00D33EA8" w:rsidRPr="00B4430E" w:rsidRDefault="00D33EA8" w:rsidP="00A134D8">
            <w:pPr>
              <w:rPr>
                <w:color w:val="000000"/>
              </w:rPr>
            </w:pPr>
            <w:r w:rsidRPr="00B4430E">
              <w:rPr>
                <w:color w:val="000000"/>
              </w:rPr>
              <w:t>н359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5D2ABE0" w14:textId="77777777" w:rsidR="00D33EA8" w:rsidRPr="00B4430E" w:rsidRDefault="00D33EA8" w:rsidP="00A134D8">
            <w:pPr>
              <w:rPr>
                <w:color w:val="000000"/>
              </w:rPr>
            </w:pPr>
            <w:r w:rsidRPr="00B4430E">
              <w:rPr>
                <w:color w:val="000000"/>
              </w:rPr>
              <w:t>2730920,75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E186F2A" w14:textId="77777777" w:rsidR="00D33EA8" w:rsidRPr="00B4430E" w:rsidRDefault="00D33EA8" w:rsidP="00A134D8">
            <w:pPr>
              <w:rPr>
                <w:color w:val="000000"/>
              </w:rPr>
            </w:pPr>
            <w:r w:rsidRPr="00B4430E">
              <w:rPr>
                <w:color w:val="000000"/>
              </w:rPr>
              <w:t>995087,50</w:t>
            </w:r>
          </w:p>
        </w:tc>
      </w:tr>
      <w:tr w:rsidR="00D33EA8" w14:paraId="7FC4D49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5E15A86" w14:textId="77777777" w:rsidR="00D33EA8" w:rsidRPr="00B4430E" w:rsidRDefault="00D33EA8" w:rsidP="00A134D8">
            <w:pPr>
              <w:rPr>
                <w:color w:val="000000"/>
              </w:rPr>
            </w:pPr>
            <w:r w:rsidRPr="00B4430E">
              <w:rPr>
                <w:color w:val="000000"/>
              </w:rPr>
              <w:t>н360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15ACD79" w14:textId="77777777" w:rsidR="00D33EA8" w:rsidRPr="00B4430E" w:rsidRDefault="00D33EA8" w:rsidP="00A134D8">
            <w:pPr>
              <w:rPr>
                <w:color w:val="000000"/>
              </w:rPr>
            </w:pPr>
            <w:r w:rsidRPr="00B4430E">
              <w:rPr>
                <w:color w:val="000000"/>
              </w:rPr>
              <w:t>2730920,60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3899277" w14:textId="77777777" w:rsidR="00D33EA8" w:rsidRPr="00B4430E" w:rsidRDefault="00D33EA8" w:rsidP="00A134D8">
            <w:pPr>
              <w:rPr>
                <w:color w:val="000000"/>
              </w:rPr>
            </w:pPr>
            <w:r w:rsidRPr="00B4430E">
              <w:rPr>
                <w:color w:val="000000"/>
              </w:rPr>
              <w:t>995086,01</w:t>
            </w:r>
          </w:p>
        </w:tc>
      </w:tr>
      <w:tr w:rsidR="00D33EA8" w14:paraId="67196F1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1BA9E6" w14:textId="77777777" w:rsidR="00D33EA8" w:rsidRPr="00B4430E" w:rsidRDefault="00D33EA8" w:rsidP="00A134D8">
            <w:pPr>
              <w:rPr>
                <w:color w:val="000000"/>
              </w:rPr>
            </w:pPr>
            <w:r w:rsidRPr="00B4430E">
              <w:rPr>
                <w:color w:val="000000"/>
              </w:rPr>
              <w:t>н361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951B3B2" w14:textId="77777777" w:rsidR="00D33EA8" w:rsidRPr="00B4430E" w:rsidRDefault="00D33EA8" w:rsidP="00A134D8">
            <w:pPr>
              <w:rPr>
                <w:color w:val="000000"/>
              </w:rPr>
            </w:pPr>
            <w:r w:rsidRPr="00B4430E">
              <w:rPr>
                <w:color w:val="000000"/>
              </w:rPr>
              <w:t>2730221,93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E679704" w14:textId="77777777" w:rsidR="00D33EA8" w:rsidRPr="00B4430E" w:rsidRDefault="00D33EA8" w:rsidP="00A134D8">
            <w:pPr>
              <w:rPr>
                <w:color w:val="000000"/>
              </w:rPr>
            </w:pPr>
            <w:r w:rsidRPr="00B4430E">
              <w:rPr>
                <w:color w:val="000000"/>
              </w:rPr>
              <w:t>994929,17</w:t>
            </w:r>
          </w:p>
        </w:tc>
      </w:tr>
      <w:tr w:rsidR="00D33EA8" w14:paraId="4BDA32C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C86C59" w14:textId="77777777" w:rsidR="00D33EA8" w:rsidRPr="00B4430E" w:rsidRDefault="00D33EA8" w:rsidP="00A134D8">
            <w:pPr>
              <w:rPr>
                <w:color w:val="000000"/>
              </w:rPr>
            </w:pPr>
            <w:r w:rsidRPr="00B4430E">
              <w:rPr>
                <w:color w:val="000000"/>
              </w:rPr>
              <w:t>н362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4F170BF" w14:textId="77777777" w:rsidR="00D33EA8" w:rsidRPr="00B4430E" w:rsidRDefault="00D33EA8" w:rsidP="00A134D8">
            <w:pPr>
              <w:rPr>
                <w:color w:val="000000"/>
              </w:rPr>
            </w:pPr>
            <w:r w:rsidRPr="00B4430E">
              <w:rPr>
                <w:color w:val="000000"/>
              </w:rPr>
              <w:t>2730222,07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7EFDC5" w14:textId="77777777" w:rsidR="00D33EA8" w:rsidRPr="00B4430E" w:rsidRDefault="00D33EA8" w:rsidP="00A134D8">
            <w:pPr>
              <w:rPr>
                <w:color w:val="000000"/>
              </w:rPr>
            </w:pPr>
            <w:r w:rsidRPr="00B4430E">
              <w:rPr>
                <w:color w:val="000000"/>
              </w:rPr>
              <w:t>994927,65</w:t>
            </w:r>
          </w:p>
        </w:tc>
      </w:tr>
      <w:tr w:rsidR="00D33EA8" w14:paraId="661821F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D9D4D5" w14:textId="77777777" w:rsidR="00D33EA8" w:rsidRPr="00B4430E" w:rsidRDefault="00D33EA8" w:rsidP="00A134D8">
            <w:pPr>
              <w:rPr>
                <w:color w:val="000000"/>
              </w:rPr>
            </w:pPr>
            <w:r w:rsidRPr="00B4430E">
              <w:rPr>
                <w:color w:val="000000"/>
              </w:rPr>
              <w:t>н363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C6A422" w14:textId="77777777" w:rsidR="00D33EA8" w:rsidRPr="00B4430E" w:rsidRDefault="00D33EA8" w:rsidP="00A134D8">
            <w:pPr>
              <w:rPr>
                <w:color w:val="000000"/>
              </w:rPr>
            </w:pPr>
            <w:r w:rsidRPr="00B4430E">
              <w:rPr>
                <w:color w:val="000000"/>
              </w:rPr>
              <w:t>2730216,23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E935B09" w14:textId="77777777" w:rsidR="00D33EA8" w:rsidRPr="00B4430E" w:rsidRDefault="00D33EA8" w:rsidP="00A134D8">
            <w:pPr>
              <w:rPr>
                <w:color w:val="000000"/>
              </w:rPr>
            </w:pPr>
            <w:r w:rsidRPr="00B4430E">
              <w:rPr>
                <w:color w:val="000000"/>
              </w:rPr>
              <w:t>994927,11</w:t>
            </w:r>
          </w:p>
        </w:tc>
      </w:tr>
      <w:tr w:rsidR="00D33EA8" w14:paraId="12B2A25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6DBD553" w14:textId="77777777" w:rsidR="00D33EA8" w:rsidRPr="00B4430E" w:rsidRDefault="00D33EA8" w:rsidP="00A134D8">
            <w:pPr>
              <w:rPr>
                <w:color w:val="000000"/>
              </w:rPr>
            </w:pPr>
            <w:r w:rsidRPr="00B4430E">
              <w:rPr>
                <w:color w:val="000000"/>
              </w:rPr>
              <w:t>н364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A93ADC3" w14:textId="77777777" w:rsidR="00D33EA8" w:rsidRPr="00B4430E" w:rsidRDefault="00D33EA8" w:rsidP="00A134D8">
            <w:pPr>
              <w:rPr>
                <w:color w:val="000000"/>
              </w:rPr>
            </w:pPr>
            <w:r w:rsidRPr="00B4430E">
              <w:rPr>
                <w:color w:val="000000"/>
              </w:rPr>
              <w:t>2730216,03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E7DFF2A" w14:textId="77777777" w:rsidR="00D33EA8" w:rsidRPr="00B4430E" w:rsidRDefault="00D33EA8" w:rsidP="00A134D8">
            <w:pPr>
              <w:rPr>
                <w:color w:val="000000"/>
              </w:rPr>
            </w:pPr>
            <w:r w:rsidRPr="00B4430E">
              <w:rPr>
                <w:color w:val="000000"/>
              </w:rPr>
              <w:t>994928,59</w:t>
            </w:r>
          </w:p>
        </w:tc>
      </w:tr>
      <w:tr w:rsidR="00D33EA8" w14:paraId="2DC3B82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A0A79EF" w14:textId="77777777" w:rsidR="00D33EA8" w:rsidRPr="00B4430E" w:rsidRDefault="00D33EA8" w:rsidP="00A134D8">
            <w:pPr>
              <w:rPr>
                <w:color w:val="000000"/>
              </w:rPr>
            </w:pPr>
            <w:r w:rsidRPr="00B4430E">
              <w:rPr>
                <w:color w:val="000000"/>
              </w:rPr>
              <w:t>н365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EF4A49C" w14:textId="77777777" w:rsidR="00D33EA8" w:rsidRPr="00B4430E" w:rsidRDefault="00D33EA8" w:rsidP="00A134D8">
            <w:pPr>
              <w:rPr>
                <w:color w:val="000000"/>
              </w:rPr>
            </w:pPr>
            <w:r w:rsidRPr="00B4430E">
              <w:rPr>
                <w:color w:val="000000"/>
              </w:rPr>
              <w:t>2730920,79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A5BC5E4" w14:textId="77777777" w:rsidR="00D33EA8" w:rsidRPr="00B4430E" w:rsidRDefault="00D33EA8" w:rsidP="00A134D8">
            <w:pPr>
              <w:rPr>
                <w:color w:val="000000"/>
              </w:rPr>
            </w:pPr>
            <w:r w:rsidRPr="00B4430E">
              <w:rPr>
                <w:color w:val="000000"/>
              </w:rPr>
              <w:t>995070,55</w:t>
            </w:r>
          </w:p>
        </w:tc>
      </w:tr>
      <w:tr w:rsidR="00D33EA8" w14:paraId="2D689A3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87BD761" w14:textId="77777777" w:rsidR="00D33EA8" w:rsidRPr="00B4430E" w:rsidRDefault="00D33EA8" w:rsidP="00A134D8">
            <w:pPr>
              <w:rPr>
                <w:color w:val="000000"/>
              </w:rPr>
            </w:pPr>
            <w:r w:rsidRPr="00B4430E">
              <w:rPr>
                <w:color w:val="000000"/>
              </w:rPr>
              <w:t>н366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20274B6" w14:textId="77777777" w:rsidR="00D33EA8" w:rsidRPr="00B4430E" w:rsidRDefault="00D33EA8" w:rsidP="00A134D8">
            <w:pPr>
              <w:rPr>
                <w:color w:val="000000"/>
              </w:rPr>
            </w:pPr>
            <w:r w:rsidRPr="00B4430E">
              <w:rPr>
                <w:color w:val="000000"/>
              </w:rPr>
              <w:t>2730921,92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344471A" w14:textId="77777777" w:rsidR="00D33EA8" w:rsidRPr="00B4430E" w:rsidRDefault="00D33EA8" w:rsidP="00A134D8">
            <w:pPr>
              <w:rPr>
                <w:color w:val="000000"/>
              </w:rPr>
            </w:pPr>
            <w:r w:rsidRPr="00B4430E">
              <w:rPr>
                <w:color w:val="000000"/>
              </w:rPr>
              <w:t>995069,56</w:t>
            </w:r>
          </w:p>
        </w:tc>
      </w:tr>
      <w:tr w:rsidR="00D33EA8" w14:paraId="0BC3C4E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0F228A6" w14:textId="77777777" w:rsidR="00D33EA8" w:rsidRPr="00B4430E" w:rsidRDefault="00D33EA8" w:rsidP="00A134D8">
            <w:pPr>
              <w:rPr>
                <w:color w:val="000000"/>
              </w:rPr>
            </w:pPr>
            <w:r w:rsidRPr="00B4430E">
              <w:rPr>
                <w:color w:val="000000"/>
              </w:rPr>
              <w:t>н367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0E1FE8" w14:textId="77777777" w:rsidR="00D33EA8" w:rsidRPr="00B4430E" w:rsidRDefault="00D33EA8" w:rsidP="00A134D8">
            <w:pPr>
              <w:rPr>
                <w:color w:val="000000"/>
              </w:rPr>
            </w:pPr>
            <w:r w:rsidRPr="00B4430E">
              <w:rPr>
                <w:color w:val="000000"/>
              </w:rPr>
              <w:t>2730919,65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9EAB238" w14:textId="77777777" w:rsidR="00D33EA8" w:rsidRPr="00B4430E" w:rsidRDefault="00D33EA8" w:rsidP="00A134D8">
            <w:pPr>
              <w:rPr>
                <w:color w:val="000000"/>
              </w:rPr>
            </w:pPr>
            <w:r w:rsidRPr="00B4430E">
              <w:rPr>
                <w:color w:val="000000"/>
              </w:rPr>
              <w:t>995067,44</w:t>
            </w:r>
          </w:p>
        </w:tc>
      </w:tr>
      <w:tr w:rsidR="00D33EA8" w14:paraId="6129471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06541A8" w14:textId="77777777" w:rsidR="00D33EA8" w:rsidRPr="00B4430E" w:rsidRDefault="00D33EA8" w:rsidP="00A134D8">
            <w:pPr>
              <w:rPr>
                <w:color w:val="000000"/>
              </w:rPr>
            </w:pPr>
            <w:r w:rsidRPr="00B4430E">
              <w:rPr>
                <w:color w:val="000000"/>
              </w:rPr>
              <w:t>н368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94BA45" w14:textId="77777777" w:rsidR="00D33EA8" w:rsidRPr="00B4430E" w:rsidRDefault="00D33EA8" w:rsidP="00A134D8">
            <w:pPr>
              <w:rPr>
                <w:color w:val="000000"/>
              </w:rPr>
            </w:pPr>
            <w:r w:rsidRPr="00B4430E">
              <w:rPr>
                <w:color w:val="000000"/>
              </w:rPr>
              <w:t>2730922,35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FBAED2B" w14:textId="77777777" w:rsidR="00D33EA8" w:rsidRPr="00B4430E" w:rsidRDefault="00D33EA8" w:rsidP="00A134D8">
            <w:pPr>
              <w:rPr>
                <w:color w:val="000000"/>
              </w:rPr>
            </w:pPr>
            <w:r w:rsidRPr="00B4430E">
              <w:rPr>
                <w:color w:val="000000"/>
              </w:rPr>
              <w:t>995067,17</w:t>
            </w:r>
          </w:p>
        </w:tc>
      </w:tr>
      <w:tr w:rsidR="00D33EA8" w14:paraId="4E01046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799073D" w14:textId="77777777" w:rsidR="00D33EA8" w:rsidRPr="00B4430E" w:rsidRDefault="00D33EA8" w:rsidP="00A134D8">
            <w:pPr>
              <w:rPr>
                <w:color w:val="000000"/>
              </w:rPr>
            </w:pPr>
            <w:r w:rsidRPr="00B4430E">
              <w:rPr>
                <w:color w:val="000000"/>
              </w:rPr>
              <w:t>н369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4B76663" w14:textId="77777777" w:rsidR="00D33EA8" w:rsidRPr="00B4430E" w:rsidRDefault="00D33EA8" w:rsidP="00A134D8">
            <w:pPr>
              <w:rPr>
                <w:color w:val="000000"/>
              </w:rPr>
            </w:pPr>
            <w:r w:rsidRPr="00B4430E">
              <w:rPr>
                <w:color w:val="000000"/>
              </w:rPr>
              <w:t>2730922,20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ADF926B" w14:textId="77777777" w:rsidR="00D33EA8" w:rsidRPr="00B4430E" w:rsidRDefault="00D33EA8" w:rsidP="00A134D8">
            <w:pPr>
              <w:rPr>
                <w:color w:val="000000"/>
              </w:rPr>
            </w:pPr>
            <w:r w:rsidRPr="00B4430E">
              <w:rPr>
                <w:color w:val="000000"/>
              </w:rPr>
              <w:t>995065,67</w:t>
            </w:r>
          </w:p>
        </w:tc>
      </w:tr>
      <w:tr w:rsidR="00D33EA8" w14:paraId="5E9CA1E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8122AED" w14:textId="77777777" w:rsidR="00D33EA8" w:rsidRPr="00B4430E" w:rsidRDefault="00D33EA8" w:rsidP="00A134D8">
            <w:pPr>
              <w:rPr>
                <w:color w:val="000000"/>
              </w:rPr>
            </w:pPr>
            <w:r w:rsidRPr="00B4430E">
              <w:rPr>
                <w:color w:val="000000"/>
              </w:rPr>
              <w:t>н370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057B3A" w14:textId="77777777" w:rsidR="00D33EA8" w:rsidRPr="00B4430E" w:rsidRDefault="00D33EA8" w:rsidP="00A134D8">
            <w:pPr>
              <w:rPr>
                <w:color w:val="000000"/>
              </w:rPr>
            </w:pPr>
            <w:r w:rsidRPr="00B4430E">
              <w:rPr>
                <w:color w:val="000000"/>
              </w:rPr>
              <w:t>2730917,70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550B3B" w14:textId="77777777" w:rsidR="00D33EA8" w:rsidRPr="00B4430E" w:rsidRDefault="00D33EA8" w:rsidP="00A134D8">
            <w:pPr>
              <w:rPr>
                <w:color w:val="000000"/>
              </w:rPr>
            </w:pPr>
            <w:r w:rsidRPr="00B4430E">
              <w:rPr>
                <w:color w:val="000000"/>
              </w:rPr>
              <w:t>995066,11</w:t>
            </w:r>
          </w:p>
        </w:tc>
      </w:tr>
      <w:tr w:rsidR="00D33EA8" w14:paraId="2C4ADB0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9FB57EF" w14:textId="77777777" w:rsidR="00D33EA8" w:rsidRPr="00B4430E" w:rsidRDefault="00D33EA8" w:rsidP="00A134D8">
            <w:pPr>
              <w:rPr>
                <w:color w:val="000000"/>
              </w:rPr>
            </w:pPr>
            <w:r w:rsidRPr="00B4430E">
              <w:rPr>
                <w:color w:val="000000"/>
              </w:rPr>
              <w:t>н371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A6936D3" w14:textId="77777777" w:rsidR="00D33EA8" w:rsidRPr="00B4430E" w:rsidRDefault="00D33EA8" w:rsidP="00A134D8">
            <w:pPr>
              <w:rPr>
                <w:color w:val="000000"/>
              </w:rPr>
            </w:pPr>
            <w:r w:rsidRPr="00B4430E">
              <w:rPr>
                <w:color w:val="000000"/>
              </w:rPr>
              <w:t>2730917,83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169360A" w14:textId="77777777" w:rsidR="00D33EA8" w:rsidRPr="00B4430E" w:rsidRDefault="00D33EA8" w:rsidP="00A134D8">
            <w:pPr>
              <w:rPr>
                <w:color w:val="000000"/>
              </w:rPr>
            </w:pPr>
            <w:r w:rsidRPr="00B4430E">
              <w:rPr>
                <w:color w:val="000000"/>
              </w:rPr>
              <w:t>995067,61</w:t>
            </w:r>
          </w:p>
        </w:tc>
      </w:tr>
      <w:tr w:rsidR="00D33EA8" w14:paraId="1FFA574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EC05FC6" w14:textId="77777777" w:rsidR="00D33EA8" w:rsidRPr="00B4430E" w:rsidRDefault="00D33EA8" w:rsidP="00A134D8">
            <w:pPr>
              <w:rPr>
                <w:color w:val="000000"/>
              </w:rPr>
            </w:pPr>
            <w:r w:rsidRPr="00B4430E">
              <w:rPr>
                <w:color w:val="000000"/>
              </w:rPr>
              <w:t>н372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527016D" w14:textId="77777777" w:rsidR="00D33EA8" w:rsidRPr="00B4430E" w:rsidRDefault="00D33EA8" w:rsidP="00A134D8">
            <w:pPr>
              <w:rPr>
                <w:color w:val="000000"/>
              </w:rPr>
            </w:pPr>
            <w:r w:rsidRPr="00B4430E">
              <w:rPr>
                <w:color w:val="000000"/>
              </w:rPr>
              <w:t>2730236,32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46E8BEB" w14:textId="77777777" w:rsidR="00D33EA8" w:rsidRPr="00B4430E" w:rsidRDefault="00D33EA8" w:rsidP="00A134D8">
            <w:pPr>
              <w:rPr>
                <w:color w:val="000000"/>
              </w:rPr>
            </w:pPr>
            <w:r w:rsidRPr="00B4430E">
              <w:rPr>
                <w:color w:val="000000"/>
              </w:rPr>
              <w:t>994928,54</w:t>
            </w:r>
          </w:p>
        </w:tc>
      </w:tr>
      <w:tr w:rsidR="00D33EA8" w14:paraId="102A645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1F29B93" w14:textId="77777777" w:rsidR="00D33EA8" w:rsidRPr="00B4430E" w:rsidRDefault="00D33EA8" w:rsidP="00A134D8">
            <w:pPr>
              <w:rPr>
                <w:color w:val="000000"/>
              </w:rPr>
            </w:pPr>
            <w:r w:rsidRPr="00B4430E">
              <w:rPr>
                <w:color w:val="000000"/>
              </w:rPr>
              <w:t>н373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347485F" w14:textId="77777777" w:rsidR="00D33EA8" w:rsidRPr="00B4430E" w:rsidRDefault="00D33EA8" w:rsidP="00A134D8">
            <w:pPr>
              <w:rPr>
                <w:color w:val="000000"/>
              </w:rPr>
            </w:pPr>
            <w:r w:rsidRPr="00B4430E">
              <w:rPr>
                <w:color w:val="000000"/>
              </w:rPr>
              <w:t>2730236,13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0B0228D" w14:textId="77777777" w:rsidR="00D33EA8" w:rsidRPr="00B4430E" w:rsidRDefault="00D33EA8" w:rsidP="00A134D8">
            <w:pPr>
              <w:rPr>
                <w:color w:val="000000"/>
              </w:rPr>
            </w:pPr>
            <w:r w:rsidRPr="00B4430E">
              <w:rPr>
                <w:color w:val="000000"/>
              </w:rPr>
              <w:t>994930,02</w:t>
            </w:r>
          </w:p>
        </w:tc>
      </w:tr>
      <w:tr w:rsidR="00D33EA8" w14:paraId="4D48D00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5587E1A" w14:textId="77777777" w:rsidR="00D33EA8" w:rsidRPr="00B4430E" w:rsidRDefault="00D33EA8" w:rsidP="00A134D8">
            <w:pPr>
              <w:rPr>
                <w:color w:val="000000"/>
              </w:rPr>
            </w:pPr>
            <w:r w:rsidRPr="00B4430E">
              <w:rPr>
                <w:color w:val="000000"/>
              </w:rPr>
              <w:t>н374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EEA8821" w14:textId="77777777" w:rsidR="00D33EA8" w:rsidRPr="00B4430E" w:rsidRDefault="00D33EA8" w:rsidP="00A134D8">
            <w:pPr>
              <w:rPr>
                <w:color w:val="000000"/>
              </w:rPr>
            </w:pPr>
            <w:r w:rsidRPr="00B4430E">
              <w:rPr>
                <w:color w:val="000000"/>
              </w:rPr>
              <w:t>2730237,65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754E47" w14:textId="77777777" w:rsidR="00D33EA8" w:rsidRPr="00B4430E" w:rsidRDefault="00D33EA8" w:rsidP="00A134D8">
            <w:pPr>
              <w:rPr>
                <w:color w:val="000000"/>
              </w:rPr>
            </w:pPr>
            <w:r w:rsidRPr="00B4430E">
              <w:rPr>
                <w:color w:val="000000"/>
              </w:rPr>
              <w:t>994930,22</w:t>
            </w:r>
          </w:p>
        </w:tc>
      </w:tr>
      <w:tr w:rsidR="00D33EA8" w14:paraId="3D09C21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D61C5BA" w14:textId="77777777" w:rsidR="00D33EA8" w:rsidRPr="00B4430E" w:rsidRDefault="00D33EA8" w:rsidP="00A134D8">
            <w:pPr>
              <w:rPr>
                <w:color w:val="000000"/>
              </w:rPr>
            </w:pPr>
            <w:r w:rsidRPr="00B4430E">
              <w:rPr>
                <w:color w:val="000000"/>
              </w:rPr>
              <w:t>н375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AEB7652" w14:textId="77777777" w:rsidR="00D33EA8" w:rsidRPr="00B4430E" w:rsidRDefault="00D33EA8" w:rsidP="00A134D8">
            <w:pPr>
              <w:rPr>
                <w:color w:val="000000"/>
              </w:rPr>
            </w:pPr>
            <w:r w:rsidRPr="00B4430E">
              <w:rPr>
                <w:color w:val="000000"/>
              </w:rPr>
              <w:t>2730237,78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26E41C" w14:textId="77777777" w:rsidR="00D33EA8" w:rsidRPr="00B4430E" w:rsidRDefault="00D33EA8" w:rsidP="00A134D8">
            <w:pPr>
              <w:rPr>
                <w:color w:val="000000"/>
              </w:rPr>
            </w:pPr>
            <w:r w:rsidRPr="00B4430E">
              <w:rPr>
                <w:color w:val="000000"/>
              </w:rPr>
              <w:t>994928,70</w:t>
            </w:r>
          </w:p>
        </w:tc>
      </w:tr>
      <w:tr w:rsidR="00D33EA8" w14:paraId="63B5B9E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A68B85D" w14:textId="77777777" w:rsidR="00D33EA8" w:rsidRPr="00B4430E" w:rsidRDefault="00D33EA8" w:rsidP="00A134D8">
            <w:pPr>
              <w:rPr>
                <w:color w:val="000000"/>
              </w:rPr>
            </w:pPr>
            <w:r w:rsidRPr="00B4430E">
              <w:rPr>
                <w:color w:val="000000"/>
              </w:rPr>
              <w:t>н376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E759BDA" w14:textId="77777777" w:rsidR="00D33EA8" w:rsidRPr="00B4430E" w:rsidRDefault="00D33EA8" w:rsidP="00A134D8">
            <w:pPr>
              <w:rPr>
                <w:color w:val="000000"/>
              </w:rPr>
            </w:pPr>
            <w:r w:rsidRPr="00B4430E">
              <w:rPr>
                <w:color w:val="000000"/>
              </w:rPr>
              <w:t>2730885,95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0E8F2C1" w14:textId="77777777" w:rsidR="00D33EA8" w:rsidRPr="00B4430E" w:rsidRDefault="00D33EA8" w:rsidP="00A134D8">
            <w:pPr>
              <w:rPr>
                <w:color w:val="000000"/>
              </w:rPr>
            </w:pPr>
            <w:r w:rsidRPr="00B4430E">
              <w:rPr>
                <w:color w:val="000000"/>
              </w:rPr>
              <w:t>995070,07</w:t>
            </w:r>
          </w:p>
        </w:tc>
      </w:tr>
      <w:tr w:rsidR="00D33EA8" w14:paraId="6B8404F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DAA441D" w14:textId="77777777" w:rsidR="00D33EA8" w:rsidRPr="00B4430E" w:rsidRDefault="00D33EA8" w:rsidP="00A134D8">
            <w:pPr>
              <w:rPr>
                <w:color w:val="000000"/>
              </w:rPr>
            </w:pPr>
            <w:r w:rsidRPr="00B4430E">
              <w:rPr>
                <w:color w:val="000000"/>
              </w:rPr>
              <w:t>н377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803DAEA" w14:textId="77777777" w:rsidR="00D33EA8" w:rsidRPr="00B4430E" w:rsidRDefault="00D33EA8" w:rsidP="00A134D8">
            <w:pPr>
              <w:rPr>
                <w:color w:val="000000"/>
              </w:rPr>
            </w:pPr>
            <w:r w:rsidRPr="00B4430E">
              <w:rPr>
                <w:color w:val="000000"/>
              </w:rPr>
              <w:t>2730886,09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F1F655" w14:textId="77777777" w:rsidR="00D33EA8" w:rsidRPr="00B4430E" w:rsidRDefault="00D33EA8" w:rsidP="00A134D8">
            <w:pPr>
              <w:rPr>
                <w:color w:val="000000"/>
              </w:rPr>
            </w:pPr>
            <w:r w:rsidRPr="00B4430E">
              <w:rPr>
                <w:color w:val="000000"/>
              </w:rPr>
              <w:t>995071,56</w:t>
            </w:r>
          </w:p>
        </w:tc>
      </w:tr>
      <w:tr w:rsidR="00D33EA8" w14:paraId="3E2219E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2BFCC74" w14:textId="77777777" w:rsidR="00D33EA8" w:rsidRPr="00B4430E" w:rsidRDefault="00D33EA8" w:rsidP="00A134D8">
            <w:pPr>
              <w:rPr>
                <w:color w:val="000000"/>
              </w:rPr>
            </w:pPr>
            <w:r w:rsidRPr="00B4430E">
              <w:rPr>
                <w:color w:val="000000"/>
              </w:rPr>
              <w:t>н378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3134BB1" w14:textId="77777777" w:rsidR="00D33EA8" w:rsidRPr="00B4430E" w:rsidRDefault="00D33EA8" w:rsidP="00A134D8">
            <w:pPr>
              <w:rPr>
                <w:color w:val="000000"/>
              </w:rPr>
            </w:pPr>
            <w:r w:rsidRPr="00B4430E">
              <w:rPr>
                <w:color w:val="000000"/>
              </w:rPr>
              <w:t>2730887,58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4B9F11" w14:textId="77777777" w:rsidR="00D33EA8" w:rsidRPr="00B4430E" w:rsidRDefault="00D33EA8" w:rsidP="00A134D8">
            <w:pPr>
              <w:rPr>
                <w:color w:val="000000"/>
              </w:rPr>
            </w:pPr>
            <w:r w:rsidRPr="00B4430E">
              <w:rPr>
                <w:color w:val="000000"/>
              </w:rPr>
              <w:t>995071,41</w:t>
            </w:r>
          </w:p>
        </w:tc>
      </w:tr>
      <w:tr w:rsidR="00D33EA8" w14:paraId="604E766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47AA40" w14:textId="77777777" w:rsidR="00D33EA8" w:rsidRPr="00B4430E" w:rsidRDefault="00D33EA8" w:rsidP="00A134D8">
            <w:pPr>
              <w:rPr>
                <w:color w:val="000000"/>
              </w:rPr>
            </w:pPr>
            <w:r w:rsidRPr="00B4430E">
              <w:rPr>
                <w:color w:val="000000"/>
              </w:rPr>
              <w:t>н379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15B271B" w14:textId="77777777" w:rsidR="00D33EA8" w:rsidRPr="00B4430E" w:rsidRDefault="00D33EA8" w:rsidP="00A134D8">
            <w:pPr>
              <w:rPr>
                <w:color w:val="000000"/>
              </w:rPr>
            </w:pPr>
            <w:r w:rsidRPr="00B4430E">
              <w:rPr>
                <w:color w:val="000000"/>
              </w:rPr>
              <w:t>2730887,43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0F7DFB9" w14:textId="77777777" w:rsidR="00D33EA8" w:rsidRPr="00B4430E" w:rsidRDefault="00D33EA8" w:rsidP="00A134D8">
            <w:pPr>
              <w:rPr>
                <w:color w:val="000000"/>
              </w:rPr>
            </w:pPr>
            <w:r w:rsidRPr="00B4430E">
              <w:rPr>
                <w:color w:val="000000"/>
              </w:rPr>
              <w:t>995069,91</w:t>
            </w:r>
          </w:p>
        </w:tc>
      </w:tr>
      <w:tr w:rsidR="00D33EA8" w14:paraId="5C577EF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221E1C" w14:textId="77777777" w:rsidR="00D33EA8" w:rsidRPr="00B4430E" w:rsidRDefault="00D33EA8" w:rsidP="00A134D8">
            <w:pPr>
              <w:rPr>
                <w:color w:val="000000"/>
              </w:rPr>
            </w:pPr>
            <w:r w:rsidRPr="00B4430E">
              <w:rPr>
                <w:color w:val="000000"/>
              </w:rPr>
              <w:t>н380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0E9E68C" w14:textId="77777777" w:rsidR="00D33EA8" w:rsidRPr="00B4430E" w:rsidRDefault="00D33EA8" w:rsidP="00A134D8">
            <w:pPr>
              <w:rPr>
                <w:color w:val="000000"/>
              </w:rPr>
            </w:pPr>
            <w:r w:rsidRPr="00B4430E">
              <w:rPr>
                <w:color w:val="000000"/>
              </w:rPr>
              <w:t>2730266,76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3E628D" w14:textId="77777777" w:rsidR="00D33EA8" w:rsidRPr="00B4430E" w:rsidRDefault="00D33EA8" w:rsidP="00A134D8">
            <w:pPr>
              <w:rPr>
                <w:color w:val="000000"/>
              </w:rPr>
            </w:pPr>
            <w:r w:rsidRPr="00B4430E">
              <w:rPr>
                <w:color w:val="000000"/>
              </w:rPr>
              <w:t>994930,22</w:t>
            </w:r>
          </w:p>
        </w:tc>
      </w:tr>
      <w:tr w:rsidR="00D33EA8" w14:paraId="477642F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3AE5EA3" w14:textId="77777777" w:rsidR="00D33EA8" w:rsidRPr="00B4430E" w:rsidRDefault="00D33EA8" w:rsidP="00A134D8">
            <w:pPr>
              <w:rPr>
                <w:color w:val="000000"/>
              </w:rPr>
            </w:pPr>
            <w:r w:rsidRPr="00B4430E">
              <w:rPr>
                <w:color w:val="000000"/>
              </w:rPr>
              <w:t>н381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37160B0" w14:textId="77777777" w:rsidR="00D33EA8" w:rsidRPr="00B4430E" w:rsidRDefault="00D33EA8" w:rsidP="00A134D8">
            <w:pPr>
              <w:rPr>
                <w:color w:val="000000"/>
              </w:rPr>
            </w:pPr>
            <w:r w:rsidRPr="00B4430E">
              <w:rPr>
                <w:color w:val="000000"/>
              </w:rPr>
              <w:t>2730266,56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973918" w14:textId="77777777" w:rsidR="00D33EA8" w:rsidRPr="00B4430E" w:rsidRDefault="00D33EA8" w:rsidP="00A134D8">
            <w:pPr>
              <w:rPr>
                <w:color w:val="000000"/>
              </w:rPr>
            </w:pPr>
            <w:r w:rsidRPr="00B4430E">
              <w:rPr>
                <w:color w:val="000000"/>
              </w:rPr>
              <w:t>994931,70</w:t>
            </w:r>
          </w:p>
        </w:tc>
      </w:tr>
      <w:tr w:rsidR="00D33EA8" w14:paraId="1D090C8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EF47B4A" w14:textId="77777777" w:rsidR="00D33EA8" w:rsidRPr="00B4430E" w:rsidRDefault="00D33EA8" w:rsidP="00A134D8">
            <w:pPr>
              <w:rPr>
                <w:color w:val="000000"/>
              </w:rPr>
            </w:pPr>
            <w:r w:rsidRPr="00B4430E">
              <w:rPr>
                <w:color w:val="000000"/>
              </w:rPr>
              <w:t>н382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42A9323" w14:textId="77777777" w:rsidR="00D33EA8" w:rsidRPr="00B4430E" w:rsidRDefault="00D33EA8" w:rsidP="00A134D8">
            <w:pPr>
              <w:rPr>
                <w:color w:val="000000"/>
              </w:rPr>
            </w:pPr>
            <w:r w:rsidRPr="00B4430E">
              <w:rPr>
                <w:color w:val="000000"/>
              </w:rPr>
              <w:t>2730268,09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05B639C" w14:textId="77777777" w:rsidR="00D33EA8" w:rsidRPr="00B4430E" w:rsidRDefault="00D33EA8" w:rsidP="00A134D8">
            <w:pPr>
              <w:rPr>
                <w:color w:val="000000"/>
              </w:rPr>
            </w:pPr>
            <w:r w:rsidRPr="00B4430E">
              <w:rPr>
                <w:color w:val="000000"/>
              </w:rPr>
              <w:t>994931,90</w:t>
            </w:r>
          </w:p>
        </w:tc>
      </w:tr>
      <w:tr w:rsidR="00D33EA8" w14:paraId="7744B73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F314025" w14:textId="77777777" w:rsidR="00D33EA8" w:rsidRPr="00B4430E" w:rsidRDefault="00D33EA8" w:rsidP="00A134D8">
            <w:pPr>
              <w:rPr>
                <w:color w:val="000000"/>
              </w:rPr>
            </w:pPr>
            <w:r w:rsidRPr="00B4430E">
              <w:rPr>
                <w:color w:val="000000"/>
              </w:rPr>
              <w:t>н383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F76CDBE" w14:textId="77777777" w:rsidR="00D33EA8" w:rsidRPr="00B4430E" w:rsidRDefault="00D33EA8" w:rsidP="00A134D8">
            <w:pPr>
              <w:rPr>
                <w:color w:val="000000"/>
              </w:rPr>
            </w:pPr>
            <w:r w:rsidRPr="00B4430E">
              <w:rPr>
                <w:color w:val="000000"/>
              </w:rPr>
              <w:t>2730268,23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BFC712" w14:textId="77777777" w:rsidR="00D33EA8" w:rsidRPr="00B4430E" w:rsidRDefault="00D33EA8" w:rsidP="00A134D8">
            <w:pPr>
              <w:rPr>
                <w:color w:val="000000"/>
              </w:rPr>
            </w:pPr>
            <w:r w:rsidRPr="00B4430E">
              <w:rPr>
                <w:color w:val="000000"/>
              </w:rPr>
              <w:t>994930,38</w:t>
            </w:r>
          </w:p>
        </w:tc>
      </w:tr>
      <w:tr w:rsidR="00D33EA8" w14:paraId="398DAC7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2364D65" w14:textId="77777777" w:rsidR="00D33EA8" w:rsidRPr="00B4430E" w:rsidRDefault="00D33EA8" w:rsidP="00A134D8">
            <w:pPr>
              <w:rPr>
                <w:color w:val="000000"/>
              </w:rPr>
            </w:pPr>
            <w:r w:rsidRPr="00B4430E">
              <w:rPr>
                <w:color w:val="000000"/>
              </w:rPr>
              <w:t>н384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843D204" w14:textId="77777777" w:rsidR="00D33EA8" w:rsidRPr="00B4430E" w:rsidRDefault="00D33EA8" w:rsidP="00A134D8">
            <w:pPr>
              <w:rPr>
                <w:color w:val="000000"/>
              </w:rPr>
            </w:pPr>
            <w:r w:rsidRPr="00B4430E">
              <w:rPr>
                <w:color w:val="000000"/>
              </w:rPr>
              <w:t>2730867,22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CDCB160" w14:textId="77777777" w:rsidR="00D33EA8" w:rsidRPr="00B4430E" w:rsidRDefault="00D33EA8" w:rsidP="00A134D8">
            <w:pPr>
              <w:rPr>
                <w:color w:val="000000"/>
              </w:rPr>
            </w:pPr>
            <w:r w:rsidRPr="00B4430E">
              <w:rPr>
                <w:color w:val="000000"/>
              </w:rPr>
              <w:t>995063,22</w:t>
            </w:r>
          </w:p>
        </w:tc>
      </w:tr>
      <w:tr w:rsidR="00D33EA8" w14:paraId="507D098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B1EC739" w14:textId="77777777" w:rsidR="00D33EA8" w:rsidRPr="00B4430E" w:rsidRDefault="00D33EA8" w:rsidP="00A134D8">
            <w:pPr>
              <w:rPr>
                <w:color w:val="000000"/>
              </w:rPr>
            </w:pPr>
            <w:r w:rsidRPr="00B4430E">
              <w:rPr>
                <w:color w:val="000000"/>
              </w:rPr>
              <w:t>н385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CD95B2" w14:textId="77777777" w:rsidR="00D33EA8" w:rsidRPr="00B4430E" w:rsidRDefault="00D33EA8" w:rsidP="00A134D8">
            <w:pPr>
              <w:rPr>
                <w:color w:val="000000"/>
              </w:rPr>
            </w:pPr>
            <w:r w:rsidRPr="00B4430E">
              <w:rPr>
                <w:color w:val="000000"/>
              </w:rPr>
              <w:t>2730869,20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7F4AC27" w14:textId="77777777" w:rsidR="00D33EA8" w:rsidRPr="00B4430E" w:rsidRDefault="00D33EA8" w:rsidP="00A134D8">
            <w:pPr>
              <w:rPr>
                <w:color w:val="000000"/>
              </w:rPr>
            </w:pPr>
            <w:r w:rsidRPr="00B4430E">
              <w:rPr>
                <w:color w:val="000000"/>
              </w:rPr>
              <w:t>995063,03</w:t>
            </w:r>
          </w:p>
        </w:tc>
      </w:tr>
      <w:tr w:rsidR="00D33EA8" w14:paraId="094FF7A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E2F361" w14:textId="77777777" w:rsidR="00D33EA8" w:rsidRPr="00B4430E" w:rsidRDefault="00D33EA8" w:rsidP="00A134D8">
            <w:pPr>
              <w:rPr>
                <w:color w:val="000000"/>
              </w:rPr>
            </w:pPr>
            <w:r w:rsidRPr="00B4430E">
              <w:rPr>
                <w:color w:val="000000"/>
              </w:rPr>
              <w:t>н386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9FB5B2" w14:textId="77777777" w:rsidR="00D33EA8" w:rsidRPr="00B4430E" w:rsidRDefault="00D33EA8" w:rsidP="00A134D8">
            <w:pPr>
              <w:rPr>
                <w:color w:val="000000"/>
              </w:rPr>
            </w:pPr>
            <w:r w:rsidRPr="00B4430E">
              <w:rPr>
                <w:color w:val="000000"/>
              </w:rPr>
              <w:t>2730869,02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20A1EE4" w14:textId="77777777" w:rsidR="00D33EA8" w:rsidRPr="00B4430E" w:rsidRDefault="00D33EA8" w:rsidP="00A134D8">
            <w:pPr>
              <w:rPr>
                <w:color w:val="000000"/>
              </w:rPr>
            </w:pPr>
            <w:r w:rsidRPr="00B4430E">
              <w:rPr>
                <w:color w:val="000000"/>
              </w:rPr>
              <w:t>995061,05</w:t>
            </w:r>
          </w:p>
        </w:tc>
      </w:tr>
      <w:tr w:rsidR="00D33EA8" w14:paraId="0F8F3C2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DBBD6B" w14:textId="77777777" w:rsidR="00D33EA8" w:rsidRPr="00B4430E" w:rsidRDefault="00D33EA8" w:rsidP="00A134D8">
            <w:pPr>
              <w:rPr>
                <w:color w:val="000000"/>
              </w:rPr>
            </w:pPr>
            <w:r w:rsidRPr="00B4430E">
              <w:rPr>
                <w:color w:val="000000"/>
              </w:rPr>
              <w:t>н387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7FE9B39" w14:textId="77777777" w:rsidR="00D33EA8" w:rsidRPr="00B4430E" w:rsidRDefault="00D33EA8" w:rsidP="00A134D8">
            <w:pPr>
              <w:rPr>
                <w:color w:val="000000"/>
              </w:rPr>
            </w:pPr>
            <w:r w:rsidRPr="00B4430E">
              <w:rPr>
                <w:color w:val="000000"/>
              </w:rPr>
              <w:t>2730867,03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D959C05" w14:textId="77777777" w:rsidR="00D33EA8" w:rsidRPr="00B4430E" w:rsidRDefault="00D33EA8" w:rsidP="00A134D8">
            <w:pPr>
              <w:rPr>
                <w:color w:val="000000"/>
              </w:rPr>
            </w:pPr>
            <w:r w:rsidRPr="00B4430E">
              <w:rPr>
                <w:color w:val="000000"/>
              </w:rPr>
              <w:t>995061,23</w:t>
            </w:r>
          </w:p>
        </w:tc>
      </w:tr>
      <w:tr w:rsidR="00D33EA8" w14:paraId="7887ECF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030022" w14:textId="77777777" w:rsidR="00D33EA8" w:rsidRPr="00B4430E" w:rsidRDefault="00D33EA8" w:rsidP="00A134D8">
            <w:pPr>
              <w:rPr>
                <w:color w:val="000000"/>
              </w:rPr>
            </w:pPr>
            <w:r w:rsidRPr="00B4430E">
              <w:rPr>
                <w:color w:val="000000"/>
              </w:rPr>
              <w:lastRenderedPageBreak/>
              <w:t>н388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28BDAA" w14:textId="77777777" w:rsidR="00D33EA8" w:rsidRPr="00B4430E" w:rsidRDefault="00D33EA8" w:rsidP="00A134D8">
            <w:pPr>
              <w:rPr>
                <w:color w:val="000000"/>
              </w:rPr>
            </w:pPr>
            <w:r w:rsidRPr="00B4430E">
              <w:rPr>
                <w:color w:val="000000"/>
              </w:rPr>
              <w:t>2730293,63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9010E21" w14:textId="77777777" w:rsidR="00D33EA8" w:rsidRPr="00B4430E" w:rsidRDefault="00D33EA8" w:rsidP="00A134D8">
            <w:pPr>
              <w:rPr>
                <w:color w:val="000000"/>
              </w:rPr>
            </w:pPr>
            <w:r w:rsidRPr="00B4430E">
              <w:rPr>
                <w:color w:val="000000"/>
              </w:rPr>
              <w:t>994839,94</w:t>
            </w:r>
          </w:p>
        </w:tc>
      </w:tr>
      <w:tr w:rsidR="00D33EA8" w14:paraId="0183BCA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9BA06C" w14:textId="77777777" w:rsidR="00D33EA8" w:rsidRPr="00B4430E" w:rsidRDefault="00D33EA8" w:rsidP="00A134D8">
            <w:pPr>
              <w:rPr>
                <w:color w:val="000000"/>
              </w:rPr>
            </w:pPr>
            <w:r w:rsidRPr="00B4430E">
              <w:rPr>
                <w:color w:val="000000"/>
              </w:rPr>
              <w:t>н389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A66021D" w14:textId="77777777" w:rsidR="00D33EA8" w:rsidRPr="00B4430E" w:rsidRDefault="00D33EA8" w:rsidP="00A134D8">
            <w:pPr>
              <w:rPr>
                <w:color w:val="000000"/>
              </w:rPr>
            </w:pPr>
            <w:r w:rsidRPr="00B4430E">
              <w:rPr>
                <w:color w:val="000000"/>
              </w:rPr>
              <w:t>2730293,63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6BD2D3" w14:textId="77777777" w:rsidR="00D33EA8" w:rsidRPr="00B4430E" w:rsidRDefault="00D33EA8" w:rsidP="00A134D8">
            <w:pPr>
              <w:rPr>
                <w:color w:val="000000"/>
              </w:rPr>
            </w:pPr>
            <w:r w:rsidRPr="00B4430E">
              <w:rPr>
                <w:color w:val="000000"/>
              </w:rPr>
              <w:t>994841,46</w:t>
            </w:r>
          </w:p>
        </w:tc>
      </w:tr>
      <w:tr w:rsidR="00D33EA8" w14:paraId="3B9CF6F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5E8F789" w14:textId="77777777" w:rsidR="00D33EA8" w:rsidRPr="00B4430E" w:rsidRDefault="00D33EA8" w:rsidP="00A134D8">
            <w:pPr>
              <w:rPr>
                <w:color w:val="000000"/>
              </w:rPr>
            </w:pPr>
            <w:r w:rsidRPr="00B4430E">
              <w:rPr>
                <w:color w:val="000000"/>
              </w:rPr>
              <w:t>н390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56D0455" w14:textId="77777777" w:rsidR="00D33EA8" w:rsidRPr="00B4430E" w:rsidRDefault="00D33EA8" w:rsidP="00A134D8">
            <w:pPr>
              <w:rPr>
                <w:color w:val="000000"/>
              </w:rPr>
            </w:pPr>
            <w:r w:rsidRPr="00B4430E">
              <w:rPr>
                <w:color w:val="000000"/>
              </w:rPr>
              <w:t>2730295,14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24C13B7" w14:textId="77777777" w:rsidR="00D33EA8" w:rsidRPr="00B4430E" w:rsidRDefault="00D33EA8" w:rsidP="00A134D8">
            <w:pPr>
              <w:rPr>
                <w:color w:val="000000"/>
              </w:rPr>
            </w:pPr>
            <w:r w:rsidRPr="00B4430E">
              <w:rPr>
                <w:color w:val="000000"/>
              </w:rPr>
              <w:t>994841,39</w:t>
            </w:r>
          </w:p>
        </w:tc>
      </w:tr>
      <w:tr w:rsidR="00D33EA8" w14:paraId="05115A8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FBC723A" w14:textId="77777777" w:rsidR="00D33EA8" w:rsidRPr="00B4430E" w:rsidRDefault="00D33EA8" w:rsidP="00A134D8">
            <w:pPr>
              <w:rPr>
                <w:color w:val="000000"/>
              </w:rPr>
            </w:pPr>
            <w:r w:rsidRPr="00B4430E">
              <w:rPr>
                <w:color w:val="000000"/>
              </w:rPr>
              <w:t>н391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B76E087" w14:textId="77777777" w:rsidR="00D33EA8" w:rsidRPr="00B4430E" w:rsidRDefault="00D33EA8" w:rsidP="00A134D8">
            <w:pPr>
              <w:rPr>
                <w:color w:val="000000"/>
              </w:rPr>
            </w:pPr>
            <w:r w:rsidRPr="00B4430E">
              <w:rPr>
                <w:color w:val="000000"/>
              </w:rPr>
              <w:t>2730295,09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A90837F" w14:textId="77777777" w:rsidR="00D33EA8" w:rsidRPr="00B4430E" w:rsidRDefault="00D33EA8" w:rsidP="00A134D8">
            <w:pPr>
              <w:rPr>
                <w:color w:val="000000"/>
              </w:rPr>
            </w:pPr>
            <w:r w:rsidRPr="00B4430E">
              <w:rPr>
                <w:color w:val="000000"/>
              </w:rPr>
              <w:t>994839,89</w:t>
            </w:r>
          </w:p>
        </w:tc>
      </w:tr>
      <w:tr w:rsidR="00D33EA8" w14:paraId="546F192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CBD501" w14:textId="77777777" w:rsidR="00D33EA8" w:rsidRPr="00B4430E" w:rsidRDefault="00D33EA8" w:rsidP="00A134D8">
            <w:pPr>
              <w:rPr>
                <w:color w:val="000000"/>
              </w:rPr>
            </w:pPr>
            <w:r w:rsidRPr="00B4430E">
              <w:rPr>
                <w:color w:val="000000"/>
              </w:rPr>
              <w:t>н392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B72B8D" w14:textId="77777777" w:rsidR="00D33EA8" w:rsidRPr="00B4430E" w:rsidRDefault="00D33EA8" w:rsidP="00A134D8">
            <w:pPr>
              <w:rPr>
                <w:color w:val="000000"/>
              </w:rPr>
            </w:pPr>
            <w:r w:rsidRPr="00B4430E">
              <w:rPr>
                <w:color w:val="000000"/>
              </w:rPr>
              <w:t>2730824,33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0EB629" w14:textId="77777777" w:rsidR="00D33EA8" w:rsidRPr="00B4430E" w:rsidRDefault="00D33EA8" w:rsidP="00A134D8">
            <w:pPr>
              <w:rPr>
                <w:color w:val="000000"/>
              </w:rPr>
            </w:pPr>
            <w:r w:rsidRPr="00B4430E">
              <w:rPr>
                <w:color w:val="000000"/>
              </w:rPr>
              <w:t>995079,98</w:t>
            </w:r>
          </w:p>
        </w:tc>
      </w:tr>
      <w:tr w:rsidR="00D33EA8" w14:paraId="1AF2067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524302D" w14:textId="77777777" w:rsidR="00D33EA8" w:rsidRPr="00B4430E" w:rsidRDefault="00D33EA8" w:rsidP="00A134D8">
            <w:pPr>
              <w:rPr>
                <w:color w:val="000000"/>
              </w:rPr>
            </w:pPr>
            <w:r w:rsidRPr="00B4430E">
              <w:rPr>
                <w:color w:val="000000"/>
              </w:rPr>
              <w:t>н393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8590DBC" w14:textId="77777777" w:rsidR="00D33EA8" w:rsidRPr="00B4430E" w:rsidRDefault="00D33EA8" w:rsidP="00A134D8">
            <w:pPr>
              <w:rPr>
                <w:color w:val="000000"/>
              </w:rPr>
            </w:pPr>
            <w:r w:rsidRPr="00B4430E">
              <w:rPr>
                <w:color w:val="000000"/>
              </w:rPr>
              <w:t>2730824,69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70A18A" w14:textId="77777777" w:rsidR="00D33EA8" w:rsidRPr="00B4430E" w:rsidRDefault="00D33EA8" w:rsidP="00A134D8">
            <w:pPr>
              <w:rPr>
                <w:color w:val="000000"/>
              </w:rPr>
            </w:pPr>
            <w:r w:rsidRPr="00B4430E">
              <w:rPr>
                <w:color w:val="000000"/>
              </w:rPr>
              <w:t>995081,43</w:t>
            </w:r>
          </w:p>
        </w:tc>
      </w:tr>
      <w:tr w:rsidR="00D33EA8" w14:paraId="781B605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1EF138B" w14:textId="77777777" w:rsidR="00D33EA8" w:rsidRPr="00B4430E" w:rsidRDefault="00D33EA8" w:rsidP="00A134D8">
            <w:pPr>
              <w:rPr>
                <w:color w:val="000000"/>
              </w:rPr>
            </w:pPr>
            <w:r w:rsidRPr="00B4430E">
              <w:rPr>
                <w:color w:val="000000"/>
              </w:rPr>
              <w:t>н394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CD8F31" w14:textId="77777777" w:rsidR="00D33EA8" w:rsidRPr="00B4430E" w:rsidRDefault="00D33EA8" w:rsidP="00A134D8">
            <w:pPr>
              <w:rPr>
                <w:color w:val="000000"/>
              </w:rPr>
            </w:pPr>
            <w:r w:rsidRPr="00B4430E">
              <w:rPr>
                <w:color w:val="000000"/>
              </w:rPr>
              <w:t>2730826,15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FB2084" w14:textId="77777777" w:rsidR="00D33EA8" w:rsidRPr="00B4430E" w:rsidRDefault="00D33EA8" w:rsidP="00A134D8">
            <w:pPr>
              <w:rPr>
                <w:color w:val="000000"/>
              </w:rPr>
            </w:pPr>
            <w:r w:rsidRPr="00B4430E">
              <w:rPr>
                <w:color w:val="000000"/>
              </w:rPr>
              <w:t>995081,06</w:t>
            </w:r>
          </w:p>
        </w:tc>
      </w:tr>
      <w:tr w:rsidR="00D33EA8" w14:paraId="4ED7AB1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D4CA5BA" w14:textId="77777777" w:rsidR="00D33EA8" w:rsidRPr="00B4430E" w:rsidRDefault="00D33EA8" w:rsidP="00A134D8">
            <w:pPr>
              <w:rPr>
                <w:color w:val="000000"/>
              </w:rPr>
            </w:pPr>
            <w:r w:rsidRPr="00B4430E">
              <w:rPr>
                <w:color w:val="000000"/>
              </w:rPr>
              <w:t>н395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07EB79A" w14:textId="77777777" w:rsidR="00D33EA8" w:rsidRPr="00B4430E" w:rsidRDefault="00D33EA8" w:rsidP="00A134D8">
            <w:pPr>
              <w:rPr>
                <w:color w:val="000000"/>
              </w:rPr>
            </w:pPr>
            <w:r w:rsidRPr="00B4430E">
              <w:rPr>
                <w:color w:val="000000"/>
              </w:rPr>
              <w:t>2730825,77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56390E" w14:textId="77777777" w:rsidR="00D33EA8" w:rsidRPr="00B4430E" w:rsidRDefault="00D33EA8" w:rsidP="00A134D8">
            <w:pPr>
              <w:rPr>
                <w:color w:val="000000"/>
              </w:rPr>
            </w:pPr>
            <w:r w:rsidRPr="00B4430E">
              <w:rPr>
                <w:color w:val="000000"/>
              </w:rPr>
              <w:t>995079,60</w:t>
            </w:r>
          </w:p>
        </w:tc>
      </w:tr>
      <w:tr w:rsidR="00D33EA8" w14:paraId="057817D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2CABB57" w14:textId="77777777" w:rsidR="00D33EA8" w:rsidRPr="00B4430E" w:rsidRDefault="00D33EA8" w:rsidP="00A134D8">
            <w:pPr>
              <w:rPr>
                <w:color w:val="000000"/>
              </w:rPr>
            </w:pPr>
            <w:r w:rsidRPr="00B4430E">
              <w:rPr>
                <w:color w:val="000000"/>
              </w:rPr>
              <w:t>н396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681BE5C" w14:textId="77777777" w:rsidR="00D33EA8" w:rsidRPr="00B4430E" w:rsidRDefault="00D33EA8" w:rsidP="00A134D8">
            <w:pPr>
              <w:rPr>
                <w:color w:val="000000"/>
              </w:rPr>
            </w:pPr>
            <w:r w:rsidRPr="00B4430E">
              <w:rPr>
                <w:color w:val="000000"/>
              </w:rPr>
              <w:t>2730296,41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A70D3BE" w14:textId="77777777" w:rsidR="00D33EA8" w:rsidRPr="00B4430E" w:rsidRDefault="00D33EA8" w:rsidP="00A134D8">
            <w:pPr>
              <w:rPr>
                <w:color w:val="000000"/>
              </w:rPr>
            </w:pPr>
            <w:r w:rsidRPr="00B4430E">
              <w:rPr>
                <w:color w:val="000000"/>
              </w:rPr>
              <w:t>994932,26</w:t>
            </w:r>
          </w:p>
        </w:tc>
      </w:tr>
      <w:tr w:rsidR="00D33EA8" w14:paraId="1A429A9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B373139" w14:textId="77777777" w:rsidR="00D33EA8" w:rsidRPr="00B4430E" w:rsidRDefault="00D33EA8" w:rsidP="00A134D8">
            <w:pPr>
              <w:rPr>
                <w:color w:val="000000"/>
              </w:rPr>
            </w:pPr>
            <w:r w:rsidRPr="00B4430E">
              <w:rPr>
                <w:color w:val="000000"/>
              </w:rPr>
              <w:t>н397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6858A9" w14:textId="77777777" w:rsidR="00D33EA8" w:rsidRPr="00B4430E" w:rsidRDefault="00D33EA8" w:rsidP="00A134D8">
            <w:pPr>
              <w:rPr>
                <w:color w:val="000000"/>
              </w:rPr>
            </w:pPr>
            <w:r w:rsidRPr="00B4430E">
              <w:rPr>
                <w:color w:val="000000"/>
              </w:rPr>
              <w:t>2730296,20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11E161A" w14:textId="77777777" w:rsidR="00D33EA8" w:rsidRPr="00B4430E" w:rsidRDefault="00D33EA8" w:rsidP="00A134D8">
            <w:pPr>
              <w:rPr>
                <w:color w:val="000000"/>
              </w:rPr>
            </w:pPr>
            <w:r w:rsidRPr="00B4430E">
              <w:rPr>
                <w:color w:val="000000"/>
              </w:rPr>
              <w:t>994933,74</w:t>
            </w:r>
          </w:p>
        </w:tc>
      </w:tr>
      <w:tr w:rsidR="00D33EA8" w14:paraId="13B3B28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318713" w14:textId="77777777" w:rsidR="00D33EA8" w:rsidRPr="00B4430E" w:rsidRDefault="00D33EA8" w:rsidP="00A134D8">
            <w:pPr>
              <w:rPr>
                <w:color w:val="000000"/>
              </w:rPr>
            </w:pPr>
            <w:r w:rsidRPr="00B4430E">
              <w:rPr>
                <w:color w:val="000000"/>
              </w:rPr>
              <w:t>н398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178CD0" w14:textId="77777777" w:rsidR="00D33EA8" w:rsidRPr="00B4430E" w:rsidRDefault="00D33EA8" w:rsidP="00A134D8">
            <w:pPr>
              <w:rPr>
                <w:color w:val="000000"/>
              </w:rPr>
            </w:pPr>
            <w:r w:rsidRPr="00B4430E">
              <w:rPr>
                <w:color w:val="000000"/>
              </w:rPr>
              <w:t>2730297,73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581E824" w14:textId="77777777" w:rsidR="00D33EA8" w:rsidRPr="00B4430E" w:rsidRDefault="00D33EA8" w:rsidP="00A134D8">
            <w:pPr>
              <w:rPr>
                <w:color w:val="000000"/>
              </w:rPr>
            </w:pPr>
            <w:r w:rsidRPr="00B4430E">
              <w:rPr>
                <w:color w:val="000000"/>
              </w:rPr>
              <w:t>994933,96</w:t>
            </w:r>
          </w:p>
        </w:tc>
      </w:tr>
      <w:tr w:rsidR="00D33EA8" w14:paraId="6103F28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D4ABD9" w14:textId="77777777" w:rsidR="00D33EA8" w:rsidRPr="00B4430E" w:rsidRDefault="00D33EA8" w:rsidP="00A134D8">
            <w:pPr>
              <w:rPr>
                <w:color w:val="000000"/>
              </w:rPr>
            </w:pPr>
            <w:r w:rsidRPr="00B4430E">
              <w:rPr>
                <w:color w:val="000000"/>
              </w:rPr>
              <w:t>н399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D1969F" w14:textId="77777777" w:rsidR="00D33EA8" w:rsidRPr="00B4430E" w:rsidRDefault="00D33EA8" w:rsidP="00A134D8">
            <w:pPr>
              <w:rPr>
                <w:color w:val="000000"/>
              </w:rPr>
            </w:pPr>
            <w:r w:rsidRPr="00B4430E">
              <w:rPr>
                <w:color w:val="000000"/>
              </w:rPr>
              <w:t>2730297,88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F8C3618" w14:textId="77777777" w:rsidR="00D33EA8" w:rsidRPr="00B4430E" w:rsidRDefault="00D33EA8" w:rsidP="00A134D8">
            <w:pPr>
              <w:rPr>
                <w:color w:val="000000"/>
              </w:rPr>
            </w:pPr>
            <w:r w:rsidRPr="00B4430E">
              <w:rPr>
                <w:color w:val="000000"/>
              </w:rPr>
              <w:t>994932,44</w:t>
            </w:r>
          </w:p>
        </w:tc>
      </w:tr>
      <w:tr w:rsidR="00D33EA8" w14:paraId="56BE018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7B637A" w14:textId="77777777" w:rsidR="00D33EA8" w:rsidRPr="00B4430E" w:rsidRDefault="00D33EA8" w:rsidP="00A134D8">
            <w:pPr>
              <w:rPr>
                <w:color w:val="000000"/>
              </w:rPr>
            </w:pPr>
            <w:r w:rsidRPr="00B4430E">
              <w:rPr>
                <w:color w:val="000000"/>
              </w:rPr>
              <w:t>н400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BA441FE" w14:textId="77777777" w:rsidR="00D33EA8" w:rsidRPr="00B4430E" w:rsidRDefault="00D33EA8" w:rsidP="00A134D8">
            <w:pPr>
              <w:rPr>
                <w:color w:val="000000"/>
              </w:rPr>
            </w:pPr>
            <w:r w:rsidRPr="00B4430E">
              <w:rPr>
                <w:color w:val="000000"/>
              </w:rPr>
              <w:t>2730830,84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784A516" w14:textId="77777777" w:rsidR="00D33EA8" w:rsidRPr="00B4430E" w:rsidRDefault="00D33EA8" w:rsidP="00A134D8">
            <w:pPr>
              <w:rPr>
                <w:color w:val="000000"/>
              </w:rPr>
            </w:pPr>
            <w:r w:rsidRPr="00B4430E">
              <w:rPr>
                <w:color w:val="000000"/>
              </w:rPr>
              <w:t>994962,97</w:t>
            </w:r>
          </w:p>
        </w:tc>
      </w:tr>
      <w:tr w:rsidR="00D33EA8" w14:paraId="4F65B8C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24E5FC7" w14:textId="77777777" w:rsidR="00D33EA8" w:rsidRPr="00B4430E" w:rsidRDefault="00D33EA8" w:rsidP="00A134D8">
            <w:pPr>
              <w:rPr>
                <w:color w:val="000000"/>
              </w:rPr>
            </w:pPr>
            <w:r w:rsidRPr="00B4430E">
              <w:rPr>
                <w:color w:val="000000"/>
              </w:rPr>
              <w:t>н401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3BD422A" w14:textId="77777777" w:rsidR="00D33EA8" w:rsidRPr="00B4430E" w:rsidRDefault="00D33EA8" w:rsidP="00A134D8">
            <w:pPr>
              <w:rPr>
                <w:color w:val="000000"/>
              </w:rPr>
            </w:pPr>
            <w:r w:rsidRPr="00B4430E">
              <w:rPr>
                <w:color w:val="000000"/>
              </w:rPr>
              <w:t>2730813,37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EA01C2D" w14:textId="77777777" w:rsidR="00D33EA8" w:rsidRPr="00B4430E" w:rsidRDefault="00D33EA8" w:rsidP="00A134D8">
            <w:pPr>
              <w:rPr>
                <w:color w:val="000000"/>
              </w:rPr>
            </w:pPr>
            <w:r w:rsidRPr="00B4430E">
              <w:rPr>
                <w:color w:val="000000"/>
              </w:rPr>
              <w:t>994969,78</w:t>
            </w:r>
          </w:p>
        </w:tc>
      </w:tr>
      <w:tr w:rsidR="00D33EA8" w14:paraId="12D8E9C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6F4AC5" w14:textId="77777777" w:rsidR="00D33EA8" w:rsidRPr="00B4430E" w:rsidRDefault="00D33EA8" w:rsidP="00A134D8">
            <w:pPr>
              <w:rPr>
                <w:color w:val="000000"/>
              </w:rPr>
            </w:pPr>
            <w:r w:rsidRPr="00B4430E">
              <w:rPr>
                <w:color w:val="000000"/>
              </w:rPr>
              <w:t>н402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494272F" w14:textId="77777777" w:rsidR="00D33EA8" w:rsidRPr="00B4430E" w:rsidRDefault="00D33EA8" w:rsidP="00A134D8">
            <w:pPr>
              <w:rPr>
                <w:color w:val="000000"/>
              </w:rPr>
            </w:pPr>
            <w:r w:rsidRPr="00B4430E">
              <w:rPr>
                <w:color w:val="000000"/>
              </w:rPr>
              <w:t>2730815,37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2AFF1B7" w14:textId="77777777" w:rsidR="00D33EA8" w:rsidRPr="00B4430E" w:rsidRDefault="00D33EA8" w:rsidP="00A134D8">
            <w:pPr>
              <w:rPr>
                <w:color w:val="000000"/>
              </w:rPr>
            </w:pPr>
            <w:r w:rsidRPr="00B4430E">
              <w:rPr>
                <w:color w:val="000000"/>
              </w:rPr>
              <w:t>994996,51</w:t>
            </w:r>
          </w:p>
        </w:tc>
      </w:tr>
      <w:tr w:rsidR="00D33EA8" w14:paraId="481B355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8E1BAA" w14:textId="77777777" w:rsidR="00D33EA8" w:rsidRPr="00B4430E" w:rsidRDefault="00D33EA8" w:rsidP="00A134D8">
            <w:pPr>
              <w:rPr>
                <w:color w:val="000000"/>
              </w:rPr>
            </w:pPr>
            <w:r w:rsidRPr="00B4430E">
              <w:rPr>
                <w:color w:val="000000"/>
              </w:rPr>
              <w:t>н403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4C81975" w14:textId="77777777" w:rsidR="00D33EA8" w:rsidRPr="00B4430E" w:rsidRDefault="00D33EA8" w:rsidP="00A134D8">
            <w:pPr>
              <w:rPr>
                <w:color w:val="000000"/>
              </w:rPr>
            </w:pPr>
            <w:r w:rsidRPr="00B4430E">
              <w:rPr>
                <w:color w:val="000000"/>
              </w:rPr>
              <w:t>2730814,37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B856907" w14:textId="77777777" w:rsidR="00D33EA8" w:rsidRPr="00B4430E" w:rsidRDefault="00D33EA8" w:rsidP="00A134D8">
            <w:pPr>
              <w:rPr>
                <w:color w:val="000000"/>
              </w:rPr>
            </w:pPr>
            <w:r w:rsidRPr="00B4430E">
              <w:rPr>
                <w:color w:val="000000"/>
              </w:rPr>
              <w:t>995007,98</w:t>
            </w:r>
          </w:p>
        </w:tc>
      </w:tr>
      <w:tr w:rsidR="00D33EA8" w14:paraId="3060768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DA37ED" w14:textId="77777777" w:rsidR="00D33EA8" w:rsidRPr="00B4430E" w:rsidRDefault="00D33EA8" w:rsidP="00A134D8">
            <w:pPr>
              <w:rPr>
                <w:color w:val="000000"/>
              </w:rPr>
            </w:pPr>
            <w:r w:rsidRPr="00B4430E">
              <w:rPr>
                <w:color w:val="000000"/>
              </w:rPr>
              <w:t>н404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A05977" w14:textId="77777777" w:rsidR="00D33EA8" w:rsidRPr="00B4430E" w:rsidRDefault="00D33EA8" w:rsidP="00A134D8">
            <w:pPr>
              <w:rPr>
                <w:color w:val="000000"/>
              </w:rPr>
            </w:pPr>
            <w:r w:rsidRPr="00B4430E">
              <w:rPr>
                <w:color w:val="000000"/>
              </w:rPr>
              <w:t>2730804,30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E94DFF3" w14:textId="77777777" w:rsidR="00D33EA8" w:rsidRPr="00B4430E" w:rsidRDefault="00D33EA8" w:rsidP="00A134D8">
            <w:pPr>
              <w:rPr>
                <w:color w:val="000000"/>
              </w:rPr>
            </w:pPr>
            <w:r w:rsidRPr="00B4430E">
              <w:rPr>
                <w:color w:val="000000"/>
              </w:rPr>
              <w:t>995032,54</w:t>
            </w:r>
          </w:p>
        </w:tc>
      </w:tr>
      <w:tr w:rsidR="00D33EA8" w14:paraId="0205B88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FB0A9B4" w14:textId="77777777" w:rsidR="00D33EA8" w:rsidRPr="00B4430E" w:rsidRDefault="00D33EA8" w:rsidP="00A134D8">
            <w:pPr>
              <w:rPr>
                <w:color w:val="000000"/>
              </w:rPr>
            </w:pPr>
            <w:r w:rsidRPr="00B4430E">
              <w:rPr>
                <w:color w:val="000000"/>
              </w:rPr>
              <w:t>н405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76B5E38" w14:textId="77777777" w:rsidR="00D33EA8" w:rsidRPr="00B4430E" w:rsidRDefault="00D33EA8" w:rsidP="00A134D8">
            <w:pPr>
              <w:rPr>
                <w:color w:val="000000"/>
              </w:rPr>
            </w:pPr>
            <w:r w:rsidRPr="00B4430E">
              <w:rPr>
                <w:color w:val="000000"/>
              </w:rPr>
              <w:t>2730806,66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D0A5FB0" w14:textId="77777777" w:rsidR="00D33EA8" w:rsidRPr="00B4430E" w:rsidRDefault="00D33EA8" w:rsidP="00A134D8">
            <w:pPr>
              <w:rPr>
                <w:color w:val="000000"/>
              </w:rPr>
            </w:pPr>
            <w:r w:rsidRPr="00B4430E">
              <w:rPr>
                <w:color w:val="000000"/>
              </w:rPr>
              <w:t>995065,93</w:t>
            </w:r>
          </w:p>
        </w:tc>
      </w:tr>
      <w:tr w:rsidR="00D33EA8" w14:paraId="43FA026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841756" w14:textId="77777777" w:rsidR="00D33EA8" w:rsidRPr="00B4430E" w:rsidRDefault="00D33EA8" w:rsidP="00A134D8">
            <w:pPr>
              <w:rPr>
                <w:color w:val="000000"/>
              </w:rPr>
            </w:pPr>
            <w:r w:rsidRPr="00B4430E">
              <w:rPr>
                <w:color w:val="000000"/>
              </w:rPr>
              <w:t>н406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801C5A" w14:textId="77777777" w:rsidR="00D33EA8" w:rsidRPr="00B4430E" w:rsidRDefault="00D33EA8" w:rsidP="00A134D8">
            <w:pPr>
              <w:rPr>
                <w:color w:val="000000"/>
              </w:rPr>
            </w:pPr>
            <w:r w:rsidRPr="00B4430E">
              <w:rPr>
                <w:color w:val="000000"/>
              </w:rPr>
              <w:t>2730824,10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BCC9EF0" w14:textId="77777777" w:rsidR="00D33EA8" w:rsidRPr="00B4430E" w:rsidRDefault="00D33EA8" w:rsidP="00A134D8">
            <w:pPr>
              <w:rPr>
                <w:color w:val="000000"/>
              </w:rPr>
            </w:pPr>
            <w:r w:rsidRPr="00B4430E">
              <w:rPr>
                <w:color w:val="000000"/>
              </w:rPr>
              <w:t>995064,73</w:t>
            </w:r>
          </w:p>
        </w:tc>
      </w:tr>
      <w:tr w:rsidR="00D33EA8" w14:paraId="2B10776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93BF400" w14:textId="77777777" w:rsidR="00D33EA8" w:rsidRPr="00B4430E" w:rsidRDefault="00D33EA8" w:rsidP="00A134D8">
            <w:pPr>
              <w:rPr>
                <w:color w:val="000000"/>
              </w:rPr>
            </w:pPr>
            <w:r w:rsidRPr="00B4430E">
              <w:rPr>
                <w:color w:val="000000"/>
              </w:rPr>
              <w:t>н407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C0C8D20" w14:textId="77777777" w:rsidR="00D33EA8" w:rsidRPr="00B4430E" w:rsidRDefault="00D33EA8" w:rsidP="00A134D8">
            <w:pPr>
              <w:rPr>
                <w:color w:val="000000"/>
              </w:rPr>
            </w:pPr>
            <w:r w:rsidRPr="00B4430E">
              <w:rPr>
                <w:color w:val="000000"/>
              </w:rPr>
              <w:t>2730832,55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88ED865" w14:textId="77777777" w:rsidR="00D33EA8" w:rsidRPr="00B4430E" w:rsidRDefault="00D33EA8" w:rsidP="00A134D8">
            <w:pPr>
              <w:rPr>
                <w:color w:val="000000"/>
              </w:rPr>
            </w:pPr>
            <w:r w:rsidRPr="00B4430E">
              <w:rPr>
                <w:color w:val="000000"/>
              </w:rPr>
              <w:t>995063,93</w:t>
            </w:r>
          </w:p>
        </w:tc>
      </w:tr>
      <w:tr w:rsidR="00D33EA8" w14:paraId="788621B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1C0922A" w14:textId="77777777" w:rsidR="00D33EA8" w:rsidRPr="00B4430E" w:rsidRDefault="00D33EA8" w:rsidP="00A134D8">
            <w:pPr>
              <w:rPr>
                <w:color w:val="000000"/>
              </w:rPr>
            </w:pPr>
            <w:r w:rsidRPr="00B4430E">
              <w:rPr>
                <w:color w:val="000000"/>
              </w:rPr>
              <w:t>н408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3B42B80" w14:textId="77777777" w:rsidR="00D33EA8" w:rsidRPr="00B4430E" w:rsidRDefault="00D33EA8" w:rsidP="00A134D8">
            <w:pPr>
              <w:rPr>
                <w:color w:val="000000"/>
              </w:rPr>
            </w:pPr>
            <w:r w:rsidRPr="00B4430E">
              <w:rPr>
                <w:color w:val="000000"/>
              </w:rPr>
              <w:t>2730831,92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F5A9F5" w14:textId="77777777" w:rsidR="00D33EA8" w:rsidRPr="00B4430E" w:rsidRDefault="00D33EA8" w:rsidP="00A134D8">
            <w:pPr>
              <w:rPr>
                <w:color w:val="000000"/>
              </w:rPr>
            </w:pPr>
            <w:r w:rsidRPr="00B4430E">
              <w:rPr>
                <w:color w:val="000000"/>
              </w:rPr>
              <w:t>995068,06</w:t>
            </w:r>
          </w:p>
        </w:tc>
      </w:tr>
      <w:tr w:rsidR="00D33EA8" w14:paraId="705BA45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C9A56E" w14:textId="77777777" w:rsidR="00D33EA8" w:rsidRPr="00B4430E" w:rsidRDefault="00D33EA8" w:rsidP="00A134D8">
            <w:pPr>
              <w:rPr>
                <w:color w:val="000000"/>
              </w:rPr>
            </w:pPr>
            <w:r w:rsidRPr="00B4430E">
              <w:rPr>
                <w:color w:val="000000"/>
              </w:rPr>
              <w:t>н409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EDC4F57" w14:textId="77777777" w:rsidR="00D33EA8" w:rsidRPr="00B4430E" w:rsidRDefault="00D33EA8" w:rsidP="00A134D8">
            <w:pPr>
              <w:rPr>
                <w:color w:val="000000"/>
              </w:rPr>
            </w:pPr>
            <w:r w:rsidRPr="00B4430E">
              <w:rPr>
                <w:color w:val="000000"/>
              </w:rPr>
              <w:t>2730833,41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4DCA968" w14:textId="77777777" w:rsidR="00D33EA8" w:rsidRPr="00B4430E" w:rsidRDefault="00D33EA8" w:rsidP="00A134D8">
            <w:pPr>
              <w:rPr>
                <w:color w:val="000000"/>
              </w:rPr>
            </w:pPr>
            <w:r w:rsidRPr="00B4430E">
              <w:rPr>
                <w:color w:val="000000"/>
              </w:rPr>
              <w:t>995068,24</w:t>
            </w:r>
          </w:p>
        </w:tc>
      </w:tr>
      <w:tr w:rsidR="00D33EA8" w14:paraId="4927E7A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BD7CB9" w14:textId="77777777" w:rsidR="00D33EA8" w:rsidRPr="00B4430E" w:rsidRDefault="00D33EA8" w:rsidP="00A134D8">
            <w:pPr>
              <w:rPr>
                <w:color w:val="000000"/>
              </w:rPr>
            </w:pPr>
            <w:r w:rsidRPr="00B4430E">
              <w:rPr>
                <w:color w:val="000000"/>
              </w:rPr>
              <w:t>н410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E667F47" w14:textId="77777777" w:rsidR="00D33EA8" w:rsidRPr="00B4430E" w:rsidRDefault="00D33EA8" w:rsidP="00A134D8">
            <w:pPr>
              <w:rPr>
                <w:color w:val="000000"/>
              </w:rPr>
            </w:pPr>
            <w:r w:rsidRPr="00B4430E">
              <w:rPr>
                <w:color w:val="000000"/>
              </w:rPr>
              <w:t>2730834,03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D2D97DE" w14:textId="77777777" w:rsidR="00D33EA8" w:rsidRPr="00B4430E" w:rsidRDefault="00D33EA8" w:rsidP="00A134D8">
            <w:pPr>
              <w:rPr>
                <w:color w:val="000000"/>
              </w:rPr>
            </w:pPr>
            <w:r w:rsidRPr="00B4430E">
              <w:rPr>
                <w:color w:val="000000"/>
              </w:rPr>
              <w:t>995063,77</w:t>
            </w:r>
          </w:p>
        </w:tc>
      </w:tr>
      <w:tr w:rsidR="00D33EA8" w14:paraId="6BF00EE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AEEE0DD" w14:textId="77777777" w:rsidR="00D33EA8" w:rsidRPr="00B4430E" w:rsidRDefault="00D33EA8" w:rsidP="00A134D8">
            <w:pPr>
              <w:rPr>
                <w:color w:val="000000"/>
              </w:rPr>
            </w:pPr>
            <w:r w:rsidRPr="00B4430E">
              <w:rPr>
                <w:color w:val="000000"/>
              </w:rPr>
              <w:t>н411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935470A" w14:textId="77777777" w:rsidR="00D33EA8" w:rsidRPr="00B4430E" w:rsidRDefault="00D33EA8" w:rsidP="00A134D8">
            <w:pPr>
              <w:rPr>
                <w:color w:val="000000"/>
              </w:rPr>
            </w:pPr>
            <w:r w:rsidRPr="00B4430E">
              <w:rPr>
                <w:color w:val="000000"/>
              </w:rPr>
              <w:t>2730841,89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BF332C8" w14:textId="77777777" w:rsidR="00D33EA8" w:rsidRPr="00B4430E" w:rsidRDefault="00D33EA8" w:rsidP="00A134D8">
            <w:pPr>
              <w:rPr>
                <w:color w:val="000000"/>
              </w:rPr>
            </w:pPr>
            <w:r w:rsidRPr="00B4430E">
              <w:rPr>
                <w:color w:val="000000"/>
              </w:rPr>
              <w:t>995063,00</w:t>
            </w:r>
          </w:p>
        </w:tc>
      </w:tr>
      <w:tr w:rsidR="00D33EA8" w14:paraId="555D1A1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3798611" w14:textId="77777777" w:rsidR="00D33EA8" w:rsidRPr="00B4430E" w:rsidRDefault="00D33EA8" w:rsidP="00A134D8">
            <w:pPr>
              <w:rPr>
                <w:color w:val="000000"/>
              </w:rPr>
            </w:pPr>
            <w:r w:rsidRPr="00B4430E">
              <w:rPr>
                <w:color w:val="000000"/>
              </w:rPr>
              <w:t>н412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81930A4" w14:textId="77777777" w:rsidR="00D33EA8" w:rsidRPr="00B4430E" w:rsidRDefault="00D33EA8" w:rsidP="00A134D8">
            <w:pPr>
              <w:rPr>
                <w:color w:val="000000"/>
              </w:rPr>
            </w:pPr>
            <w:r w:rsidRPr="00B4430E">
              <w:rPr>
                <w:color w:val="000000"/>
              </w:rPr>
              <w:t>2730905,36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96BBDCD" w14:textId="77777777" w:rsidR="00D33EA8" w:rsidRPr="00B4430E" w:rsidRDefault="00D33EA8" w:rsidP="00A134D8">
            <w:pPr>
              <w:rPr>
                <w:color w:val="000000"/>
              </w:rPr>
            </w:pPr>
            <w:r w:rsidRPr="00B4430E">
              <w:rPr>
                <w:color w:val="000000"/>
              </w:rPr>
              <w:t>995056,72</w:t>
            </w:r>
          </w:p>
        </w:tc>
      </w:tr>
      <w:tr w:rsidR="00D33EA8" w14:paraId="6DFFFA4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BFD706" w14:textId="77777777" w:rsidR="00D33EA8" w:rsidRPr="00B4430E" w:rsidRDefault="00D33EA8" w:rsidP="00A134D8">
            <w:pPr>
              <w:rPr>
                <w:color w:val="000000"/>
              </w:rPr>
            </w:pPr>
            <w:r w:rsidRPr="00B4430E">
              <w:rPr>
                <w:color w:val="000000"/>
              </w:rPr>
              <w:t>н413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DA8F120" w14:textId="77777777" w:rsidR="00D33EA8" w:rsidRPr="00B4430E" w:rsidRDefault="00D33EA8" w:rsidP="00A134D8">
            <w:pPr>
              <w:rPr>
                <w:color w:val="000000"/>
              </w:rPr>
            </w:pPr>
            <w:r w:rsidRPr="00B4430E">
              <w:rPr>
                <w:color w:val="000000"/>
              </w:rPr>
              <w:t>2730905,47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5371A7D" w14:textId="77777777" w:rsidR="00D33EA8" w:rsidRPr="00B4430E" w:rsidRDefault="00D33EA8" w:rsidP="00A134D8">
            <w:pPr>
              <w:rPr>
                <w:color w:val="000000"/>
              </w:rPr>
            </w:pPr>
            <w:r w:rsidRPr="00B4430E">
              <w:rPr>
                <w:color w:val="000000"/>
              </w:rPr>
              <w:t>995057,87</w:t>
            </w:r>
          </w:p>
        </w:tc>
      </w:tr>
      <w:tr w:rsidR="00D33EA8" w14:paraId="6CD9D90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031AA4C" w14:textId="77777777" w:rsidR="00D33EA8" w:rsidRPr="00B4430E" w:rsidRDefault="00D33EA8" w:rsidP="00A134D8">
            <w:pPr>
              <w:rPr>
                <w:color w:val="000000"/>
              </w:rPr>
            </w:pPr>
            <w:r w:rsidRPr="00B4430E">
              <w:rPr>
                <w:color w:val="000000"/>
              </w:rPr>
              <w:t>н414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C5EEF1D" w14:textId="77777777" w:rsidR="00D33EA8" w:rsidRPr="00B4430E" w:rsidRDefault="00D33EA8" w:rsidP="00A134D8">
            <w:pPr>
              <w:rPr>
                <w:color w:val="000000"/>
              </w:rPr>
            </w:pPr>
            <w:r w:rsidRPr="00B4430E">
              <w:rPr>
                <w:color w:val="000000"/>
              </w:rPr>
              <w:t>2730906,96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1080CA4" w14:textId="77777777" w:rsidR="00D33EA8" w:rsidRPr="00B4430E" w:rsidRDefault="00D33EA8" w:rsidP="00A134D8">
            <w:pPr>
              <w:rPr>
                <w:color w:val="000000"/>
              </w:rPr>
            </w:pPr>
            <w:r w:rsidRPr="00B4430E">
              <w:rPr>
                <w:color w:val="000000"/>
              </w:rPr>
              <w:t>995057,72</w:t>
            </w:r>
          </w:p>
        </w:tc>
      </w:tr>
      <w:tr w:rsidR="00D33EA8" w14:paraId="484A7C7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C66C4A4" w14:textId="77777777" w:rsidR="00D33EA8" w:rsidRPr="00B4430E" w:rsidRDefault="00D33EA8" w:rsidP="00A134D8">
            <w:pPr>
              <w:rPr>
                <w:color w:val="000000"/>
              </w:rPr>
            </w:pPr>
            <w:r w:rsidRPr="00B4430E">
              <w:rPr>
                <w:color w:val="000000"/>
              </w:rPr>
              <w:t>н415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D92BA4C" w14:textId="77777777" w:rsidR="00D33EA8" w:rsidRPr="00B4430E" w:rsidRDefault="00D33EA8" w:rsidP="00A134D8">
            <w:pPr>
              <w:rPr>
                <w:color w:val="000000"/>
              </w:rPr>
            </w:pPr>
            <w:r w:rsidRPr="00B4430E">
              <w:rPr>
                <w:color w:val="000000"/>
              </w:rPr>
              <w:t>2730906,85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101ACAE" w14:textId="77777777" w:rsidR="00D33EA8" w:rsidRPr="00B4430E" w:rsidRDefault="00D33EA8" w:rsidP="00A134D8">
            <w:pPr>
              <w:rPr>
                <w:color w:val="000000"/>
              </w:rPr>
            </w:pPr>
            <w:r w:rsidRPr="00B4430E">
              <w:rPr>
                <w:color w:val="000000"/>
              </w:rPr>
              <w:t>995056,57</w:t>
            </w:r>
          </w:p>
        </w:tc>
      </w:tr>
      <w:tr w:rsidR="00D33EA8" w14:paraId="2A3231E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C9567E6" w14:textId="77777777" w:rsidR="00D33EA8" w:rsidRPr="00B4430E" w:rsidRDefault="00D33EA8" w:rsidP="00A134D8">
            <w:pPr>
              <w:rPr>
                <w:color w:val="000000"/>
              </w:rPr>
            </w:pPr>
            <w:r w:rsidRPr="00B4430E">
              <w:rPr>
                <w:color w:val="000000"/>
              </w:rPr>
              <w:t>н416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ABFC2C3" w14:textId="77777777" w:rsidR="00D33EA8" w:rsidRPr="00B4430E" w:rsidRDefault="00D33EA8" w:rsidP="00A134D8">
            <w:pPr>
              <w:rPr>
                <w:color w:val="000000"/>
              </w:rPr>
            </w:pPr>
            <w:r w:rsidRPr="00B4430E">
              <w:rPr>
                <w:color w:val="000000"/>
              </w:rPr>
              <w:t>2730917,80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99F955E" w14:textId="77777777" w:rsidR="00D33EA8" w:rsidRPr="00B4430E" w:rsidRDefault="00D33EA8" w:rsidP="00A134D8">
            <w:pPr>
              <w:rPr>
                <w:color w:val="000000"/>
              </w:rPr>
            </w:pPr>
            <w:r w:rsidRPr="00B4430E">
              <w:rPr>
                <w:color w:val="000000"/>
              </w:rPr>
              <w:t>995055,48</w:t>
            </w:r>
          </w:p>
        </w:tc>
      </w:tr>
      <w:tr w:rsidR="00D33EA8" w14:paraId="6BFB4B3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2B072CE" w14:textId="77777777" w:rsidR="00D33EA8" w:rsidRPr="00B4430E" w:rsidRDefault="00D33EA8" w:rsidP="00A134D8">
            <w:pPr>
              <w:rPr>
                <w:color w:val="000000"/>
              </w:rPr>
            </w:pPr>
            <w:r w:rsidRPr="00B4430E">
              <w:rPr>
                <w:color w:val="000000"/>
              </w:rPr>
              <w:t>н417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314285" w14:textId="77777777" w:rsidR="00D33EA8" w:rsidRPr="00B4430E" w:rsidRDefault="00D33EA8" w:rsidP="00A134D8">
            <w:pPr>
              <w:rPr>
                <w:color w:val="000000"/>
              </w:rPr>
            </w:pPr>
            <w:r w:rsidRPr="00B4430E">
              <w:rPr>
                <w:color w:val="000000"/>
              </w:rPr>
              <w:t>2730921,23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AD1C18E" w14:textId="77777777" w:rsidR="00D33EA8" w:rsidRPr="00B4430E" w:rsidRDefault="00D33EA8" w:rsidP="00A134D8">
            <w:pPr>
              <w:rPr>
                <w:color w:val="000000"/>
              </w:rPr>
            </w:pPr>
            <w:r w:rsidRPr="00B4430E">
              <w:rPr>
                <w:color w:val="000000"/>
              </w:rPr>
              <w:t>995055,27</w:t>
            </w:r>
          </w:p>
        </w:tc>
      </w:tr>
      <w:tr w:rsidR="00D33EA8" w14:paraId="766666A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2823728" w14:textId="77777777" w:rsidR="00D33EA8" w:rsidRPr="00B4430E" w:rsidRDefault="00D33EA8" w:rsidP="00A134D8">
            <w:pPr>
              <w:rPr>
                <w:color w:val="000000"/>
              </w:rPr>
            </w:pPr>
            <w:r w:rsidRPr="00B4430E">
              <w:rPr>
                <w:color w:val="000000"/>
              </w:rPr>
              <w:t>н418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88AC4D5" w14:textId="77777777" w:rsidR="00D33EA8" w:rsidRPr="00B4430E" w:rsidRDefault="00D33EA8" w:rsidP="00A134D8">
            <w:pPr>
              <w:rPr>
                <w:color w:val="000000"/>
              </w:rPr>
            </w:pPr>
            <w:r w:rsidRPr="00B4430E">
              <w:rPr>
                <w:color w:val="000000"/>
              </w:rPr>
              <w:t>2730921,59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EAE0E45" w14:textId="77777777" w:rsidR="00D33EA8" w:rsidRPr="00B4430E" w:rsidRDefault="00D33EA8" w:rsidP="00A134D8">
            <w:pPr>
              <w:rPr>
                <w:color w:val="000000"/>
              </w:rPr>
            </w:pPr>
            <w:r w:rsidRPr="00B4430E">
              <w:rPr>
                <w:color w:val="000000"/>
              </w:rPr>
              <w:t>995054,74</w:t>
            </w:r>
          </w:p>
        </w:tc>
      </w:tr>
      <w:tr w:rsidR="00D33EA8" w14:paraId="6D52F8A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17DCD31" w14:textId="77777777" w:rsidR="00D33EA8" w:rsidRPr="00B4430E" w:rsidRDefault="00D33EA8" w:rsidP="00A134D8">
            <w:pPr>
              <w:rPr>
                <w:color w:val="000000"/>
              </w:rPr>
            </w:pPr>
            <w:r w:rsidRPr="00B4430E">
              <w:rPr>
                <w:color w:val="000000"/>
              </w:rPr>
              <w:t>н419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235C29D" w14:textId="77777777" w:rsidR="00D33EA8" w:rsidRPr="00B4430E" w:rsidRDefault="00D33EA8" w:rsidP="00A134D8">
            <w:pPr>
              <w:rPr>
                <w:color w:val="000000"/>
              </w:rPr>
            </w:pPr>
            <w:r w:rsidRPr="00B4430E">
              <w:rPr>
                <w:color w:val="000000"/>
              </w:rPr>
              <w:t>2730920,82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377FDDE" w14:textId="77777777" w:rsidR="00D33EA8" w:rsidRPr="00B4430E" w:rsidRDefault="00D33EA8" w:rsidP="00A134D8">
            <w:pPr>
              <w:rPr>
                <w:color w:val="000000"/>
              </w:rPr>
            </w:pPr>
            <w:r w:rsidRPr="00B4430E">
              <w:rPr>
                <w:color w:val="000000"/>
              </w:rPr>
              <w:t>995040,93</w:t>
            </w:r>
          </w:p>
        </w:tc>
      </w:tr>
      <w:tr w:rsidR="00D33EA8" w14:paraId="0EDA23B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319F1B1" w14:textId="77777777" w:rsidR="00D33EA8" w:rsidRPr="00B4430E" w:rsidRDefault="00D33EA8" w:rsidP="00A134D8">
            <w:pPr>
              <w:rPr>
                <w:color w:val="000000"/>
              </w:rPr>
            </w:pPr>
            <w:r w:rsidRPr="00B4430E">
              <w:rPr>
                <w:color w:val="000000"/>
              </w:rPr>
              <w:t>н420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559D0AB" w14:textId="77777777" w:rsidR="00D33EA8" w:rsidRPr="00B4430E" w:rsidRDefault="00D33EA8" w:rsidP="00A134D8">
            <w:pPr>
              <w:rPr>
                <w:color w:val="000000"/>
              </w:rPr>
            </w:pPr>
            <w:r w:rsidRPr="00B4430E">
              <w:rPr>
                <w:color w:val="000000"/>
              </w:rPr>
              <w:t>2730917,51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1A700E5" w14:textId="77777777" w:rsidR="00D33EA8" w:rsidRPr="00B4430E" w:rsidRDefault="00D33EA8" w:rsidP="00A134D8">
            <w:pPr>
              <w:rPr>
                <w:color w:val="000000"/>
              </w:rPr>
            </w:pPr>
            <w:r w:rsidRPr="00B4430E">
              <w:rPr>
                <w:color w:val="000000"/>
              </w:rPr>
              <w:t>995000,16</w:t>
            </w:r>
          </w:p>
        </w:tc>
      </w:tr>
      <w:tr w:rsidR="00D33EA8" w14:paraId="232F361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197F040" w14:textId="77777777" w:rsidR="00D33EA8" w:rsidRPr="00B4430E" w:rsidRDefault="00D33EA8" w:rsidP="00A134D8">
            <w:pPr>
              <w:rPr>
                <w:color w:val="000000"/>
              </w:rPr>
            </w:pPr>
            <w:r w:rsidRPr="00B4430E">
              <w:rPr>
                <w:color w:val="000000"/>
              </w:rPr>
              <w:t>н421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CE8B4DF" w14:textId="77777777" w:rsidR="00D33EA8" w:rsidRPr="00B4430E" w:rsidRDefault="00D33EA8" w:rsidP="00A134D8">
            <w:pPr>
              <w:rPr>
                <w:color w:val="000000"/>
              </w:rPr>
            </w:pPr>
            <w:r w:rsidRPr="00B4430E">
              <w:rPr>
                <w:color w:val="000000"/>
              </w:rPr>
              <w:t>2730916,34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6F9EE3" w14:textId="77777777" w:rsidR="00D33EA8" w:rsidRPr="00B4430E" w:rsidRDefault="00D33EA8" w:rsidP="00A134D8">
            <w:pPr>
              <w:rPr>
                <w:color w:val="000000"/>
              </w:rPr>
            </w:pPr>
            <w:r w:rsidRPr="00B4430E">
              <w:rPr>
                <w:color w:val="000000"/>
              </w:rPr>
              <w:t>994995,27</w:t>
            </w:r>
          </w:p>
        </w:tc>
      </w:tr>
      <w:tr w:rsidR="00D33EA8" w14:paraId="73C69C6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53A0E94" w14:textId="77777777" w:rsidR="00D33EA8" w:rsidRPr="00B4430E" w:rsidRDefault="00D33EA8" w:rsidP="00A134D8">
            <w:pPr>
              <w:rPr>
                <w:color w:val="000000"/>
              </w:rPr>
            </w:pPr>
            <w:r w:rsidRPr="00B4430E">
              <w:rPr>
                <w:color w:val="000000"/>
              </w:rPr>
              <w:t>н422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F4E2CE3" w14:textId="77777777" w:rsidR="00D33EA8" w:rsidRPr="00B4430E" w:rsidRDefault="00D33EA8" w:rsidP="00A134D8">
            <w:pPr>
              <w:rPr>
                <w:color w:val="000000"/>
              </w:rPr>
            </w:pPr>
            <w:r w:rsidRPr="00B4430E">
              <w:rPr>
                <w:color w:val="000000"/>
              </w:rPr>
              <w:t>2730915,13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51CFA98" w14:textId="77777777" w:rsidR="00D33EA8" w:rsidRPr="00B4430E" w:rsidRDefault="00D33EA8" w:rsidP="00A134D8">
            <w:pPr>
              <w:rPr>
                <w:color w:val="000000"/>
              </w:rPr>
            </w:pPr>
            <w:r w:rsidRPr="00B4430E">
              <w:rPr>
                <w:color w:val="000000"/>
              </w:rPr>
              <w:t>994989,67</w:t>
            </w:r>
          </w:p>
        </w:tc>
      </w:tr>
      <w:tr w:rsidR="00D33EA8" w14:paraId="0B6664B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56B90CF" w14:textId="77777777" w:rsidR="00D33EA8" w:rsidRPr="00B4430E" w:rsidRDefault="00D33EA8" w:rsidP="00A134D8">
            <w:pPr>
              <w:rPr>
                <w:color w:val="000000"/>
              </w:rPr>
            </w:pPr>
            <w:r w:rsidRPr="00B4430E">
              <w:rPr>
                <w:color w:val="000000"/>
              </w:rPr>
              <w:t>н423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A9F2A3F" w14:textId="77777777" w:rsidR="00D33EA8" w:rsidRPr="00B4430E" w:rsidRDefault="00D33EA8" w:rsidP="00A134D8">
            <w:pPr>
              <w:rPr>
                <w:color w:val="000000"/>
              </w:rPr>
            </w:pPr>
            <w:r w:rsidRPr="00B4430E">
              <w:rPr>
                <w:color w:val="000000"/>
              </w:rPr>
              <w:t>2730913,89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7246C95" w14:textId="77777777" w:rsidR="00D33EA8" w:rsidRPr="00B4430E" w:rsidRDefault="00D33EA8" w:rsidP="00A134D8">
            <w:pPr>
              <w:rPr>
                <w:color w:val="000000"/>
              </w:rPr>
            </w:pPr>
            <w:r w:rsidRPr="00B4430E">
              <w:rPr>
                <w:color w:val="000000"/>
              </w:rPr>
              <w:t>994983,60</w:t>
            </w:r>
          </w:p>
        </w:tc>
      </w:tr>
      <w:tr w:rsidR="00D33EA8" w14:paraId="4E9B963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232E9D1" w14:textId="77777777" w:rsidR="00D33EA8" w:rsidRPr="00B4430E" w:rsidRDefault="00D33EA8" w:rsidP="00A134D8">
            <w:pPr>
              <w:rPr>
                <w:color w:val="000000"/>
              </w:rPr>
            </w:pPr>
            <w:r w:rsidRPr="00B4430E">
              <w:rPr>
                <w:color w:val="000000"/>
              </w:rPr>
              <w:lastRenderedPageBreak/>
              <w:t>н424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40E440" w14:textId="77777777" w:rsidR="00D33EA8" w:rsidRPr="00B4430E" w:rsidRDefault="00D33EA8" w:rsidP="00A134D8">
            <w:pPr>
              <w:rPr>
                <w:color w:val="000000"/>
              </w:rPr>
            </w:pPr>
            <w:r w:rsidRPr="00B4430E">
              <w:rPr>
                <w:color w:val="000000"/>
              </w:rPr>
              <w:t>2730911,45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2811F54" w14:textId="77777777" w:rsidR="00D33EA8" w:rsidRPr="00B4430E" w:rsidRDefault="00D33EA8" w:rsidP="00A134D8">
            <w:pPr>
              <w:rPr>
                <w:color w:val="000000"/>
              </w:rPr>
            </w:pPr>
            <w:r w:rsidRPr="00B4430E">
              <w:rPr>
                <w:color w:val="000000"/>
              </w:rPr>
              <w:t>994972,05</w:t>
            </w:r>
          </w:p>
        </w:tc>
      </w:tr>
      <w:tr w:rsidR="00D33EA8" w14:paraId="0114167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1DE4E0A" w14:textId="77777777" w:rsidR="00D33EA8" w:rsidRPr="00B4430E" w:rsidRDefault="00D33EA8" w:rsidP="00A134D8">
            <w:pPr>
              <w:rPr>
                <w:color w:val="000000"/>
              </w:rPr>
            </w:pPr>
            <w:r w:rsidRPr="00B4430E">
              <w:rPr>
                <w:color w:val="000000"/>
              </w:rPr>
              <w:t>н425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64A6DC" w14:textId="77777777" w:rsidR="00D33EA8" w:rsidRPr="00B4430E" w:rsidRDefault="00D33EA8" w:rsidP="00A134D8">
            <w:pPr>
              <w:rPr>
                <w:color w:val="000000"/>
              </w:rPr>
            </w:pPr>
            <w:r w:rsidRPr="00B4430E">
              <w:rPr>
                <w:color w:val="000000"/>
              </w:rPr>
              <w:t>2730909,74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861F581" w14:textId="77777777" w:rsidR="00D33EA8" w:rsidRPr="00B4430E" w:rsidRDefault="00D33EA8" w:rsidP="00A134D8">
            <w:pPr>
              <w:rPr>
                <w:color w:val="000000"/>
              </w:rPr>
            </w:pPr>
            <w:r w:rsidRPr="00B4430E">
              <w:rPr>
                <w:color w:val="000000"/>
              </w:rPr>
              <w:t>994963,68</w:t>
            </w:r>
          </w:p>
        </w:tc>
      </w:tr>
      <w:tr w:rsidR="00D33EA8" w14:paraId="197FD56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AAE29A4" w14:textId="77777777" w:rsidR="00D33EA8" w:rsidRPr="00B4430E" w:rsidRDefault="00D33EA8" w:rsidP="00A134D8">
            <w:pPr>
              <w:rPr>
                <w:color w:val="000000"/>
              </w:rPr>
            </w:pPr>
            <w:r w:rsidRPr="00B4430E">
              <w:rPr>
                <w:color w:val="000000"/>
              </w:rPr>
              <w:t>н426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80800E" w14:textId="77777777" w:rsidR="00D33EA8" w:rsidRPr="00B4430E" w:rsidRDefault="00D33EA8" w:rsidP="00A134D8">
            <w:pPr>
              <w:rPr>
                <w:color w:val="000000"/>
              </w:rPr>
            </w:pPr>
            <w:r w:rsidRPr="00B4430E">
              <w:rPr>
                <w:color w:val="000000"/>
              </w:rPr>
              <w:t>2730908,61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ABD4153" w14:textId="77777777" w:rsidR="00D33EA8" w:rsidRPr="00B4430E" w:rsidRDefault="00D33EA8" w:rsidP="00A134D8">
            <w:pPr>
              <w:rPr>
                <w:color w:val="000000"/>
              </w:rPr>
            </w:pPr>
            <w:r w:rsidRPr="00B4430E">
              <w:rPr>
                <w:color w:val="000000"/>
              </w:rPr>
              <w:t>994958,03</w:t>
            </w:r>
          </w:p>
        </w:tc>
      </w:tr>
      <w:tr w:rsidR="00D33EA8" w14:paraId="00CA625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829EE56" w14:textId="77777777" w:rsidR="00D33EA8" w:rsidRPr="00B4430E" w:rsidRDefault="00D33EA8" w:rsidP="00A134D8">
            <w:pPr>
              <w:rPr>
                <w:color w:val="000000"/>
              </w:rPr>
            </w:pPr>
            <w:r w:rsidRPr="00B4430E">
              <w:rPr>
                <w:color w:val="000000"/>
              </w:rPr>
              <w:t>н427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A93BFF" w14:textId="77777777" w:rsidR="00D33EA8" w:rsidRPr="00B4430E" w:rsidRDefault="00D33EA8" w:rsidP="00A134D8">
            <w:pPr>
              <w:rPr>
                <w:color w:val="000000"/>
              </w:rPr>
            </w:pPr>
            <w:r w:rsidRPr="00B4430E">
              <w:rPr>
                <w:color w:val="000000"/>
              </w:rPr>
              <w:t>2730899,23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6F8EEA" w14:textId="77777777" w:rsidR="00D33EA8" w:rsidRPr="00B4430E" w:rsidRDefault="00D33EA8" w:rsidP="00A134D8">
            <w:pPr>
              <w:rPr>
                <w:color w:val="000000"/>
              </w:rPr>
            </w:pPr>
            <w:r w:rsidRPr="00B4430E">
              <w:rPr>
                <w:color w:val="000000"/>
              </w:rPr>
              <w:t>994958,46</w:t>
            </w:r>
          </w:p>
        </w:tc>
      </w:tr>
      <w:tr w:rsidR="00D33EA8" w14:paraId="172313C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2BEB23" w14:textId="77777777" w:rsidR="00D33EA8" w:rsidRPr="00B4430E" w:rsidRDefault="00D33EA8" w:rsidP="00A134D8">
            <w:pPr>
              <w:rPr>
                <w:color w:val="000000"/>
              </w:rPr>
            </w:pPr>
            <w:r w:rsidRPr="00B4430E">
              <w:rPr>
                <w:color w:val="000000"/>
              </w:rPr>
              <w:t>н428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2E892C2" w14:textId="77777777" w:rsidR="00D33EA8" w:rsidRPr="00B4430E" w:rsidRDefault="00D33EA8" w:rsidP="00A134D8">
            <w:pPr>
              <w:rPr>
                <w:color w:val="000000"/>
              </w:rPr>
            </w:pPr>
            <w:r w:rsidRPr="00B4430E">
              <w:rPr>
                <w:color w:val="000000"/>
              </w:rPr>
              <w:t>2730890,33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52D0DA" w14:textId="77777777" w:rsidR="00D33EA8" w:rsidRPr="00B4430E" w:rsidRDefault="00D33EA8" w:rsidP="00A134D8">
            <w:pPr>
              <w:rPr>
                <w:color w:val="000000"/>
              </w:rPr>
            </w:pPr>
            <w:r w:rsidRPr="00B4430E">
              <w:rPr>
                <w:color w:val="000000"/>
              </w:rPr>
              <w:t>994958,80</w:t>
            </w:r>
          </w:p>
        </w:tc>
      </w:tr>
      <w:tr w:rsidR="00D33EA8" w14:paraId="22E4FB2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7BA0525" w14:textId="77777777" w:rsidR="00D33EA8" w:rsidRPr="00B4430E" w:rsidRDefault="00D33EA8" w:rsidP="00A134D8">
            <w:pPr>
              <w:rPr>
                <w:color w:val="000000"/>
              </w:rPr>
            </w:pPr>
            <w:r w:rsidRPr="00B4430E">
              <w:rPr>
                <w:color w:val="000000"/>
              </w:rPr>
              <w:t>н429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6642618" w14:textId="77777777" w:rsidR="00D33EA8" w:rsidRPr="00B4430E" w:rsidRDefault="00D33EA8" w:rsidP="00A134D8">
            <w:pPr>
              <w:rPr>
                <w:color w:val="000000"/>
              </w:rPr>
            </w:pPr>
            <w:r w:rsidRPr="00B4430E">
              <w:rPr>
                <w:color w:val="000000"/>
              </w:rPr>
              <w:t>2730876,35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B1655C2" w14:textId="77777777" w:rsidR="00D33EA8" w:rsidRPr="00B4430E" w:rsidRDefault="00D33EA8" w:rsidP="00A134D8">
            <w:pPr>
              <w:rPr>
                <w:color w:val="000000"/>
              </w:rPr>
            </w:pPr>
            <w:r w:rsidRPr="00B4430E">
              <w:rPr>
                <w:color w:val="000000"/>
              </w:rPr>
              <w:t>994959,94</w:t>
            </w:r>
          </w:p>
        </w:tc>
      </w:tr>
      <w:tr w:rsidR="00D33EA8" w14:paraId="722AB2D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5849F06" w14:textId="77777777" w:rsidR="00D33EA8" w:rsidRPr="00B4430E" w:rsidRDefault="00D33EA8" w:rsidP="00A134D8">
            <w:pPr>
              <w:rPr>
                <w:color w:val="000000"/>
              </w:rPr>
            </w:pPr>
            <w:r w:rsidRPr="00B4430E">
              <w:rPr>
                <w:color w:val="000000"/>
              </w:rPr>
              <w:t>н430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BD5936E" w14:textId="77777777" w:rsidR="00D33EA8" w:rsidRPr="00B4430E" w:rsidRDefault="00D33EA8" w:rsidP="00A134D8">
            <w:pPr>
              <w:rPr>
                <w:color w:val="000000"/>
              </w:rPr>
            </w:pPr>
            <w:r w:rsidRPr="00B4430E">
              <w:rPr>
                <w:color w:val="000000"/>
              </w:rPr>
              <w:t>2730837,71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85AC2B" w14:textId="77777777" w:rsidR="00D33EA8" w:rsidRPr="00B4430E" w:rsidRDefault="00D33EA8" w:rsidP="00A134D8">
            <w:pPr>
              <w:rPr>
                <w:color w:val="000000"/>
              </w:rPr>
            </w:pPr>
            <w:r w:rsidRPr="00B4430E">
              <w:rPr>
                <w:color w:val="000000"/>
              </w:rPr>
              <w:t>994961,52</w:t>
            </w:r>
          </w:p>
        </w:tc>
      </w:tr>
      <w:tr w:rsidR="00D33EA8" w14:paraId="14C38F5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B1C4F1A" w14:textId="77777777" w:rsidR="00D33EA8" w:rsidRPr="00B4430E" w:rsidRDefault="00D33EA8" w:rsidP="00A134D8">
            <w:pPr>
              <w:rPr>
                <w:color w:val="000000"/>
              </w:rPr>
            </w:pPr>
            <w:r w:rsidRPr="00B4430E">
              <w:rPr>
                <w:color w:val="000000"/>
              </w:rPr>
              <w:t>н431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1386AA" w14:textId="77777777" w:rsidR="00D33EA8" w:rsidRPr="00B4430E" w:rsidRDefault="00D33EA8" w:rsidP="00A134D8">
            <w:pPr>
              <w:rPr>
                <w:color w:val="000000"/>
              </w:rPr>
            </w:pPr>
            <w:r w:rsidRPr="00B4430E">
              <w:rPr>
                <w:color w:val="000000"/>
              </w:rPr>
              <w:t>2730317,96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0220917" w14:textId="77777777" w:rsidR="00D33EA8" w:rsidRPr="00B4430E" w:rsidRDefault="00D33EA8" w:rsidP="00A134D8">
            <w:pPr>
              <w:rPr>
                <w:color w:val="000000"/>
              </w:rPr>
            </w:pPr>
            <w:r w:rsidRPr="00B4430E">
              <w:rPr>
                <w:color w:val="000000"/>
              </w:rPr>
              <w:t>994933,81</w:t>
            </w:r>
          </w:p>
        </w:tc>
      </w:tr>
      <w:tr w:rsidR="00D33EA8" w14:paraId="0CF3EE4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D5E2012" w14:textId="77777777" w:rsidR="00D33EA8" w:rsidRPr="00B4430E" w:rsidRDefault="00D33EA8" w:rsidP="00A134D8">
            <w:pPr>
              <w:rPr>
                <w:color w:val="000000"/>
              </w:rPr>
            </w:pPr>
            <w:r w:rsidRPr="00B4430E">
              <w:rPr>
                <w:color w:val="000000"/>
              </w:rPr>
              <w:t>н432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F011FDE" w14:textId="77777777" w:rsidR="00D33EA8" w:rsidRPr="00B4430E" w:rsidRDefault="00D33EA8" w:rsidP="00A134D8">
            <w:pPr>
              <w:rPr>
                <w:color w:val="000000"/>
              </w:rPr>
            </w:pPr>
            <w:r w:rsidRPr="00B4430E">
              <w:rPr>
                <w:color w:val="000000"/>
              </w:rPr>
              <w:t>2730317,75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9304C82" w14:textId="77777777" w:rsidR="00D33EA8" w:rsidRPr="00B4430E" w:rsidRDefault="00D33EA8" w:rsidP="00A134D8">
            <w:pPr>
              <w:rPr>
                <w:color w:val="000000"/>
              </w:rPr>
            </w:pPr>
            <w:r w:rsidRPr="00B4430E">
              <w:rPr>
                <w:color w:val="000000"/>
              </w:rPr>
              <w:t>994935,30</w:t>
            </w:r>
          </w:p>
        </w:tc>
      </w:tr>
      <w:tr w:rsidR="00D33EA8" w14:paraId="26DAD3E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098FA3" w14:textId="77777777" w:rsidR="00D33EA8" w:rsidRPr="00B4430E" w:rsidRDefault="00D33EA8" w:rsidP="00A134D8">
            <w:pPr>
              <w:rPr>
                <w:color w:val="000000"/>
              </w:rPr>
            </w:pPr>
            <w:r w:rsidRPr="00B4430E">
              <w:rPr>
                <w:color w:val="000000"/>
              </w:rPr>
              <w:t>н433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AD81244" w14:textId="77777777" w:rsidR="00D33EA8" w:rsidRPr="00B4430E" w:rsidRDefault="00D33EA8" w:rsidP="00A134D8">
            <w:pPr>
              <w:rPr>
                <w:color w:val="000000"/>
              </w:rPr>
            </w:pPr>
            <w:r w:rsidRPr="00B4430E">
              <w:rPr>
                <w:color w:val="000000"/>
              </w:rPr>
              <w:t>2730319,27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E41A16E" w14:textId="77777777" w:rsidR="00D33EA8" w:rsidRPr="00B4430E" w:rsidRDefault="00D33EA8" w:rsidP="00A134D8">
            <w:pPr>
              <w:rPr>
                <w:color w:val="000000"/>
              </w:rPr>
            </w:pPr>
            <w:r w:rsidRPr="00B4430E">
              <w:rPr>
                <w:color w:val="000000"/>
              </w:rPr>
              <w:t>994935,52</w:t>
            </w:r>
          </w:p>
        </w:tc>
      </w:tr>
      <w:tr w:rsidR="00D33EA8" w14:paraId="3F57819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400F235" w14:textId="77777777" w:rsidR="00D33EA8" w:rsidRPr="00B4430E" w:rsidRDefault="00D33EA8" w:rsidP="00A134D8">
            <w:pPr>
              <w:rPr>
                <w:color w:val="000000"/>
              </w:rPr>
            </w:pPr>
            <w:r w:rsidRPr="00B4430E">
              <w:rPr>
                <w:color w:val="000000"/>
              </w:rPr>
              <w:t>н434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3589D31" w14:textId="77777777" w:rsidR="00D33EA8" w:rsidRPr="00B4430E" w:rsidRDefault="00D33EA8" w:rsidP="00A134D8">
            <w:pPr>
              <w:rPr>
                <w:color w:val="000000"/>
              </w:rPr>
            </w:pPr>
            <w:r w:rsidRPr="00B4430E">
              <w:rPr>
                <w:color w:val="000000"/>
              </w:rPr>
              <w:t>2730319,43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99334A6" w14:textId="77777777" w:rsidR="00D33EA8" w:rsidRPr="00B4430E" w:rsidRDefault="00D33EA8" w:rsidP="00A134D8">
            <w:pPr>
              <w:rPr>
                <w:color w:val="000000"/>
              </w:rPr>
            </w:pPr>
            <w:r w:rsidRPr="00B4430E">
              <w:rPr>
                <w:color w:val="000000"/>
              </w:rPr>
              <w:t>994933,99</w:t>
            </w:r>
          </w:p>
        </w:tc>
      </w:tr>
      <w:tr w:rsidR="00D33EA8" w14:paraId="093CC65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139464" w14:textId="77777777" w:rsidR="00D33EA8" w:rsidRPr="00B4430E" w:rsidRDefault="00D33EA8" w:rsidP="00A134D8">
            <w:pPr>
              <w:rPr>
                <w:color w:val="000000"/>
              </w:rPr>
            </w:pPr>
            <w:r w:rsidRPr="00B4430E">
              <w:rPr>
                <w:color w:val="000000"/>
              </w:rPr>
              <w:t>н435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9307095" w14:textId="77777777" w:rsidR="00D33EA8" w:rsidRPr="00B4430E" w:rsidRDefault="00D33EA8" w:rsidP="00A134D8">
            <w:pPr>
              <w:rPr>
                <w:color w:val="000000"/>
              </w:rPr>
            </w:pPr>
            <w:r w:rsidRPr="00B4430E">
              <w:rPr>
                <w:color w:val="000000"/>
              </w:rPr>
              <w:t>2730803,18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25BDD12" w14:textId="77777777" w:rsidR="00D33EA8" w:rsidRPr="00B4430E" w:rsidRDefault="00D33EA8" w:rsidP="00A134D8">
            <w:pPr>
              <w:rPr>
                <w:color w:val="000000"/>
              </w:rPr>
            </w:pPr>
            <w:r w:rsidRPr="00B4430E">
              <w:rPr>
                <w:color w:val="000000"/>
              </w:rPr>
              <w:t>995069,12</w:t>
            </w:r>
          </w:p>
        </w:tc>
      </w:tr>
      <w:tr w:rsidR="00D33EA8" w14:paraId="652F70B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B90F5E7" w14:textId="77777777" w:rsidR="00D33EA8" w:rsidRPr="00B4430E" w:rsidRDefault="00D33EA8" w:rsidP="00A134D8">
            <w:pPr>
              <w:rPr>
                <w:color w:val="000000"/>
              </w:rPr>
            </w:pPr>
            <w:r w:rsidRPr="00B4430E">
              <w:rPr>
                <w:color w:val="000000"/>
              </w:rPr>
              <w:t>н436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3368F04" w14:textId="77777777" w:rsidR="00D33EA8" w:rsidRPr="00B4430E" w:rsidRDefault="00D33EA8" w:rsidP="00A134D8">
            <w:pPr>
              <w:rPr>
                <w:color w:val="000000"/>
              </w:rPr>
            </w:pPr>
            <w:r w:rsidRPr="00B4430E">
              <w:rPr>
                <w:color w:val="000000"/>
              </w:rPr>
              <w:t>2730803,36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1935BD" w14:textId="77777777" w:rsidR="00D33EA8" w:rsidRPr="00B4430E" w:rsidRDefault="00D33EA8" w:rsidP="00A134D8">
            <w:pPr>
              <w:rPr>
                <w:color w:val="000000"/>
              </w:rPr>
            </w:pPr>
            <w:r w:rsidRPr="00B4430E">
              <w:rPr>
                <w:color w:val="000000"/>
              </w:rPr>
              <w:t>995070,61</w:t>
            </w:r>
          </w:p>
        </w:tc>
      </w:tr>
      <w:tr w:rsidR="00D33EA8" w14:paraId="52A38F5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044A9D" w14:textId="77777777" w:rsidR="00D33EA8" w:rsidRPr="00B4430E" w:rsidRDefault="00D33EA8" w:rsidP="00A134D8">
            <w:pPr>
              <w:rPr>
                <w:color w:val="000000"/>
              </w:rPr>
            </w:pPr>
            <w:r w:rsidRPr="00B4430E">
              <w:rPr>
                <w:color w:val="000000"/>
              </w:rPr>
              <w:t>н437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7AF47F9" w14:textId="77777777" w:rsidR="00D33EA8" w:rsidRPr="00B4430E" w:rsidRDefault="00D33EA8" w:rsidP="00A134D8">
            <w:pPr>
              <w:rPr>
                <w:color w:val="000000"/>
              </w:rPr>
            </w:pPr>
            <w:r w:rsidRPr="00B4430E">
              <w:rPr>
                <w:color w:val="000000"/>
              </w:rPr>
              <w:t>2730804,85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A68D440" w14:textId="77777777" w:rsidR="00D33EA8" w:rsidRPr="00B4430E" w:rsidRDefault="00D33EA8" w:rsidP="00A134D8">
            <w:pPr>
              <w:rPr>
                <w:color w:val="000000"/>
              </w:rPr>
            </w:pPr>
            <w:r w:rsidRPr="00B4430E">
              <w:rPr>
                <w:color w:val="000000"/>
              </w:rPr>
              <w:t>995070,42</w:t>
            </w:r>
          </w:p>
        </w:tc>
      </w:tr>
      <w:tr w:rsidR="00D33EA8" w14:paraId="42299AC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BDD7C3" w14:textId="77777777" w:rsidR="00D33EA8" w:rsidRPr="00B4430E" w:rsidRDefault="00D33EA8" w:rsidP="00A134D8">
            <w:pPr>
              <w:rPr>
                <w:color w:val="000000"/>
              </w:rPr>
            </w:pPr>
            <w:r w:rsidRPr="00B4430E">
              <w:rPr>
                <w:color w:val="000000"/>
              </w:rPr>
              <w:t>н438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90B3CA9" w14:textId="77777777" w:rsidR="00D33EA8" w:rsidRPr="00B4430E" w:rsidRDefault="00D33EA8" w:rsidP="00A134D8">
            <w:pPr>
              <w:rPr>
                <w:color w:val="000000"/>
              </w:rPr>
            </w:pPr>
            <w:r w:rsidRPr="00B4430E">
              <w:rPr>
                <w:color w:val="000000"/>
              </w:rPr>
              <w:t>2730804,66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232405" w14:textId="77777777" w:rsidR="00D33EA8" w:rsidRPr="00B4430E" w:rsidRDefault="00D33EA8" w:rsidP="00A134D8">
            <w:pPr>
              <w:rPr>
                <w:color w:val="000000"/>
              </w:rPr>
            </w:pPr>
            <w:r w:rsidRPr="00B4430E">
              <w:rPr>
                <w:color w:val="000000"/>
              </w:rPr>
              <w:t>995068,93</w:t>
            </w:r>
          </w:p>
        </w:tc>
      </w:tr>
      <w:tr w:rsidR="00D33EA8" w14:paraId="2BE5ABD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123784B" w14:textId="77777777" w:rsidR="00D33EA8" w:rsidRPr="00B4430E" w:rsidRDefault="00D33EA8" w:rsidP="00A134D8">
            <w:pPr>
              <w:rPr>
                <w:color w:val="000000"/>
              </w:rPr>
            </w:pPr>
            <w:r w:rsidRPr="00B4430E">
              <w:rPr>
                <w:color w:val="000000"/>
              </w:rPr>
              <w:t>н439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8CAB155" w14:textId="77777777" w:rsidR="00D33EA8" w:rsidRPr="00B4430E" w:rsidRDefault="00D33EA8" w:rsidP="00A134D8">
            <w:pPr>
              <w:rPr>
                <w:color w:val="000000"/>
              </w:rPr>
            </w:pPr>
            <w:r w:rsidRPr="00B4430E">
              <w:rPr>
                <w:color w:val="000000"/>
              </w:rPr>
              <w:t>2730326,35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301ECC8" w14:textId="77777777" w:rsidR="00D33EA8" w:rsidRPr="00B4430E" w:rsidRDefault="00D33EA8" w:rsidP="00A134D8">
            <w:pPr>
              <w:rPr>
                <w:color w:val="000000"/>
              </w:rPr>
            </w:pPr>
            <w:r w:rsidRPr="00B4430E">
              <w:rPr>
                <w:color w:val="000000"/>
              </w:rPr>
              <w:t>994840,35</w:t>
            </w:r>
          </w:p>
        </w:tc>
      </w:tr>
      <w:tr w:rsidR="00D33EA8" w14:paraId="7408D64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4FF3D31" w14:textId="77777777" w:rsidR="00D33EA8" w:rsidRPr="00B4430E" w:rsidRDefault="00D33EA8" w:rsidP="00A134D8">
            <w:pPr>
              <w:rPr>
                <w:color w:val="000000"/>
              </w:rPr>
            </w:pPr>
            <w:r w:rsidRPr="00B4430E">
              <w:rPr>
                <w:color w:val="000000"/>
              </w:rPr>
              <w:t>н440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EDB3699" w14:textId="77777777" w:rsidR="00D33EA8" w:rsidRPr="00B4430E" w:rsidRDefault="00D33EA8" w:rsidP="00A134D8">
            <w:pPr>
              <w:rPr>
                <w:color w:val="000000"/>
              </w:rPr>
            </w:pPr>
            <w:r w:rsidRPr="00B4430E">
              <w:rPr>
                <w:color w:val="000000"/>
              </w:rPr>
              <w:t>2730331,53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ACA7574" w14:textId="77777777" w:rsidR="00D33EA8" w:rsidRPr="00B4430E" w:rsidRDefault="00D33EA8" w:rsidP="00A134D8">
            <w:pPr>
              <w:rPr>
                <w:color w:val="000000"/>
              </w:rPr>
            </w:pPr>
            <w:r w:rsidRPr="00B4430E">
              <w:rPr>
                <w:color w:val="000000"/>
              </w:rPr>
              <w:t>994840,12</w:t>
            </w:r>
          </w:p>
        </w:tc>
      </w:tr>
      <w:tr w:rsidR="00D33EA8" w14:paraId="364EA96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2124F39" w14:textId="77777777" w:rsidR="00D33EA8" w:rsidRPr="00B4430E" w:rsidRDefault="00D33EA8" w:rsidP="00A134D8">
            <w:pPr>
              <w:rPr>
                <w:color w:val="000000"/>
              </w:rPr>
            </w:pPr>
            <w:r w:rsidRPr="00B4430E">
              <w:rPr>
                <w:color w:val="000000"/>
              </w:rPr>
              <w:t>н441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375EBF0" w14:textId="77777777" w:rsidR="00D33EA8" w:rsidRPr="00B4430E" w:rsidRDefault="00D33EA8" w:rsidP="00A134D8">
            <w:pPr>
              <w:rPr>
                <w:color w:val="000000"/>
              </w:rPr>
            </w:pPr>
            <w:r w:rsidRPr="00B4430E">
              <w:rPr>
                <w:color w:val="000000"/>
              </w:rPr>
              <w:t>2730331,46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E932CD" w14:textId="77777777" w:rsidR="00D33EA8" w:rsidRPr="00B4430E" w:rsidRDefault="00D33EA8" w:rsidP="00A134D8">
            <w:pPr>
              <w:rPr>
                <w:color w:val="000000"/>
              </w:rPr>
            </w:pPr>
            <w:r w:rsidRPr="00B4430E">
              <w:rPr>
                <w:color w:val="000000"/>
              </w:rPr>
              <w:t>994838,62</w:t>
            </w:r>
          </w:p>
        </w:tc>
      </w:tr>
      <w:tr w:rsidR="00D33EA8" w14:paraId="500C520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2C6BB54" w14:textId="77777777" w:rsidR="00D33EA8" w:rsidRPr="00B4430E" w:rsidRDefault="00D33EA8" w:rsidP="00A134D8">
            <w:pPr>
              <w:rPr>
                <w:color w:val="000000"/>
              </w:rPr>
            </w:pPr>
            <w:r w:rsidRPr="00B4430E">
              <w:rPr>
                <w:color w:val="000000"/>
              </w:rPr>
              <w:t>н442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D0D3B3E" w14:textId="77777777" w:rsidR="00D33EA8" w:rsidRPr="00B4430E" w:rsidRDefault="00D33EA8" w:rsidP="00A134D8">
            <w:pPr>
              <w:rPr>
                <w:color w:val="000000"/>
              </w:rPr>
            </w:pPr>
            <w:r w:rsidRPr="00B4430E">
              <w:rPr>
                <w:color w:val="000000"/>
              </w:rPr>
              <w:t>2730326,34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FA67612" w14:textId="77777777" w:rsidR="00D33EA8" w:rsidRPr="00B4430E" w:rsidRDefault="00D33EA8" w:rsidP="00A134D8">
            <w:pPr>
              <w:rPr>
                <w:color w:val="000000"/>
              </w:rPr>
            </w:pPr>
            <w:r w:rsidRPr="00B4430E">
              <w:rPr>
                <w:color w:val="000000"/>
              </w:rPr>
              <w:t>994838,84</w:t>
            </w:r>
          </w:p>
        </w:tc>
      </w:tr>
      <w:tr w:rsidR="00D33EA8" w14:paraId="23B2C3F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3B3A6F2" w14:textId="77777777" w:rsidR="00D33EA8" w:rsidRPr="00B4430E" w:rsidRDefault="00D33EA8" w:rsidP="00A134D8">
            <w:pPr>
              <w:rPr>
                <w:color w:val="000000"/>
              </w:rPr>
            </w:pPr>
            <w:r w:rsidRPr="00B4430E">
              <w:rPr>
                <w:color w:val="000000"/>
              </w:rPr>
              <w:t>н443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E184192" w14:textId="77777777" w:rsidR="00D33EA8" w:rsidRPr="00B4430E" w:rsidRDefault="00D33EA8" w:rsidP="00A134D8">
            <w:pPr>
              <w:rPr>
                <w:color w:val="000000"/>
              </w:rPr>
            </w:pPr>
            <w:r w:rsidRPr="00B4430E">
              <w:rPr>
                <w:color w:val="000000"/>
              </w:rPr>
              <w:t>2730776,18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3984599" w14:textId="77777777" w:rsidR="00D33EA8" w:rsidRPr="00B4430E" w:rsidRDefault="00D33EA8" w:rsidP="00A134D8">
            <w:pPr>
              <w:rPr>
                <w:color w:val="000000"/>
              </w:rPr>
            </w:pPr>
            <w:r w:rsidRPr="00B4430E">
              <w:rPr>
                <w:color w:val="000000"/>
              </w:rPr>
              <w:t>995074,23</w:t>
            </w:r>
          </w:p>
        </w:tc>
      </w:tr>
      <w:tr w:rsidR="00D33EA8" w14:paraId="0C64C72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C14BC37" w14:textId="77777777" w:rsidR="00D33EA8" w:rsidRPr="00B4430E" w:rsidRDefault="00D33EA8" w:rsidP="00A134D8">
            <w:pPr>
              <w:rPr>
                <w:color w:val="000000"/>
              </w:rPr>
            </w:pPr>
            <w:r w:rsidRPr="00B4430E">
              <w:rPr>
                <w:color w:val="000000"/>
              </w:rPr>
              <w:t>н444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2854985" w14:textId="77777777" w:rsidR="00D33EA8" w:rsidRPr="00B4430E" w:rsidRDefault="00D33EA8" w:rsidP="00A134D8">
            <w:pPr>
              <w:rPr>
                <w:color w:val="000000"/>
              </w:rPr>
            </w:pPr>
            <w:r w:rsidRPr="00B4430E">
              <w:rPr>
                <w:color w:val="000000"/>
              </w:rPr>
              <w:t>2730776,36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E624E5B" w14:textId="77777777" w:rsidR="00D33EA8" w:rsidRPr="00B4430E" w:rsidRDefault="00D33EA8" w:rsidP="00A134D8">
            <w:pPr>
              <w:rPr>
                <w:color w:val="000000"/>
              </w:rPr>
            </w:pPr>
            <w:r w:rsidRPr="00B4430E">
              <w:rPr>
                <w:color w:val="000000"/>
              </w:rPr>
              <w:t>995075,72</w:t>
            </w:r>
          </w:p>
        </w:tc>
      </w:tr>
      <w:tr w:rsidR="00D33EA8" w14:paraId="1E9AF18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384789" w14:textId="77777777" w:rsidR="00D33EA8" w:rsidRPr="00B4430E" w:rsidRDefault="00D33EA8" w:rsidP="00A134D8">
            <w:pPr>
              <w:rPr>
                <w:color w:val="000000"/>
              </w:rPr>
            </w:pPr>
            <w:r w:rsidRPr="00B4430E">
              <w:rPr>
                <w:color w:val="000000"/>
              </w:rPr>
              <w:t>н445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71D00A0" w14:textId="77777777" w:rsidR="00D33EA8" w:rsidRPr="00B4430E" w:rsidRDefault="00D33EA8" w:rsidP="00A134D8">
            <w:pPr>
              <w:rPr>
                <w:color w:val="000000"/>
              </w:rPr>
            </w:pPr>
            <w:r w:rsidRPr="00B4430E">
              <w:rPr>
                <w:color w:val="000000"/>
              </w:rPr>
              <w:t>2730777,84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EADDA41" w14:textId="77777777" w:rsidR="00D33EA8" w:rsidRPr="00B4430E" w:rsidRDefault="00D33EA8" w:rsidP="00A134D8">
            <w:pPr>
              <w:rPr>
                <w:color w:val="000000"/>
              </w:rPr>
            </w:pPr>
            <w:r w:rsidRPr="00B4430E">
              <w:rPr>
                <w:color w:val="000000"/>
              </w:rPr>
              <w:t>995075,53</w:t>
            </w:r>
          </w:p>
        </w:tc>
      </w:tr>
      <w:tr w:rsidR="00D33EA8" w14:paraId="0CFB293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93113C6" w14:textId="77777777" w:rsidR="00D33EA8" w:rsidRPr="00B4430E" w:rsidRDefault="00D33EA8" w:rsidP="00A134D8">
            <w:pPr>
              <w:rPr>
                <w:color w:val="000000"/>
              </w:rPr>
            </w:pPr>
            <w:r w:rsidRPr="00B4430E">
              <w:rPr>
                <w:color w:val="000000"/>
              </w:rPr>
              <w:t>н446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AD06833" w14:textId="77777777" w:rsidR="00D33EA8" w:rsidRPr="00B4430E" w:rsidRDefault="00D33EA8" w:rsidP="00A134D8">
            <w:pPr>
              <w:rPr>
                <w:color w:val="000000"/>
              </w:rPr>
            </w:pPr>
            <w:r w:rsidRPr="00B4430E">
              <w:rPr>
                <w:color w:val="000000"/>
              </w:rPr>
              <w:t>2730777,66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83A3B21" w14:textId="77777777" w:rsidR="00D33EA8" w:rsidRPr="00B4430E" w:rsidRDefault="00D33EA8" w:rsidP="00A134D8">
            <w:pPr>
              <w:rPr>
                <w:color w:val="000000"/>
              </w:rPr>
            </w:pPr>
            <w:r w:rsidRPr="00B4430E">
              <w:rPr>
                <w:color w:val="000000"/>
              </w:rPr>
              <w:t>995074,03</w:t>
            </w:r>
          </w:p>
        </w:tc>
      </w:tr>
      <w:tr w:rsidR="00D33EA8" w14:paraId="5CF4EE0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A692715" w14:textId="77777777" w:rsidR="00D33EA8" w:rsidRPr="00B4430E" w:rsidRDefault="00D33EA8" w:rsidP="00A134D8">
            <w:pPr>
              <w:rPr>
                <w:color w:val="000000"/>
              </w:rPr>
            </w:pPr>
            <w:r w:rsidRPr="00B4430E">
              <w:rPr>
                <w:color w:val="000000"/>
              </w:rPr>
              <w:t>н447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0D0D05" w14:textId="77777777" w:rsidR="00D33EA8" w:rsidRPr="00B4430E" w:rsidRDefault="00D33EA8" w:rsidP="00A134D8">
            <w:pPr>
              <w:rPr>
                <w:color w:val="000000"/>
              </w:rPr>
            </w:pPr>
            <w:r w:rsidRPr="00B4430E">
              <w:rPr>
                <w:color w:val="000000"/>
              </w:rPr>
              <w:t>2730336,96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2B96217" w14:textId="77777777" w:rsidR="00D33EA8" w:rsidRPr="00B4430E" w:rsidRDefault="00D33EA8" w:rsidP="00A134D8">
            <w:pPr>
              <w:rPr>
                <w:color w:val="000000"/>
              </w:rPr>
            </w:pPr>
            <w:r w:rsidRPr="00B4430E">
              <w:rPr>
                <w:color w:val="000000"/>
              </w:rPr>
              <w:t>994936,67</w:t>
            </w:r>
          </w:p>
        </w:tc>
      </w:tr>
      <w:tr w:rsidR="00D33EA8" w14:paraId="541AB14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5DB042" w14:textId="77777777" w:rsidR="00D33EA8" w:rsidRPr="00B4430E" w:rsidRDefault="00D33EA8" w:rsidP="00A134D8">
            <w:pPr>
              <w:rPr>
                <w:color w:val="000000"/>
              </w:rPr>
            </w:pPr>
            <w:r w:rsidRPr="00B4430E">
              <w:rPr>
                <w:color w:val="000000"/>
              </w:rPr>
              <w:t>н448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43FA2A7" w14:textId="77777777" w:rsidR="00D33EA8" w:rsidRPr="00B4430E" w:rsidRDefault="00D33EA8" w:rsidP="00A134D8">
            <w:pPr>
              <w:rPr>
                <w:color w:val="000000"/>
              </w:rPr>
            </w:pPr>
            <w:r w:rsidRPr="00B4430E">
              <w:rPr>
                <w:color w:val="000000"/>
              </w:rPr>
              <w:t>2730336,75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4FAFDD" w14:textId="77777777" w:rsidR="00D33EA8" w:rsidRPr="00B4430E" w:rsidRDefault="00D33EA8" w:rsidP="00A134D8">
            <w:pPr>
              <w:rPr>
                <w:color w:val="000000"/>
              </w:rPr>
            </w:pPr>
            <w:r w:rsidRPr="00B4430E">
              <w:rPr>
                <w:color w:val="000000"/>
              </w:rPr>
              <w:t>994938,15</w:t>
            </w:r>
          </w:p>
        </w:tc>
      </w:tr>
      <w:tr w:rsidR="00D33EA8" w14:paraId="19C5FAA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F0F3A79" w14:textId="77777777" w:rsidR="00D33EA8" w:rsidRPr="00B4430E" w:rsidRDefault="00D33EA8" w:rsidP="00A134D8">
            <w:pPr>
              <w:rPr>
                <w:color w:val="000000"/>
              </w:rPr>
            </w:pPr>
            <w:r w:rsidRPr="00B4430E">
              <w:rPr>
                <w:color w:val="000000"/>
              </w:rPr>
              <w:t>н449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42F359" w14:textId="77777777" w:rsidR="00D33EA8" w:rsidRPr="00B4430E" w:rsidRDefault="00D33EA8" w:rsidP="00A134D8">
            <w:pPr>
              <w:rPr>
                <w:color w:val="000000"/>
              </w:rPr>
            </w:pPr>
            <w:r w:rsidRPr="00B4430E">
              <w:rPr>
                <w:color w:val="000000"/>
              </w:rPr>
              <w:t>2730338,27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7E6A6E" w14:textId="77777777" w:rsidR="00D33EA8" w:rsidRPr="00B4430E" w:rsidRDefault="00D33EA8" w:rsidP="00A134D8">
            <w:pPr>
              <w:rPr>
                <w:color w:val="000000"/>
              </w:rPr>
            </w:pPr>
            <w:r w:rsidRPr="00B4430E">
              <w:rPr>
                <w:color w:val="000000"/>
              </w:rPr>
              <w:t>994938,37</w:t>
            </w:r>
          </w:p>
        </w:tc>
      </w:tr>
      <w:tr w:rsidR="00D33EA8" w14:paraId="66F42AB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2D4902" w14:textId="77777777" w:rsidR="00D33EA8" w:rsidRPr="00B4430E" w:rsidRDefault="00D33EA8" w:rsidP="00A134D8">
            <w:pPr>
              <w:rPr>
                <w:color w:val="000000"/>
              </w:rPr>
            </w:pPr>
            <w:r w:rsidRPr="00B4430E">
              <w:rPr>
                <w:color w:val="000000"/>
              </w:rPr>
              <w:t>н450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356ACFD" w14:textId="77777777" w:rsidR="00D33EA8" w:rsidRPr="00B4430E" w:rsidRDefault="00D33EA8" w:rsidP="00A134D8">
            <w:pPr>
              <w:rPr>
                <w:color w:val="000000"/>
              </w:rPr>
            </w:pPr>
            <w:r w:rsidRPr="00B4430E">
              <w:rPr>
                <w:color w:val="000000"/>
              </w:rPr>
              <w:t>2730338,43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3748E4" w14:textId="77777777" w:rsidR="00D33EA8" w:rsidRPr="00B4430E" w:rsidRDefault="00D33EA8" w:rsidP="00A134D8">
            <w:pPr>
              <w:rPr>
                <w:color w:val="000000"/>
              </w:rPr>
            </w:pPr>
            <w:r w:rsidRPr="00B4430E">
              <w:rPr>
                <w:color w:val="000000"/>
              </w:rPr>
              <w:t>994936,85</w:t>
            </w:r>
          </w:p>
        </w:tc>
      </w:tr>
      <w:tr w:rsidR="00D33EA8" w14:paraId="322FB3B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017B128" w14:textId="77777777" w:rsidR="00D33EA8" w:rsidRPr="00B4430E" w:rsidRDefault="00D33EA8" w:rsidP="00A134D8">
            <w:pPr>
              <w:rPr>
                <w:color w:val="000000"/>
              </w:rPr>
            </w:pPr>
            <w:r w:rsidRPr="00B4430E">
              <w:rPr>
                <w:color w:val="000000"/>
              </w:rPr>
              <w:t>н451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F41CFA" w14:textId="77777777" w:rsidR="00D33EA8" w:rsidRPr="00B4430E" w:rsidRDefault="00D33EA8" w:rsidP="00A134D8">
            <w:pPr>
              <w:rPr>
                <w:color w:val="000000"/>
              </w:rPr>
            </w:pPr>
            <w:r w:rsidRPr="00B4430E">
              <w:rPr>
                <w:color w:val="000000"/>
              </w:rPr>
              <w:t>2730772,81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088DAC" w14:textId="77777777" w:rsidR="00D33EA8" w:rsidRPr="00B4430E" w:rsidRDefault="00D33EA8" w:rsidP="00A134D8">
            <w:pPr>
              <w:rPr>
                <w:color w:val="000000"/>
              </w:rPr>
            </w:pPr>
            <w:r w:rsidRPr="00B4430E">
              <w:rPr>
                <w:color w:val="000000"/>
              </w:rPr>
              <w:t>995089,61</w:t>
            </w:r>
          </w:p>
        </w:tc>
      </w:tr>
      <w:tr w:rsidR="00D33EA8" w14:paraId="7651AD1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B0E17BE" w14:textId="77777777" w:rsidR="00D33EA8" w:rsidRPr="00B4430E" w:rsidRDefault="00D33EA8" w:rsidP="00A134D8">
            <w:pPr>
              <w:rPr>
                <w:color w:val="000000"/>
              </w:rPr>
            </w:pPr>
            <w:r w:rsidRPr="00B4430E">
              <w:rPr>
                <w:color w:val="000000"/>
              </w:rPr>
              <w:t>н452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6B1D0EF" w14:textId="77777777" w:rsidR="00D33EA8" w:rsidRPr="00B4430E" w:rsidRDefault="00D33EA8" w:rsidP="00A134D8">
            <w:pPr>
              <w:rPr>
                <w:color w:val="000000"/>
              </w:rPr>
            </w:pPr>
            <w:r w:rsidRPr="00B4430E">
              <w:rPr>
                <w:color w:val="000000"/>
              </w:rPr>
              <w:t>2730771,35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EA90C82" w14:textId="77777777" w:rsidR="00D33EA8" w:rsidRPr="00B4430E" w:rsidRDefault="00D33EA8" w:rsidP="00A134D8">
            <w:pPr>
              <w:rPr>
                <w:color w:val="000000"/>
              </w:rPr>
            </w:pPr>
            <w:r w:rsidRPr="00B4430E">
              <w:rPr>
                <w:color w:val="000000"/>
              </w:rPr>
              <w:t>995089,89</w:t>
            </w:r>
          </w:p>
        </w:tc>
      </w:tr>
      <w:tr w:rsidR="00D33EA8" w14:paraId="68DD87E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6A51B4" w14:textId="77777777" w:rsidR="00D33EA8" w:rsidRPr="00B4430E" w:rsidRDefault="00D33EA8" w:rsidP="00A134D8">
            <w:pPr>
              <w:rPr>
                <w:color w:val="000000"/>
              </w:rPr>
            </w:pPr>
            <w:r w:rsidRPr="00B4430E">
              <w:rPr>
                <w:color w:val="000000"/>
              </w:rPr>
              <w:t>н453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7CD3418" w14:textId="77777777" w:rsidR="00D33EA8" w:rsidRPr="00B4430E" w:rsidRDefault="00D33EA8" w:rsidP="00A134D8">
            <w:pPr>
              <w:rPr>
                <w:color w:val="000000"/>
              </w:rPr>
            </w:pPr>
            <w:r w:rsidRPr="00B4430E">
              <w:rPr>
                <w:color w:val="000000"/>
              </w:rPr>
              <w:t>2730771,37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543E0F" w14:textId="77777777" w:rsidR="00D33EA8" w:rsidRPr="00B4430E" w:rsidRDefault="00D33EA8" w:rsidP="00A134D8">
            <w:pPr>
              <w:rPr>
                <w:color w:val="000000"/>
              </w:rPr>
            </w:pPr>
            <w:r w:rsidRPr="00B4430E">
              <w:rPr>
                <w:color w:val="000000"/>
              </w:rPr>
              <w:t>995091,17</w:t>
            </w:r>
          </w:p>
        </w:tc>
      </w:tr>
      <w:tr w:rsidR="00D33EA8" w14:paraId="5293A4F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5B3D3E8" w14:textId="77777777" w:rsidR="00D33EA8" w:rsidRPr="00B4430E" w:rsidRDefault="00D33EA8" w:rsidP="00A134D8">
            <w:pPr>
              <w:rPr>
                <w:color w:val="000000"/>
              </w:rPr>
            </w:pPr>
            <w:r w:rsidRPr="00B4430E">
              <w:rPr>
                <w:color w:val="000000"/>
              </w:rPr>
              <w:t>н454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ED53217" w14:textId="77777777" w:rsidR="00D33EA8" w:rsidRPr="00B4430E" w:rsidRDefault="00D33EA8" w:rsidP="00A134D8">
            <w:pPr>
              <w:rPr>
                <w:color w:val="000000"/>
              </w:rPr>
            </w:pPr>
            <w:r w:rsidRPr="00B4430E">
              <w:rPr>
                <w:color w:val="000000"/>
              </w:rPr>
              <w:t>2730777,92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3EF68C8" w14:textId="77777777" w:rsidR="00D33EA8" w:rsidRPr="00B4430E" w:rsidRDefault="00D33EA8" w:rsidP="00A134D8">
            <w:pPr>
              <w:rPr>
                <w:color w:val="000000"/>
              </w:rPr>
            </w:pPr>
            <w:r w:rsidRPr="00B4430E">
              <w:rPr>
                <w:color w:val="000000"/>
              </w:rPr>
              <w:t>995133,81</w:t>
            </w:r>
          </w:p>
        </w:tc>
      </w:tr>
      <w:tr w:rsidR="00D33EA8" w14:paraId="0554510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2D39B5" w14:textId="77777777" w:rsidR="00D33EA8" w:rsidRPr="00B4430E" w:rsidRDefault="00D33EA8" w:rsidP="00A134D8">
            <w:pPr>
              <w:rPr>
                <w:color w:val="000000"/>
              </w:rPr>
            </w:pPr>
            <w:r w:rsidRPr="00B4430E">
              <w:rPr>
                <w:color w:val="000000"/>
              </w:rPr>
              <w:t>н455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30B8648" w14:textId="77777777" w:rsidR="00D33EA8" w:rsidRPr="00B4430E" w:rsidRDefault="00D33EA8" w:rsidP="00A134D8">
            <w:pPr>
              <w:rPr>
                <w:color w:val="000000"/>
              </w:rPr>
            </w:pPr>
            <w:r w:rsidRPr="00B4430E">
              <w:rPr>
                <w:color w:val="000000"/>
              </w:rPr>
              <w:t>2730788,78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C2B5477" w14:textId="77777777" w:rsidR="00D33EA8" w:rsidRPr="00B4430E" w:rsidRDefault="00D33EA8" w:rsidP="00A134D8">
            <w:pPr>
              <w:rPr>
                <w:color w:val="000000"/>
              </w:rPr>
            </w:pPr>
            <w:r w:rsidRPr="00B4430E">
              <w:rPr>
                <w:color w:val="000000"/>
              </w:rPr>
              <w:t>995145,21</w:t>
            </w:r>
          </w:p>
        </w:tc>
      </w:tr>
      <w:tr w:rsidR="00D33EA8" w14:paraId="512EC1F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EB5D77C" w14:textId="77777777" w:rsidR="00D33EA8" w:rsidRPr="00B4430E" w:rsidRDefault="00D33EA8" w:rsidP="00A134D8">
            <w:pPr>
              <w:rPr>
                <w:color w:val="000000"/>
              </w:rPr>
            </w:pPr>
            <w:r w:rsidRPr="00B4430E">
              <w:rPr>
                <w:color w:val="000000"/>
              </w:rPr>
              <w:t>н456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186445" w14:textId="77777777" w:rsidR="00D33EA8" w:rsidRPr="00B4430E" w:rsidRDefault="00D33EA8" w:rsidP="00A134D8">
            <w:pPr>
              <w:rPr>
                <w:color w:val="000000"/>
              </w:rPr>
            </w:pPr>
            <w:r w:rsidRPr="00B4430E">
              <w:rPr>
                <w:color w:val="000000"/>
              </w:rPr>
              <w:t>2730920,88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CB9C0F" w14:textId="77777777" w:rsidR="00D33EA8" w:rsidRPr="00B4430E" w:rsidRDefault="00D33EA8" w:rsidP="00A134D8">
            <w:pPr>
              <w:rPr>
                <w:color w:val="000000"/>
              </w:rPr>
            </w:pPr>
            <w:r w:rsidRPr="00B4430E">
              <w:rPr>
                <w:color w:val="000000"/>
              </w:rPr>
              <w:t>995146,33</w:t>
            </w:r>
          </w:p>
        </w:tc>
      </w:tr>
      <w:tr w:rsidR="00D33EA8" w14:paraId="537F21E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9D4FF40" w14:textId="77777777" w:rsidR="00D33EA8" w:rsidRPr="00B4430E" w:rsidRDefault="00D33EA8" w:rsidP="00A134D8">
            <w:pPr>
              <w:rPr>
                <w:color w:val="000000"/>
              </w:rPr>
            </w:pPr>
            <w:r w:rsidRPr="00B4430E">
              <w:rPr>
                <w:color w:val="000000"/>
              </w:rPr>
              <w:t>н457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B50E2C9" w14:textId="77777777" w:rsidR="00D33EA8" w:rsidRPr="00B4430E" w:rsidRDefault="00D33EA8" w:rsidP="00A134D8">
            <w:pPr>
              <w:rPr>
                <w:color w:val="000000"/>
              </w:rPr>
            </w:pPr>
            <w:r w:rsidRPr="00B4430E">
              <w:rPr>
                <w:color w:val="000000"/>
              </w:rPr>
              <w:t>2730923,28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9191D1F" w14:textId="77777777" w:rsidR="00D33EA8" w:rsidRPr="00B4430E" w:rsidRDefault="00D33EA8" w:rsidP="00A134D8">
            <w:pPr>
              <w:rPr>
                <w:color w:val="000000"/>
              </w:rPr>
            </w:pPr>
            <w:r w:rsidRPr="00B4430E">
              <w:rPr>
                <w:color w:val="000000"/>
              </w:rPr>
              <w:t>995129,64</w:t>
            </w:r>
          </w:p>
        </w:tc>
      </w:tr>
      <w:tr w:rsidR="00D33EA8" w14:paraId="52FA191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4372B4" w14:textId="77777777" w:rsidR="00D33EA8" w:rsidRPr="00B4430E" w:rsidRDefault="00D33EA8" w:rsidP="00A134D8">
            <w:pPr>
              <w:rPr>
                <w:color w:val="000000"/>
              </w:rPr>
            </w:pPr>
            <w:r w:rsidRPr="00B4430E">
              <w:rPr>
                <w:color w:val="000000"/>
              </w:rPr>
              <w:t>н458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994458B" w14:textId="77777777" w:rsidR="00D33EA8" w:rsidRPr="00B4430E" w:rsidRDefault="00D33EA8" w:rsidP="00A134D8">
            <w:pPr>
              <w:rPr>
                <w:color w:val="000000"/>
              </w:rPr>
            </w:pPr>
            <w:r w:rsidRPr="00B4430E">
              <w:rPr>
                <w:color w:val="000000"/>
              </w:rPr>
              <w:t>2730923,31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83CE3BF" w14:textId="77777777" w:rsidR="00D33EA8" w:rsidRPr="00B4430E" w:rsidRDefault="00D33EA8" w:rsidP="00A134D8">
            <w:pPr>
              <w:rPr>
                <w:color w:val="000000"/>
              </w:rPr>
            </w:pPr>
            <w:r w:rsidRPr="00B4430E">
              <w:rPr>
                <w:color w:val="000000"/>
              </w:rPr>
              <w:t>995123,55</w:t>
            </w:r>
          </w:p>
        </w:tc>
      </w:tr>
      <w:tr w:rsidR="00D33EA8" w14:paraId="1EB3442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A04C42" w14:textId="77777777" w:rsidR="00D33EA8" w:rsidRPr="00B4430E" w:rsidRDefault="00D33EA8" w:rsidP="00A134D8">
            <w:pPr>
              <w:rPr>
                <w:color w:val="000000"/>
              </w:rPr>
            </w:pPr>
            <w:r w:rsidRPr="00B4430E">
              <w:rPr>
                <w:color w:val="000000"/>
              </w:rPr>
              <w:t>н459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39A6AD4" w14:textId="77777777" w:rsidR="00D33EA8" w:rsidRPr="00B4430E" w:rsidRDefault="00D33EA8" w:rsidP="00A134D8">
            <w:pPr>
              <w:rPr>
                <w:color w:val="000000"/>
              </w:rPr>
            </w:pPr>
            <w:r w:rsidRPr="00B4430E">
              <w:rPr>
                <w:color w:val="000000"/>
              </w:rPr>
              <w:t>2730924,72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600FB3D" w14:textId="77777777" w:rsidR="00D33EA8" w:rsidRPr="00B4430E" w:rsidRDefault="00D33EA8" w:rsidP="00A134D8">
            <w:pPr>
              <w:rPr>
                <w:color w:val="000000"/>
              </w:rPr>
            </w:pPr>
            <w:r w:rsidRPr="00B4430E">
              <w:rPr>
                <w:color w:val="000000"/>
              </w:rPr>
              <w:t>995123,07</w:t>
            </w:r>
          </w:p>
        </w:tc>
      </w:tr>
      <w:tr w:rsidR="00D33EA8" w14:paraId="67DB00B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E4A62B5" w14:textId="77777777" w:rsidR="00D33EA8" w:rsidRPr="00B4430E" w:rsidRDefault="00D33EA8" w:rsidP="00A134D8">
            <w:pPr>
              <w:rPr>
                <w:color w:val="000000"/>
              </w:rPr>
            </w:pPr>
            <w:r w:rsidRPr="00B4430E">
              <w:rPr>
                <w:color w:val="000000"/>
              </w:rPr>
              <w:lastRenderedPageBreak/>
              <w:t>н460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B9B216" w14:textId="77777777" w:rsidR="00D33EA8" w:rsidRPr="00B4430E" w:rsidRDefault="00D33EA8" w:rsidP="00A134D8">
            <w:pPr>
              <w:rPr>
                <w:color w:val="000000"/>
              </w:rPr>
            </w:pPr>
            <w:r w:rsidRPr="00B4430E">
              <w:rPr>
                <w:color w:val="000000"/>
              </w:rPr>
              <w:t>2730924,53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CF1EB40" w14:textId="77777777" w:rsidR="00D33EA8" w:rsidRPr="00B4430E" w:rsidRDefault="00D33EA8" w:rsidP="00A134D8">
            <w:pPr>
              <w:rPr>
                <w:color w:val="000000"/>
              </w:rPr>
            </w:pPr>
            <w:r w:rsidRPr="00B4430E">
              <w:rPr>
                <w:color w:val="000000"/>
              </w:rPr>
              <w:t>995118,98</w:t>
            </w:r>
          </w:p>
        </w:tc>
      </w:tr>
      <w:tr w:rsidR="00D33EA8" w14:paraId="77D370F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7B76018" w14:textId="77777777" w:rsidR="00D33EA8" w:rsidRPr="00B4430E" w:rsidRDefault="00D33EA8" w:rsidP="00A134D8">
            <w:pPr>
              <w:rPr>
                <w:color w:val="000000"/>
              </w:rPr>
            </w:pPr>
            <w:r w:rsidRPr="00B4430E">
              <w:rPr>
                <w:color w:val="000000"/>
              </w:rPr>
              <w:t>н461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EE5CF9" w14:textId="77777777" w:rsidR="00D33EA8" w:rsidRPr="00B4430E" w:rsidRDefault="00D33EA8" w:rsidP="00A134D8">
            <w:pPr>
              <w:rPr>
                <w:color w:val="000000"/>
              </w:rPr>
            </w:pPr>
            <w:r w:rsidRPr="00B4430E">
              <w:rPr>
                <w:color w:val="000000"/>
              </w:rPr>
              <w:t>2730926,16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37197A5" w14:textId="77777777" w:rsidR="00D33EA8" w:rsidRPr="00B4430E" w:rsidRDefault="00D33EA8" w:rsidP="00A134D8">
            <w:pPr>
              <w:rPr>
                <w:color w:val="000000"/>
              </w:rPr>
            </w:pPr>
            <w:r w:rsidRPr="00B4430E">
              <w:rPr>
                <w:color w:val="000000"/>
              </w:rPr>
              <w:t>995119,03</w:t>
            </w:r>
          </w:p>
        </w:tc>
      </w:tr>
      <w:tr w:rsidR="00D33EA8" w14:paraId="3103079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A11C95" w14:textId="77777777" w:rsidR="00D33EA8" w:rsidRPr="00B4430E" w:rsidRDefault="00D33EA8" w:rsidP="00A134D8">
            <w:pPr>
              <w:rPr>
                <w:color w:val="000000"/>
              </w:rPr>
            </w:pPr>
            <w:r w:rsidRPr="00B4430E">
              <w:rPr>
                <w:color w:val="000000"/>
              </w:rPr>
              <w:t>н462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0D22ED0" w14:textId="77777777" w:rsidR="00D33EA8" w:rsidRPr="00B4430E" w:rsidRDefault="00D33EA8" w:rsidP="00A134D8">
            <w:pPr>
              <w:rPr>
                <w:color w:val="000000"/>
              </w:rPr>
            </w:pPr>
            <w:r w:rsidRPr="00B4430E">
              <w:rPr>
                <w:color w:val="000000"/>
              </w:rPr>
              <w:t>2730926,13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A5A9B41" w14:textId="77777777" w:rsidR="00D33EA8" w:rsidRPr="00B4430E" w:rsidRDefault="00D33EA8" w:rsidP="00A134D8">
            <w:pPr>
              <w:rPr>
                <w:color w:val="000000"/>
              </w:rPr>
            </w:pPr>
            <w:r w:rsidRPr="00B4430E">
              <w:rPr>
                <w:color w:val="000000"/>
              </w:rPr>
              <w:t>995117,54</w:t>
            </w:r>
          </w:p>
        </w:tc>
      </w:tr>
      <w:tr w:rsidR="00D33EA8" w14:paraId="289EF88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C4648A6" w14:textId="77777777" w:rsidR="00D33EA8" w:rsidRPr="00B4430E" w:rsidRDefault="00D33EA8" w:rsidP="00A134D8">
            <w:pPr>
              <w:rPr>
                <w:color w:val="000000"/>
              </w:rPr>
            </w:pPr>
            <w:r w:rsidRPr="00B4430E">
              <w:rPr>
                <w:color w:val="000000"/>
              </w:rPr>
              <w:t>н463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F5DF5A1" w14:textId="77777777" w:rsidR="00D33EA8" w:rsidRPr="00B4430E" w:rsidRDefault="00D33EA8" w:rsidP="00A134D8">
            <w:pPr>
              <w:rPr>
                <w:color w:val="000000"/>
              </w:rPr>
            </w:pPr>
            <w:r w:rsidRPr="00B4430E">
              <w:rPr>
                <w:color w:val="000000"/>
              </w:rPr>
              <w:t>2730924,47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2A4D57E" w14:textId="77777777" w:rsidR="00D33EA8" w:rsidRPr="00B4430E" w:rsidRDefault="00D33EA8" w:rsidP="00A134D8">
            <w:pPr>
              <w:rPr>
                <w:color w:val="000000"/>
              </w:rPr>
            </w:pPr>
            <w:r w:rsidRPr="00B4430E">
              <w:rPr>
                <w:color w:val="000000"/>
              </w:rPr>
              <w:t>995117,54</w:t>
            </w:r>
          </w:p>
        </w:tc>
      </w:tr>
      <w:tr w:rsidR="00D33EA8" w14:paraId="6E0B35F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5B0030A" w14:textId="77777777" w:rsidR="00D33EA8" w:rsidRPr="00B4430E" w:rsidRDefault="00D33EA8" w:rsidP="00A134D8">
            <w:pPr>
              <w:rPr>
                <w:color w:val="000000"/>
              </w:rPr>
            </w:pPr>
            <w:r w:rsidRPr="00B4430E">
              <w:rPr>
                <w:color w:val="000000"/>
              </w:rPr>
              <w:t>н464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C718DD7" w14:textId="77777777" w:rsidR="00D33EA8" w:rsidRPr="00B4430E" w:rsidRDefault="00D33EA8" w:rsidP="00A134D8">
            <w:pPr>
              <w:rPr>
                <w:color w:val="000000"/>
              </w:rPr>
            </w:pPr>
            <w:r w:rsidRPr="00B4430E">
              <w:rPr>
                <w:color w:val="000000"/>
              </w:rPr>
              <w:t>2730924,41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5B7102" w14:textId="77777777" w:rsidR="00D33EA8" w:rsidRPr="00B4430E" w:rsidRDefault="00D33EA8" w:rsidP="00A134D8">
            <w:pPr>
              <w:rPr>
                <w:color w:val="000000"/>
              </w:rPr>
            </w:pPr>
            <w:r w:rsidRPr="00B4430E">
              <w:rPr>
                <w:color w:val="000000"/>
              </w:rPr>
              <w:t>995116,17</w:t>
            </w:r>
          </w:p>
        </w:tc>
      </w:tr>
      <w:tr w:rsidR="00D33EA8" w14:paraId="7C807EA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220F36" w14:textId="77777777" w:rsidR="00D33EA8" w:rsidRPr="00B4430E" w:rsidRDefault="00D33EA8" w:rsidP="00A134D8">
            <w:pPr>
              <w:rPr>
                <w:color w:val="000000"/>
              </w:rPr>
            </w:pPr>
            <w:r w:rsidRPr="00B4430E">
              <w:rPr>
                <w:color w:val="000000"/>
              </w:rPr>
              <w:t>н465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8AE5360" w14:textId="77777777" w:rsidR="00D33EA8" w:rsidRPr="00B4430E" w:rsidRDefault="00D33EA8" w:rsidP="00A134D8">
            <w:pPr>
              <w:rPr>
                <w:color w:val="000000"/>
              </w:rPr>
            </w:pPr>
            <w:r w:rsidRPr="00B4430E">
              <w:rPr>
                <w:color w:val="000000"/>
              </w:rPr>
              <w:t>2730924,24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2C14BA9" w14:textId="77777777" w:rsidR="00D33EA8" w:rsidRPr="00B4430E" w:rsidRDefault="00D33EA8" w:rsidP="00A134D8">
            <w:pPr>
              <w:rPr>
                <w:color w:val="000000"/>
              </w:rPr>
            </w:pPr>
            <w:r w:rsidRPr="00B4430E">
              <w:rPr>
                <w:color w:val="000000"/>
              </w:rPr>
              <w:t>995107,84</w:t>
            </w:r>
          </w:p>
        </w:tc>
      </w:tr>
      <w:tr w:rsidR="00D33EA8" w14:paraId="065A7E8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882BBA" w14:textId="77777777" w:rsidR="00D33EA8" w:rsidRPr="00B4430E" w:rsidRDefault="00D33EA8" w:rsidP="00A134D8">
            <w:pPr>
              <w:rPr>
                <w:color w:val="000000"/>
              </w:rPr>
            </w:pPr>
            <w:r w:rsidRPr="00B4430E">
              <w:rPr>
                <w:color w:val="000000"/>
              </w:rPr>
              <w:t>н466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B027508" w14:textId="77777777" w:rsidR="00D33EA8" w:rsidRPr="00B4430E" w:rsidRDefault="00D33EA8" w:rsidP="00A134D8">
            <w:pPr>
              <w:rPr>
                <w:color w:val="000000"/>
              </w:rPr>
            </w:pPr>
            <w:r w:rsidRPr="00B4430E">
              <w:rPr>
                <w:color w:val="000000"/>
              </w:rPr>
              <w:t>2730923,80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50946A" w14:textId="77777777" w:rsidR="00D33EA8" w:rsidRPr="00B4430E" w:rsidRDefault="00D33EA8" w:rsidP="00A134D8">
            <w:pPr>
              <w:rPr>
                <w:color w:val="000000"/>
              </w:rPr>
            </w:pPr>
            <w:r w:rsidRPr="00B4430E">
              <w:rPr>
                <w:color w:val="000000"/>
              </w:rPr>
              <w:t>995102,80</w:t>
            </w:r>
          </w:p>
        </w:tc>
      </w:tr>
      <w:tr w:rsidR="00D33EA8" w14:paraId="2A66B58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8B5AB1B" w14:textId="77777777" w:rsidR="00D33EA8" w:rsidRPr="00B4430E" w:rsidRDefault="00D33EA8" w:rsidP="00A134D8">
            <w:pPr>
              <w:rPr>
                <w:color w:val="000000"/>
              </w:rPr>
            </w:pPr>
            <w:r w:rsidRPr="00B4430E">
              <w:rPr>
                <w:color w:val="000000"/>
              </w:rPr>
              <w:t>н467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721A60" w14:textId="77777777" w:rsidR="00D33EA8" w:rsidRPr="00B4430E" w:rsidRDefault="00D33EA8" w:rsidP="00A134D8">
            <w:pPr>
              <w:rPr>
                <w:color w:val="000000"/>
              </w:rPr>
            </w:pPr>
            <w:r w:rsidRPr="00B4430E">
              <w:rPr>
                <w:color w:val="000000"/>
              </w:rPr>
              <w:t>2730920,52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06AC079" w14:textId="77777777" w:rsidR="00D33EA8" w:rsidRPr="00B4430E" w:rsidRDefault="00D33EA8" w:rsidP="00A134D8">
            <w:pPr>
              <w:rPr>
                <w:color w:val="000000"/>
              </w:rPr>
            </w:pPr>
            <w:r w:rsidRPr="00B4430E">
              <w:rPr>
                <w:color w:val="000000"/>
              </w:rPr>
              <w:t>995103,24</w:t>
            </w:r>
          </w:p>
        </w:tc>
      </w:tr>
      <w:tr w:rsidR="00D33EA8" w14:paraId="667C093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14DDDA5" w14:textId="77777777" w:rsidR="00D33EA8" w:rsidRPr="00B4430E" w:rsidRDefault="00D33EA8" w:rsidP="00A134D8">
            <w:pPr>
              <w:rPr>
                <w:color w:val="000000"/>
              </w:rPr>
            </w:pPr>
            <w:r w:rsidRPr="00B4430E">
              <w:rPr>
                <w:color w:val="000000"/>
              </w:rPr>
              <w:t>н468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33CDD3A" w14:textId="77777777" w:rsidR="00D33EA8" w:rsidRPr="00B4430E" w:rsidRDefault="00D33EA8" w:rsidP="00A134D8">
            <w:pPr>
              <w:rPr>
                <w:color w:val="000000"/>
              </w:rPr>
            </w:pPr>
            <w:r w:rsidRPr="00B4430E">
              <w:rPr>
                <w:color w:val="000000"/>
              </w:rPr>
              <w:t>2730918,80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FFF58E" w14:textId="77777777" w:rsidR="00D33EA8" w:rsidRPr="00B4430E" w:rsidRDefault="00D33EA8" w:rsidP="00A134D8">
            <w:pPr>
              <w:rPr>
                <w:color w:val="000000"/>
              </w:rPr>
            </w:pPr>
            <w:r w:rsidRPr="00B4430E">
              <w:rPr>
                <w:color w:val="000000"/>
              </w:rPr>
              <w:t>995084,86</w:t>
            </w:r>
          </w:p>
        </w:tc>
      </w:tr>
      <w:tr w:rsidR="00D33EA8" w14:paraId="468B98B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7BACB9" w14:textId="77777777" w:rsidR="00D33EA8" w:rsidRPr="00B4430E" w:rsidRDefault="00D33EA8" w:rsidP="00A134D8">
            <w:pPr>
              <w:rPr>
                <w:color w:val="000000"/>
              </w:rPr>
            </w:pPr>
            <w:r w:rsidRPr="00B4430E">
              <w:rPr>
                <w:color w:val="000000"/>
              </w:rPr>
              <w:t>н469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9E1232" w14:textId="77777777" w:rsidR="00D33EA8" w:rsidRPr="00B4430E" w:rsidRDefault="00D33EA8" w:rsidP="00A134D8">
            <w:pPr>
              <w:rPr>
                <w:color w:val="000000"/>
              </w:rPr>
            </w:pPr>
            <w:r w:rsidRPr="00B4430E">
              <w:rPr>
                <w:color w:val="000000"/>
              </w:rPr>
              <w:t>2730918,07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92CCB99" w14:textId="77777777" w:rsidR="00D33EA8" w:rsidRPr="00B4430E" w:rsidRDefault="00D33EA8" w:rsidP="00A134D8">
            <w:pPr>
              <w:rPr>
                <w:color w:val="000000"/>
              </w:rPr>
            </w:pPr>
            <w:r w:rsidRPr="00B4430E">
              <w:rPr>
                <w:color w:val="000000"/>
              </w:rPr>
              <w:t>995079,09</w:t>
            </w:r>
          </w:p>
        </w:tc>
      </w:tr>
      <w:tr w:rsidR="00D33EA8" w14:paraId="5371D6D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46E0F6C" w14:textId="77777777" w:rsidR="00D33EA8" w:rsidRPr="00B4430E" w:rsidRDefault="00D33EA8" w:rsidP="00A134D8">
            <w:pPr>
              <w:rPr>
                <w:color w:val="000000"/>
              </w:rPr>
            </w:pPr>
            <w:r w:rsidRPr="00B4430E">
              <w:rPr>
                <w:color w:val="000000"/>
              </w:rPr>
              <w:t>н470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52A0DD" w14:textId="77777777" w:rsidR="00D33EA8" w:rsidRPr="00B4430E" w:rsidRDefault="00D33EA8" w:rsidP="00A134D8">
            <w:pPr>
              <w:rPr>
                <w:color w:val="000000"/>
              </w:rPr>
            </w:pPr>
            <w:r w:rsidRPr="00B4430E">
              <w:rPr>
                <w:color w:val="000000"/>
              </w:rPr>
              <w:t>2730917,74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5F2173A" w14:textId="77777777" w:rsidR="00D33EA8" w:rsidRPr="00B4430E" w:rsidRDefault="00D33EA8" w:rsidP="00A134D8">
            <w:pPr>
              <w:rPr>
                <w:color w:val="000000"/>
              </w:rPr>
            </w:pPr>
            <w:r w:rsidRPr="00B4430E">
              <w:rPr>
                <w:color w:val="000000"/>
              </w:rPr>
              <w:t>995075,58</w:t>
            </w:r>
          </w:p>
        </w:tc>
      </w:tr>
      <w:tr w:rsidR="00D33EA8" w14:paraId="6928A7D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14C274F" w14:textId="77777777" w:rsidR="00D33EA8" w:rsidRPr="00B4430E" w:rsidRDefault="00D33EA8" w:rsidP="00A134D8">
            <w:pPr>
              <w:rPr>
                <w:color w:val="000000"/>
              </w:rPr>
            </w:pPr>
            <w:r w:rsidRPr="00B4430E">
              <w:rPr>
                <w:color w:val="000000"/>
              </w:rPr>
              <w:t>н471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8CF1CA" w14:textId="77777777" w:rsidR="00D33EA8" w:rsidRPr="00B4430E" w:rsidRDefault="00D33EA8" w:rsidP="00A134D8">
            <w:pPr>
              <w:rPr>
                <w:color w:val="000000"/>
              </w:rPr>
            </w:pPr>
            <w:r w:rsidRPr="00B4430E">
              <w:rPr>
                <w:color w:val="000000"/>
              </w:rPr>
              <w:t>2730916,97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724C865" w14:textId="77777777" w:rsidR="00D33EA8" w:rsidRPr="00B4430E" w:rsidRDefault="00D33EA8" w:rsidP="00A134D8">
            <w:pPr>
              <w:rPr>
                <w:color w:val="000000"/>
              </w:rPr>
            </w:pPr>
            <w:r w:rsidRPr="00B4430E">
              <w:rPr>
                <w:color w:val="000000"/>
              </w:rPr>
              <w:t>995068,49</w:t>
            </w:r>
          </w:p>
        </w:tc>
      </w:tr>
      <w:tr w:rsidR="00D33EA8" w14:paraId="0D5A5DF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7BB4163" w14:textId="77777777" w:rsidR="00D33EA8" w:rsidRPr="00B4430E" w:rsidRDefault="00D33EA8" w:rsidP="00A134D8">
            <w:pPr>
              <w:rPr>
                <w:color w:val="000000"/>
              </w:rPr>
            </w:pPr>
            <w:r w:rsidRPr="00B4430E">
              <w:rPr>
                <w:color w:val="000000"/>
              </w:rPr>
              <w:t>н472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5C856D8" w14:textId="77777777" w:rsidR="00D33EA8" w:rsidRPr="00B4430E" w:rsidRDefault="00D33EA8" w:rsidP="00A134D8">
            <w:pPr>
              <w:rPr>
                <w:color w:val="000000"/>
              </w:rPr>
            </w:pPr>
            <w:r w:rsidRPr="00B4430E">
              <w:rPr>
                <w:color w:val="000000"/>
              </w:rPr>
              <w:t>2730910,08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1B87B2E" w14:textId="77777777" w:rsidR="00D33EA8" w:rsidRPr="00B4430E" w:rsidRDefault="00D33EA8" w:rsidP="00A134D8">
            <w:pPr>
              <w:rPr>
                <w:color w:val="000000"/>
              </w:rPr>
            </w:pPr>
            <w:r w:rsidRPr="00B4430E">
              <w:rPr>
                <w:color w:val="000000"/>
              </w:rPr>
              <w:t>995069,30</w:t>
            </w:r>
          </w:p>
        </w:tc>
      </w:tr>
      <w:tr w:rsidR="00D33EA8" w14:paraId="36AC7D1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ED3A6CB" w14:textId="77777777" w:rsidR="00D33EA8" w:rsidRPr="00B4430E" w:rsidRDefault="00D33EA8" w:rsidP="00A134D8">
            <w:pPr>
              <w:rPr>
                <w:color w:val="000000"/>
              </w:rPr>
            </w:pPr>
            <w:r w:rsidRPr="00B4430E">
              <w:rPr>
                <w:color w:val="000000"/>
              </w:rPr>
              <w:t>н473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8B2A052" w14:textId="77777777" w:rsidR="00D33EA8" w:rsidRPr="00B4430E" w:rsidRDefault="00D33EA8" w:rsidP="00A134D8">
            <w:pPr>
              <w:rPr>
                <w:color w:val="000000"/>
              </w:rPr>
            </w:pPr>
            <w:r w:rsidRPr="00B4430E">
              <w:rPr>
                <w:color w:val="000000"/>
              </w:rPr>
              <w:t>2730895,94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BD5D2D" w14:textId="77777777" w:rsidR="00D33EA8" w:rsidRPr="00B4430E" w:rsidRDefault="00D33EA8" w:rsidP="00A134D8">
            <w:pPr>
              <w:rPr>
                <w:color w:val="000000"/>
              </w:rPr>
            </w:pPr>
            <w:r w:rsidRPr="00B4430E">
              <w:rPr>
                <w:color w:val="000000"/>
              </w:rPr>
              <w:t>995071,08</w:t>
            </w:r>
          </w:p>
        </w:tc>
      </w:tr>
      <w:tr w:rsidR="00D33EA8" w14:paraId="012F3C5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2469014" w14:textId="77777777" w:rsidR="00D33EA8" w:rsidRPr="00B4430E" w:rsidRDefault="00D33EA8" w:rsidP="00A134D8">
            <w:pPr>
              <w:rPr>
                <w:color w:val="000000"/>
              </w:rPr>
            </w:pPr>
            <w:r w:rsidRPr="00B4430E">
              <w:rPr>
                <w:color w:val="000000"/>
              </w:rPr>
              <w:t>н474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120AC2" w14:textId="77777777" w:rsidR="00D33EA8" w:rsidRPr="00B4430E" w:rsidRDefault="00D33EA8" w:rsidP="00A134D8">
            <w:pPr>
              <w:rPr>
                <w:color w:val="000000"/>
              </w:rPr>
            </w:pPr>
            <w:r w:rsidRPr="00B4430E">
              <w:rPr>
                <w:color w:val="000000"/>
              </w:rPr>
              <w:t>2730893,76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73396DC" w14:textId="77777777" w:rsidR="00D33EA8" w:rsidRPr="00B4430E" w:rsidRDefault="00D33EA8" w:rsidP="00A134D8">
            <w:pPr>
              <w:rPr>
                <w:color w:val="000000"/>
              </w:rPr>
            </w:pPr>
            <w:r w:rsidRPr="00B4430E">
              <w:rPr>
                <w:color w:val="000000"/>
              </w:rPr>
              <w:t>995071,38</w:t>
            </w:r>
          </w:p>
        </w:tc>
      </w:tr>
      <w:tr w:rsidR="00D33EA8" w14:paraId="0FEB399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2B3F03" w14:textId="77777777" w:rsidR="00D33EA8" w:rsidRPr="00B4430E" w:rsidRDefault="00D33EA8" w:rsidP="00A134D8">
            <w:pPr>
              <w:rPr>
                <w:color w:val="000000"/>
              </w:rPr>
            </w:pPr>
            <w:r w:rsidRPr="00B4430E">
              <w:rPr>
                <w:color w:val="000000"/>
              </w:rPr>
              <w:t>н475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21D024C" w14:textId="77777777" w:rsidR="00D33EA8" w:rsidRPr="00B4430E" w:rsidRDefault="00D33EA8" w:rsidP="00A134D8">
            <w:pPr>
              <w:rPr>
                <w:color w:val="000000"/>
              </w:rPr>
            </w:pPr>
            <w:r w:rsidRPr="00B4430E">
              <w:rPr>
                <w:color w:val="000000"/>
              </w:rPr>
              <w:t>2730891,64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DEE0964" w14:textId="77777777" w:rsidR="00D33EA8" w:rsidRPr="00B4430E" w:rsidRDefault="00D33EA8" w:rsidP="00A134D8">
            <w:pPr>
              <w:rPr>
                <w:color w:val="000000"/>
              </w:rPr>
            </w:pPr>
            <w:r w:rsidRPr="00B4430E">
              <w:rPr>
                <w:color w:val="000000"/>
              </w:rPr>
              <w:t>995071,63</w:t>
            </w:r>
          </w:p>
        </w:tc>
      </w:tr>
      <w:tr w:rsidR="00D33EA8" w14:paraId="3D29599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E0D1DC9" w14:textId="77777777" w:rsidR="00D33EA8" w:rsidRPr="00B4430E" w:rsidRDefault="00D33EA8" w:rsidP="00A134D8">
            <w:pPr>
              <w:rPr>
                <w:color w:val="000000"/>
              </w:rPr>
            </w:pPr>
            <w:r w:rsidRPr="00B4430E">
              <w:rPr>
                <w:color w:val="000000"/>
              </w:rPr>
              <w:t>н476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3C903E" w14:textId="77777777" w:rsidR="00D33EA8" w:rsidRPr="00B4430E" w:rsidRDefault="00D33EA8" w:rsidP="00A134D8">
            <w:pPr>
              <w:rPr>
                <w:color w:val="000000"/>
              </w:rPr>
            </w:pPr>
            <w:r w:rsidRPr="00B4430E">
              <w:rPr>
                <w:color w:val="000000"/>
              </w:rPr>
              <w:t>2730887,51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6768DC3" w14:textId="77777777" w:rsidR="00D33EA8" w:rsidRPr="00B4430E" w:rsidRDefault="00D33EA8" w:rsidP="00A134D8">
            <w:pPr>
              <w:rPr>
                <w:color w:val="000000"/>
              </w:rPr>
            </w:pPr>
            <w:r w:rsidRPr="00B4430E">
              <w:rPr>
                <w:color w:val="000000"/>
              </w:rPr>
              <w:t>995072,08</w:t>
            </w:r>
          </w:p>
        </w:tc>
      </w:tr>
      <w:tr w:rsidR="00D33EA8" w14:paraId="1D66E49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65FCBE6" w14:textId="77777777" w:rsidR="00D33EA8" w:rsidRPr="00B4430E" w:rsidRDefault="00D33EA8" w:rsidP="00A134D8">
            <w:pPr>
              <w:rPr>
                <w:color w:val="000000"/>
              </w:rPr>
            </w:pPr>
            <w:r w:rsidRPr="00B4430E">
              <w:rPr>
                <w:color w:val="000000"/>
              </w:rPr>
              <w:t>н477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41E3E06" w14:textId="77777777" w:rsidR="00D33EA8" w:rsidRPr="00B4430E" w:rsidRDefault="00D33EA8" w:rsidP="00A134D8">
            <w:pPr>
              <w:rPr>
                <w:color w:val="000000"/>
              </w:rPr>
            </w:pPr>
            <w:r w:rsidRPr="00B4430E">
              <w:rPr>
                <w:color w:val="000000"/>
              </w:rPr>
              <w:t>2730886,60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73E559B" w14:textId="77777777" w:rsidR="00D33EA8" w:rsidRPr="00B4430E" w:rsidRDefault="00D33EA8" w:rsidP="00A134D8">
            <w:pPr>
              <w:rPr>
                <w:color w:val="000000"/>
              </w:rPr>
            </w:pPr>
            <w:r w:rsidRPr="00B4430E">
              <w:rPr>
                <w:color w:val="000000"/>
              </w:rPr>
              <w:t>995072,60</w:t>
            </w:r>
          </w:p>
        </w:tc>
      </w:tr>
      <w:tr w:rsidR="00D33EA8" w14:paraId="1CEAD02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F5C4110" w14:textId="77777777" w:rsidR="00D33EA8" w:rsidRPr="00B4430E" w:rsidRDefault="00D33EA8" w:rsidP="00A134D8">
            <w:pPr>
              <w:rPr>
                <w:color w:val="000000"/>
              </w:rPr>
            </w:pPr>
            <w:r w:rsidRPr="00B4430E">
              <w:rPr>
                <w:color w:val="000000"/>
              </w:rPr>
              <w:t>н478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138ABDF" w14:textId="77777777" w:rsidR="00D33EA8" w:rsidRPr="00B4430E" w:rsidRDefault="00D33EA8" w:rsidP="00A134D8">
            <w:pPr>
              <w:rPr>
                <w:color w:val="000000"/>
              </w:rPr>
            </w:pPr>
            <w:r w:rsidRPr="00B4430E">
              <w:rPr>
                <w:color w:val="000000"/>
              </w:rPr>
              <w:t>2730855,05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267888" w14:textId="77777777" w:rsidR="00D33EA8" w:rsidRPr="00B4430E" w:rsidRDefault="00D33EA8" w:rsidP="00A134D8">
            <w:pPr>
              <w:rPr>
                <w:color w:val="000000"/>
              </w:rPr>
            </w:pPr>
            <w:r w:rsidRPr="00B4430E">
              <w:rPr>
                <w:color w:val="000000"/>
              </w:rPr>
              <w:t>995075,98</w:t>
            </w:r>
          </w:p>
        </w:tc>
      </w:tr>
      <w:tr w:rsidR="00D33EA8" w14:paraId="16A6A00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410EDC" w14:textId="77777777" w:rsidR="00D33EA8" w:rsidRPr="00B4430E" w:rsidRDefault="00D33EA8" w:rsidP="00A134D8">
            <w:pPr>
              <w:rPr>
                <w:color w:val="000000"/>
              </w:rPr>
            </w:pPr>
            <w:r w:rsidRPr="00B4430E">
              <w:rPr>
                <w:color w:val="000000"/>
              </w:rPr>
              <w:t>н479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5E3F6D3" w14:textId="77777777" w:rsidR="00D33EA8" w:rsidRPr="00B4430E" w:rsidRDefault="00D33EA8" w:rsidP="00A134D8">
            <w:pPr>
              <w:rPr>
                <w:color w:val="000000"/>
              </w:rPr>
            </w:pPr>
            <w:r w:rsidRPr="00B4430E">
              <w:rPr>
                <w:color w:val="000000"/>
              </w:rPr>
              <w:t>2730855,19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580BB84" w14:textId="77777777" w:rsidR="00D33EA8" w:rsidRPr="00B4430E" w:rsidRDefault="00D33EA8" w:rsidP="00A134D8">
            <w:pPr>
              <w:rPr>
                <w:color w:val="000000"/>
              </w:rPr>
            </w:pPr>
            <w:r w:rsidRPr="00B4430E">
              <w:rPr>
                <w:color w:val="000000"/>
              </w:rPr>
              <w:t>995073,96</w:t>
            </w:r>
          </w:p>
        </w:tc>
      </w:tr>
      <w:tr w:rsidR="00D33EA8" w14:paraId="6AFCF95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55132B" w14:textId="77777777" w:rsidR="00D33EA8" w:rsidRPr="00B4430E" w:rsidRDefault="00D33EA8" w:rsidP="00A134D8">
            <w:pPr>
              <w:rPr>
                <w:color w:val="000000"/>
              </w:rPr>
            </w:pPr>
            <w:r w:rsidRPr="00B4430E">
              <w:rPr>
                <w:color w:val="000000"/>
              </w:rPr>
              <w:t>н480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7CD1312" w14:textId="77777777" w:rsidR="00D33EA8" w:rsidRPr="00B4430E" w:rsidRDefault="00D33EA8" w:rsidP="00A134D8">
            <w:pPr>
              <w:rPr>
                <w:color w:val="000000"/>
              </w:rPr>
            </w:pPr>
            <w:r w:rsidRPr="00B4430E">
              <w:rPr>
                <w:color w:val="000000"/>
              </w:rPr>
              <w:t>2730853,77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16140BA" w14:textId="77777777" w:rsidR="00D33EA8" w:rsidRPr="00B4430E" w:rsidRDefault="00D33EA8" w:rsidP="00A134D8">
            <w:pPr>
              <w:rPr>
                <w:color w:val="000000"/>
              </w:rPr>
            </w:pPr>
            <w:r w:rsidRPr="00B4430E">
              <w:rPr>
                <w:color w:val="000000"/>
              </w:rPr>
              <w:t>995073,94</w:t>
            </w:r>
          </w:p>
        </w:tc>
      </w:tr>
      <w:tr w:rsidR="00D33EA8" w14:paraId="627ABEF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F622F3" w14:textId="77777777" w:rsidR="00D33EA8" w:rsidRPr="00B4430E" w:rsidRDefault="00D33EA8" w:rsidP="00A134D8">
            <w:pPr>
              <w:rPr>
                <w:color w:val="000000"/>
              </w:rPr>
            </w:pPr>
            <w:r w:rsidRPr="00B4430E">
              <w:rPr>
                <w:color w:val="000000"/>
              </w:rPr>
              <w:t>н481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EA77B80" w14:textId="77777777" w:rsidR="00D33EA8" w:rsidRPr="00B4430E" w:rsidRDefault="00D33EA8" w:rsidP="00A134D8">
            <w:pPr>
              <w:rPr>
                <w:color w:val="000000"/>
              </w:rPr>
            </w:pPr>
            <w:r w:rsidRPr="00B4430E">
              <w:rPr>
                <w:color w:val="000000"/>
              </w:rPr>
              <w:t>2730853,73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A39B253" w14:textId="77777777" w:rsidR="00D33EA8" w:rsidRPr="00B4430E" w:rsidRDefault="00D33EA8" w:rsidP="00A134D8">
            <w:pPr>
              <w:rPr>
                <w:color w:val="000000"/>
              </w:rPr>
            </w:pPr>
            <w:r w:rsidRPr="00B4430E">
              <w:rPr>
                <w:color w:val="000000"/>
              </w:rPr>
              <w:t>995077,89</w:t>
            </w:r>
          </w:p>
        </w:tc>
      </w:tr>
      <w:tr w:rsidR="00D33EA8" w14:paraId="78CD11D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9FC0483" w14:textId="77777777" w:rsidR="00D33EA8" w:rsidRPr="00B4430E" w:rsidRDefault="00D33EA8" w:rsidP="00A134D8">
            <w:pPr>
              <w:rPr>
                <w:color w:val="000000"/>
              </w:rPr>
            </w:pPr>
            <w:r w:rsidRPr="00B4430E">
              <w:rPr>
                <w:color w:val="000000"/>
              </w:rPr>
              <w:t>н482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445CAB6" w14:textId="77777777" w:rsidR="00D33EA8" w:rsidRPr="00B4430E" w:rsidRDefault="00D33EA8" w:rsidP="00A134D8">
            <w:pPr>
              <w:rPr>
                <w:color w:val="000000"/>
              </w:rPr>
            </w:pPr>
            <w:r w:rsidRPr="00B4430E">
              <w:rPr>
                <w:color w:val="000000"/>
              </w:rPr>
              <w:t>2730840,49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47EA001" w14:textId="77777777" w:rsidR="00D33EA8" w:rsidRPr="00B4430E" w:rsidRDefault="00D33EA8" w:rsidP="00A134D8">
            <w:pPr>
              <w:rPr>
                <w:color w:val="000000"/>
              </w:rPr>
            </w:pPr>
            <w:r w:rsidRPr="00B4430E">
              <w:rPr>
                <w:color w:val="000000"/>
              </w:rPr>
              <w:t>995078,78</w:t>
            </w:r>
          </w:p>
        </w:tc>
      </w:tr>
      <w:tr w:rsidR="00D33EA8" w14:paraId="2C2EB20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E315564" w14:textId="77777777" w:rsidR="00D33EA8" w:rsidRPr="00B4430E" w:rsidRDefault="00D33EA8" w:rsidP="00A134D8">
            <w:pPr>
              <w:rPr>
                <w:color w:val="000000"/>
              </w:rPr>
            </w:pPr>
            <w:r w:rsidRPr="00B4430E">
              <w:rPr>
                <w:color w:val="000000"/>
              </w:rPr>
              <w:t>н483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5A5CED7" w14:textId="77777777" w:rsidR="00D33EA8" w:rsidRPr="00B4430E" w:rsidRDefault="00D33EA8" w:rsidP="00A134D8">
            <w:pPr>
              <w:rPr>
                <w:color w:val="000000"/>
              </w:rPr>
            </w:pPr>
            <w:r w:rsidRPr="00B4430E">
              <w:rPr>
                <w:color w:val="000000"/>
              </w:rPr>
              <w:t>2730824,88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4FD157F" w14:textId="77777777" w:rsidR="00D33EA8" w:rsidRPr="00B4430E" w:rsidRDefault="00D33EA8" w:rsidP="00A134D8">
            <w:pPr>
              <w:rPr>
                <w:color w:val="000000"/>
              </w:rPr>
            </w:pPr>
            <w:r w:rsidRPr="00B4430E">
              <w:rPr>
                <w:color w:val="000000"/>
              </w:rPr>
              <w:t>995081,58</w:t>
            </w:r>
          </w:p>
        </w:tc>
      </w:tr>
      <w:tr w:rsidR="00D33EA8" w14:paraId="7B1C76C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670B15A" w14:textId="77777777" w:rsidR="00D33EA8" w:rsidRPr="00B4430E" w:rsidRDefault="00D33EA8" w:rsidP="00A134D8">
            <w:pPr>
              <w:rPr>
                <w:color w:val="000000"/>
              </w:rPr>
            </w:pPr>
            <w:r w:rsidRPr="00B4430E">
              <w:rPr>
                <w:color w:val="000000"/>
              </w:rPr>
              <w:t>н484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C50985E" w14:textId="77777777" w:rsidR="00D33EA8" w:rsidRPr="00B4430E" w:rsidRDefault="00D33EA8" w:rsidP="00A134D8">
            <w:pPr>
              <w:rPr>
                <w:color w:val="000000"/>
              </w:rPr>
            </w:pPr>
            <w:r w:rsidRPr="00B4430E">
              <w:rPr>
                <w:color w:val="000000"/>
              </w:rPr>
              <w:t>2730812,22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AF243B6" w14:textId="77777777" w:rsidR="00D33EA8" w:rsidRPr="00B4430E" w:rsidRDefault="00D33EA8" w:rsidP="00A134D8">
            <w:pPr>
              <w:rPr>
                <w:color w:val="000000"/>
              </w:rPr>
            </w:pPr>
            <w:r w:rsidRPr="00B4430E">
              <w:rPr>
                <w:color w:val="000000"/>
              </w:rPr>
              <w:t>995084,20</w:t>
            </w:r>
          </w:p>
        </w:tc>
      </w:tr>
      <w:tr w:rsidR="00D33EA8" w14:paraId="5A4C50F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E06A6F0" w14:textId="77777777" w:rsidR="00D33EA8" w:rsidRPr="00B4430E" w:rsidRDefault="00D33EA8" w:rsidP="00A134D8">
            <w:pPr>
              <w:rPr>
                <w:color w:val="000000"/>
              </w:rPr>
            </w:pPr>
            <w:r w:rsidRPr="00B4430E">
              <w:rPr>
                <w:color w:val="000000"/>
              </w:rPr>
              <w:t>н485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3F0075" w14:textId="77777777" w:rsidR="00D33EA8" w:rsidRPr="00B4430E" w:rsidRDefault="00D33EA8" w:rsidP="00A134D8">
            <w:pPr>
              <w:rPr>
                <w:color w:val="000000"/>
              </w:rPr>
            </w:pPr>
            <w:r w:rsidRPr="00B4430E">
              <w:rPr>
                <w:color w:val="000000"/>
              </w:rPr>
              <w:t>2730804,52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C0155FA" w14:textId="77777777" w:rsidR="00D33EA8" w:rsidRPr="00B4430E" w:rsidRDefault="00D33EA8" w:rsidP="00A134D8">
            <w:pPr>
              <w:rPr>
                <w:color w:val="000000"/>
              </w:rPr>
            </w:pPr>
            <w:r w:rsidRPr="00B4430E">
              <w:rPr>
                <w:color w:val="000000"/>
              </w:rPr>
              <w:t>995085,57</w:t>
            </w:r>
          </w:p>
        </w:tc>
      </w:tr>
      <w:tr w:rsidR="00D33EA8" w14:paraId="380FD11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CCB7C15" w14:textId="77777777" w:rsidR="00D33EA8" w:rsidRPr="00B4430E" w:rsidRDefault="00D33EA8" w:rsidP="00A134D8">
            <w:pPr>
              <w:rPr>
                <w:color w:val="000000"/>
              </w:rPr>
            </w:pPr>
            <w:r w:rsidRPr="00B4430E">
              <w:rPr>
                <w:color w:val="000000"/>
              </w:rPr>
              <w:t>н486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56415BB" w14:textId="77777777" w:rsidR="00D33EA8" w:rsidRPr="00B4430E" w:rsidRDefault="00D33EA8" w:rsidP="00A134D8">
            <w:pPr>
              <w:rPr>
                <w:color w:val="000000"/>
              </w:rPr>
            </w:pPr>
            <w:r w:rsidRPr="00B4430E">
              <w:rPr>
                <w:color w:val="000000"/>
              </w:rPr>
              <w:t>2730799,56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BA29A8C" w14:textId="77777777" w:rsidR="00D33EA8" w:rsidRPr="00B4430E" w:rsidRDefault="00D33EA8" w:rsidP="00A134D8">
            <w:pPr>
              <w:rPr>
                <w:color w:val="000000"/>
              </w:rPr>
            </w:pPr>
            <w:r w:rsidRPr="00B4430E">
              <w:rPr>
                <w:color w:val="000000"/>
              </w:rPr>
              <w:t>995086,51</w:t>
            </w:r>
          </w:p>
        </w:tc>
      </w:tr>
      <w:tr w:rsidR="00D33EA8" w14:paraId="4F5C7C2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1D620B9" w14:textId="77777777" w:rsidR="00D33EA8" w:rsidRPr="00B4430E" w:rsidRDefault="00D33EA8" w:rsidP="00A134D8">
            <w:pPr>
              <w:rPr>
                <w:color w:val="000000"/>
              </w:rPr>
            </w:pPr>
            <w:r w:rsidRPr="00B4430E">
              <w:rPr>
                <w:color w:val="000000"/>
              </w:rPr>
              <w:t>н487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EB23539" w14:textId="77777777" w:rsidR="00D33EA8" w:rsidRPr="00B4430E" w:rsidRDefault="00D33EA8" w:rsidP="00A134D8">
            <w:pPr>
              <w:rPr>
                <w:color w:val="000000"/>
              </w:rPr>
            </w:pPr>
            <w:r w:rsidRPr="00B4430E">
              <w:rPr>
                <w:color w:val="000000"/>
              </w:rPr>
              <w:t>2730799,36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5B08148" w14:textId="77777777" w:rsidR="00D33EA8" w:rsidRPr="00B4430E" w:rsidRDefault="00D33EA8" w:rsidP="00A134D8">
            <w:pPr>
              <w:rPr>
                <w:color w:val="000000"/>
              </w:rPr>
            </w:pPr>
            <w:r w:rsidRPr="00B4430E">
              <w:rPr>
                <w:color w:val="000000"/>
              </w:rPr>
              <w:t>995085,02</w:t>
            </w:r>
          </w:p>
        </w:tc>
      </w:tr>
      <w:tr w:rsidR="00D33EA8" w14:paraId="7B4988E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A12B0B7" w14:textId="77777777" w:rsidR="00D33EA8" w:rsidRPr="00B4430E" w:rsidRDefault="00D33EA8" w:rsidP="00A134D8">
            <w:pPr>
              <w:rPr>
                <w:color w:val="000000"/>
              </w:rPr>
            </w:pPr>
            <w:r w:rsidRPr="00B4430E">
              <w:rPr>
                <w:color w:val="000000"/>
              </w:rPr>
              <w:t>н488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A123532" w14:textId="77777777" w:rsidR="00D33EA8" w:rsidRPr="00B4430E" w:rsidRDefault="00D33EA8" w:rsidP="00A134D8">
            <w:pPr>
              <w:rPr>
                <w:color w:val="000000"/>
              </w:rPr>
            </w:pPr>
            <w:r w:rsidRPr="00B4430E">
              <w:rPr>
                <w:color w:val="000000"/>
              </w:rPr>
              <w:t>2730797,88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78F9B67" w14:textId="77777777" w:rsidR="00D33EA8" w:rsidRPr="00B4430E" w:rsidRDefault="00D33EA8" w:rsidP="00A134D8">
            <w:pPr>
              <w:rPr>
                <w:color w:val="000000"/>
              </w:rPr>
            </w:pPr>
            <w:r w:rsidRPr="00B4430E">
              <w:rPr>
                <w:color w:val="000000"/>
              </w:rPr>
              <w:t>995085,21</w:t>
            </w:r>
          </w:p>
        </w:tc>
      </w:tr>
      <w:tr w:rsidR="00D33EA8" w14:paraId="5C661DD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15A829" w14:textId="77777777" w:rsidR="00D33EA8" w:rsidRPr="00B4430E" w:rsidRDefault="00D33EA8" w:rsidP="00A134D8">
            <w:pPr>
              <w:rPr>
                <w:color w:val="000000"/>
              </w:rPr>
            </w:pPr>
            <w:r w:rsidRPr="00B4430E">
              <w:rPr>
                <w:color w:val="000000"/>
              </w:rPr>
              <w:t>н489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E10730" w14:textId="77777777" w:rsidR="00D33EA8" w:rsidRPr="00B4430E" w:rsidRDefault="00D33EA8" w:rsidP="00A134D8">
            <w:pPr>
              <w:rPr>
                <w:color w:val="000000"/>
              </w:rPr>
            </w:pPr>
            <w:r w:rsidRPr="00B4430E">
              <w:rPr>
                <w:color w:val="000000"/>
              </w:rPr>
              <w:t>2730798,05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DD6B32" w14:textId="77777777" w:rsidR="00D33EA8" w:rsidRPr="00B4430E" w:rsidRDefault="00D33EA8" w:rsidP="00A134D8">
            <w:pPr>
              <w:rPr>
                <w:color w:val="000000"/>
              </w:rPr>
            </w:pPr>
            <w:r w:rsidRPr="00B4430E">
              <w:rPr>
                <w:color w:val="000000"/>
              </w:rPr>
              <w:t>995086,70</w:t>
            </w:r>
          </w:p>
        </w:tc>
      </w:tr>
      <w:tr w:rsidR="00D33EA8" w14:paraId="756DF18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4931E7D" w14:textId="77777777" w:rsidR="00D33EA8" w:rsidRPr="00B4430E" w:rsidRDefault="00D33EA8" w:rsidP="00A134D8">
            <w:pPr>
              <w:rPr>
                <w:color w:val="000000"/>
              </w:rPr>
            </w:pPr>
            <w:r w:rsidRPr="00B4430E">
              <w:rPr>
                <w:color w:val="000000"/>
              </w:rPr>
              <w:t>н490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057E66" w14:textId="77777777" w:rsidR="00D33EA8" w:rsidRPr="00B4430E" w:rsidRDefault="00D33EA8" w:rsidP="00A134D8">
            <w:pPr>
              <w:rPr>
                <w:color w:val="000000"/>
              </w:rPr>
            </w:pPr>
            <w:r w:rsidRPr="00B4430E">
              <w:rPr>
                <w:color w:val="000000"/>
              </w:rPr>
              <w:t>2730773,09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CED27E" w14:textId="77777777" w:rsidR="00D33EA8" w:rsidRPr="00B4430E" w:rsidRDefault="00D33EA8" w:rsidP="00A134D8">
            <w:pPr>
              <w:rPr>
                <w:color w:val="000000"/>
              </w:rPr>
            </w:pPr>
            <w:r w:rsidRPr="00B4430E">
              <w:rPr>
                <w:color w:val="000000"/>
              </w:rPr>
              <w:t>995091,09</w:t>
            </w:r>
          </w:p>
        </w:tc>
      </w:tr>
      <w:tr w:rsidR="00D33EA8" w14:paraId="69B46BC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5D7CC5F" w14:textId="77777777" w:rsidR="00D33EA8" w:rsidRPr="00B4430E" w:rsidRDefault="00D33EA8" w:rsidP="00A134D8">
            <w:pPr>
              <w:rPr>
                <w:color w:val="000000"/>
              </w:rPr>
            </w:pPr>
            <w:r w:rsidRPr="00B4430E">
              <w:rPr>
                <w:color w:val="000000"/>
              </w:rPr>
              <w:t>н491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2C80399" w14:textId="77777777" w:rsidR="00D33EA8" w:rsidRPr="00B4430E" w:rsidRDefault="00D33EA8" w:rsidP="00A134D8">
            <w:pPr>
              <w:rPr>
                <w:color w:val="000000"/>
              </w:rPr>
            </w:pPr>
            <w:r w:rsidRPr="00B4430E">
              <w:rPr>
                <w:color w:val="000000"/>
              </w:rPr>
              <w:t>2730357,09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E3EC912" w14:textId="77777777" w:rsidR="00D33EA8" w:rsidRPr="00B4430E" w:rsidRDefault="00D33EA8" w:rsidP="00A134D8">
            <w:pPr>
              <w:rPr>
                <w:color w:val="000000"/>
              </w:rPr>
            </w:pPr>
            <w:r w:rsidRPr="00B4430E">
              <w:rPr>
                <w:color w:val="000000"/>
              </w:rPr>
              <w:t>994841,46</w:t>
            </w:r>
          </w:p>
        </w:tc>
      </w:tr>
      <w:tr w:rsidR="00D33EA8" w14:paraId="0876B2A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9708D5" w14:textId="77777777" w:rsidR="00D33EA8" w:rsidRPr="00B4430E" w:rsidRDefault="00D33EA8" w:rsidP="00A134D8">
            <w:pPr>
              <w:rPr>
                <w:color w:val="000000"/>
              </w:rPr>
            </w:pPr>
            <w:r w:rsidRPr="00B4430E">
              <w:rPr>
                <w:color w:val="000000"/>
              </w:rPr>
              <w:t>н492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23AA9EC" w14:textId="77777777" w:rsidR="00D33EA8" w:rsidRPr="00B4430E" w:rsidRDefault="00D33EA8" w:rsidP="00A134D8">
            <w:pPr>
              <w:rPr>
                <w:color w:val="000000"/>
              </w:rPr>
            </w:pPr>
            <w:r w:rsidRPr="00B4430E">
              <w:rPr>
                <w:color w:val="000000"/>
              </w:rPr>
              <w:t>2730363,00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9594B4" w14:textId="77777777" w:rsidR="00D33EA8" w:rsidRPr="00B4430E" w:rsidRDefault="00D33EA8" w:rsidP="00A134D8">
            <w:pPr>
              <w:rPr>
                <w:color w:val="000000"/>
              </w:rPr>
            </w:pPr>
            <w:r w:rsidRPr="00B4430E">
              <w:rPr>
                <w:color w:val="000000"/>
              </w:rPr>
              <w:t>994842,46</w:t>
            </w:r>
          </w:p>
        </w:tc>
      </w:tr>
      <w:tr w:rsidR="00D33EA8" w14:paraId="46D26BE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B094C6" w14:textId="77777777" w:rsidR="00D33EA8" w:rsidRPr="00B4430E" w:rsidRDefault="00D33EA8" w:rsidP="00A134D8">
            <w:pPr>
              <w:rPr>
                <w:color w:val="000000"/>
              </w:rPr>
            </w:pPr>
            <w:r w:rsidRPr="00B4430E">
              <w:rPr>
                <w:color w:val="000000"/>
              </w:rPr>
              <w:t>н493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D483D2F" w14:textId="77777777" w:rsidR="00D33EA8" w:rsidRPr="00B4430E" w:rsidRDefault="00D33EA8" w:rsidP="00A134D8">
            <w:pPr>
              <w:rPr>
                <w:color w:val="000000"/>
              </w:rPr>
            </w:pPr>
            <w:r w:rsidRPr="00B4430E">
              <w:rPr>
                <w:color w:val="000000"/>
              </w:rPr>
              <w:t>2730363,27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75FF1F7" w14:textId="77777777" w:rsidR="00D33EA8" w:rsidRPr="00B4430E" w:rsidRDefault="00D33EA8" w:rsidP="00A134D8">
            <w:pPr>
              <w:rPr>
                <w:color w:val="000000"/>
              </w:rPr>
            </w:pPr>
            <w:r w:rsidRPr="00B4430E">
              <w:rPr>
                <w:color w:val="000000"/>
              </w:rPr>
              <w:t>994840,98</w:t>
            </w:r>
          </w:p>
        </w:tc>
      </w:tr>
      <w:tr w:rsidR="00D33EA8" w14:paraId="5D8D328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82F263" w14:textId="77777777" w:rsidR="00D33EA8" w:rsidRPr="00B4430E" w:rsidRDefault="00D33EA8" w:rsidP="00A134D8">
            <w:pPr>
              <w:rPr>
                <w:color w:val="000000"/>
              </w:rPr>
            </w:pPr>
            <w:r w:rsidRPr="00B4430E">
              <w:rPr>
                <w:color w:val="000000"/>
              </w:rPr>
              <w:t>н494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997589" w14:textId="77777777" w:rsidR="00D33EA8" w:rsidRPr="00B4430E" w:rsidRDefault="00D33EA8" w:rsidP="00A134D8">
            <w:pPr>
              <w:rPr>
                <w:color w:val="000000"/>
              </w:rPr>
            </w:pPr>
            <w:r w:rsidRPr="00B4430E">
              <w:rPr>
                <w:color w:val="000000"/>
              </w:rPr>
              <w:t>2730357,41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3F041B" w14:textId="77777777" w:rsidR="00D33EA8" w:rsidRPr="00B4430E" w:rsidRDefault="00D33EA8" w:rsidP="00A134D8">
            <w:pPr>
              <w:rPr>
                <w:color w:val="000000"/>
              </w:rPr>
            </w:pPr>
            <w:r w:rsidRPr="00B4430E">
              <w:rPr>
                <w:color w:val="000000"/>
              </w:rPr>
              <w:t>994839,98</w:t>
            </w:r>
          </w:p>
        </w:tc>
      </w:tr>
      <w:tr w:rsidR="00D33EA8" w14:paraId="7395229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D88A7D" w14:textId="77777777" w:rsidR="00D33EA8" w:rsidRPr="00B4430E" w:rsidRDefault="00D33EA8" w:rsidP="00A134D8">
            <w:pPr>
              <w:rPr>
                <w:color w:val="000000"/>
              </w:rPr>
            </w:pPr>
            <w:r w:rsidRPr="00B4430E">
              <w:rPr>
                <w:color w:val="000000"/>
              </w:rPr>
              <w:t>н495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A459348" w14:textId="77777777" w:rsidR="00D33EA8" w:rsidRPr="00B4430E" w:rsidRDefault="00D33EA8" w:rsidP="00A134D8">
            <w:pPr>
              <w:rPr>
                <w:color w:val="000000"/>
              </w:rPr>
            </w:pPr>
            <w:r w:rsidRPr="00B4430E">
              <w:rPr>
                <w:color w:val="000000"/>
              </w:rPr>
              <w:t>2730768,76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A302200" w14:textId="77777777" w:rsidR="00D33EA8" w:rsidRPr="00B4430E" w:rsidRDefault="00D33EA8" w:rsidP="00A134D8">
            <w:pPr>
              <w:rPr>
                <w:color w:val="000000"/>
              </w:rPr>
            </w:pPr>
            <w:r w:rsidRPr="00B4430E">
              <w:rPr>
                <w:color w:val="000000"/>
              </w:rPr>
              <w:t>995080,19</w:t>
            </w:r>
          </w:p>
        </w:tc>
      </w:tr>
      <w:tr w:rsidR="00D33EA8" w14:paraId="1EDDA35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5D6E86" w14:textId="77777777" w:rsidR="00D33EA8" w:rsidRPr="00B4430E" w:rsidRDefault="00D33EA8" w:rsidP="00A134D8">
            <w:pPr>
              <w:rPr>
                <w:color w:val="000000"/>
              </w:rPr>
            </w:pPr>
            <w:r w:rsidRPr="00B4430E">
              <w:rPr>
                <w:color w:val="000000"/>
              </w:rPr>
              <w:lastRenderedPageBreak/>
              <w:t>н496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A65D8D5" w14:textId="77777777" w:rsidR="00D33EA8" w:rsidRPr="00B4430E" w:rsidRDefault="00D33EA8" w:rsidP="00A134D8">
            <w:pPr>
              <w:rPr>
                <w:color w:val="000000"/>
              </w:rPr>
            </w:pPr>
            <w:r w:rsidRPr="00B4430E">
              <w:rPr>
                <w:color w:val="000000"/>
              </w:rPr>
              <w:t>2730770,74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03C282B" w14:textId="77777777" w:rsidR="00D33EA8" w:rsidRPr="00B4430E" w:rsidRDefault="00D33EA8" w:rsidP="00A134D8">
            <w:pPr>
              <w:rPr>
                <w:color w:val="000000"/>
              </w:rPr>
            </w:pPr>
            <w:r w:rsidRPr="00B4430E">
              <w:rPr>
                <w:color w:val="000000"/>
              </w:rPr>
              <w:t>995079,86</w:t>
            </w:r>
          </w:p>
        </w:tc>
      </w:tr>
      <w:tr w:rsidR="00D33EA8" w14:paraId="62B5BC2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7D0BA92" w14:textId="77777777" w:rsidR="00D33EA8" w:rsidRPr="00B4430E" w:rsidRDefault="00D33EA8" w:rsidP="00A134D8">
            <w:pPr>
              <w:rPr>
                <w:color w:val="000000"/>
              </w:rPr>
            </w:pPr>
            <w:r w:rsidRPr="00B4430E">
              <w:rPr>
                <w:color w:val="000000"/>
              </w:rPr>
              <w:t>н497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D92331A" w14:textId="77777777" w:rsidR="00D33EA8" w:rsidRPr="00B4430E" w:rsidRDefault="00D33EA8" w:rsidP="00A134D8">
            <w:pPr>
              <w:rPr>
                <w:color w:val="000000"/>
              </w:rPr>
            </w:pPr>
            <w:r w:rsidRPr="00B4430E">
              <w:rPr>
                <w:color w:val="000000"/>
              </w:rPr>
              <w:t>2730770,40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BF51E6" w14:textId="77777777" w:rsidR="00D33EA8" w:rsidRPr="00B4430E" w:rsidRDefault="00D33EA8" w:rsidP="00A134D8">
            <w:pPr>
              <w:rPr>
                <w:color w:val="000000"/>
              </w:rPr>
            </w:pPr>
            <w:r w:rsidRPr="00B4430E">
              <w:rPr>
                <w:color w:val="000000"/>
              </w:rPr>
              <w:t>995077,89</w:t>
            </w:r>
          </w:p>
        </w:tc>
      </w:tr>
      <w:tr w:rsidR="00D33EA8" w14:paraId="069904F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0FFBE3E" w14:textId="77777777" w:rsidR="00D33EA8" w:rsidRPr="00B4430E" w:rsidRDefault="00D33EA8" w:rsidP="00A134D8">
            <w:pPr>
              <w:rPr>
                <w:color w:val="000000"/>
              </w:rPr>
            </w:pPr>
            <w:r w:rsidRPr="00B4430E">
              <w:rPr>
                <w:color w:val="000000"/>
              </w:rPr>
              <w:t>н498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E323275" w14:textId="77777777" w:rsidR="00D33EA8" w:rsidRPr="00B4430E" w:rsidRDefault="00D33EA8" w:rsidP="00A134D8">
            <w:pPr>
              <w:rPr>
                <w:color w:val="000000"/>
              </w:rPr>
            </w:pPr>
            <w:r w:rsidRPr="00B4430E">
              <w:rPr>
                <w:color w:val="000000"/>
              </w:rPr>
              <w:t>2730768,42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C67592" w14:textId="77777777" w:rsidR="00D33EA8" w:rsidRPr="00B4430E" w:rsidRDefault="00D33EA8" w:rsidP="00A134D8">
            <w:pPr>
              <w:rPr>
                <w:color w:val="000000"/>
              </w:rPr>
            </w:pPr>
            <w:r w:rsidRPr="00B4430E">
              <w:rPr>
                <w:color w:val="000000"/>
              </w:rPr>
              <w:t>995078,23</w:t>
            </w:r>
          </w:p>
        </w:tc>
      </w:tr>
      <w:tr w:rsidR="00D33EA8" w14:paraId="349D0EF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75FF735" w14:textId="77777777" w:rsidR="00D33EA8" w:rsidRPr="00B4430E" w:rsidRDefault="00D33EA8" w:rsidP="00A134D8">
            <w:pPr>
              <w:rPr>
                <w:color w:val="000000"/>
              </w:rPr>
            </w:pPr>
            <w:r w:rsidRPr="00B4430E">
              <w:rPr>
                <w:color w:val="000000"/>
              </w:rPr>
              <w:t>н499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9B7BAD" w14:textId="77777777" w:rsidR="00D33EA8" w:rsidRPr="00B4430E" w:rsidRDefault="00D33EA8" w:rsidP="00A134D8">
            <w:pPr>
              <w:rPr>
                <w:color w:val="000000"/>
              </w:rPr>
            </w:pPr>
            <w:r w:rsidRPr="00B4430E">
              <w:rPr>
                <w:color w:val="000000"/>
              </w:rPr>
              <w:t>2730365,38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2E48A5E" w14:textId="77777777" w:rsidR="00D33EA8" w:rsidRPr="00B4430E" w:rsidRDefault="00D33EA8" w:rsidP="00A134D8">
            <w:pPr>
              <w:rPr>
                <w:color w:val="000000"/>
              </w:rPr>
            </w:pPr>
            <w:r w:rsidRPr="00B4430E">
              <w:rPr>
                <w:color w:val="000000"/>
              </w:rPr>
              <w:t>995081,47</w:t>
            </w:r>
          </w:p>
        </w:tc>
      </w:tr>
      <w:tr w:rsidR="00D33EA8" w14:paraId="33CB227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54EDC2" w14:textId="77777777" w:rsidR="00D33EA8" w:rsidRPr="00B4430E" w:rsidRDefault="00D33EA8" w:rsidP="00A134D8">
            <w:pPr>
              <w:rPr>
                <w:color w:val="000000"/>
              </w:rPr>
            </w:pPr>
            <w:r w:rsidRPr="00B4430E">
              <w:rPr>
                <w:color w:val="000000"/>
              </w:rPr>
              <w:t>н500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31E9E4" w14:textId="77777777" w:rsidR="00D33EA8" w:rsidRPr="00B4430E" w:rsidRDefault="00D33EA8" w:rsidP="00A134D8">
            <w:pPr>
              <w:rPr>
                <w:color w:val="000000"/>
              </w:rPr>
            </w:pPr>
            <w:r w:rsidRPr="00B4430E">
              <w:rPr>
                <w:color w:val="000000"/>
              </w:rPr>
              <w:t>2730365,54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EE6B56E" w14:textId="77777777" w:rsidR="00D33EA8" w:rsidRPr="00B4430E" w:rsidRDefault="00D33EA8" w:rsidP="00A134D8">
            <w:pPr>
              <w:rPr>
                <w:color w:val="000000"/>
              </w:rPr>
            </w:pPr>
            <w:r w:rsidRPr="00B4430E">
              <w:rPr>
                <w:color w:val="000000"/>
              </w:rPr>
              <w:t>995079,47</w:t>
            </w:r>
          </w:p>
        </w:tc>
      </w:tr>
      <w:tr w:rsidR="00D33EA8" w14:paraId="2171A4A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2F6F3F9" w14:textId="77777777" w:rsidR="00D33EA8" w:rsidRPr="00B4430E" w:rsidRDefault="00D33EA8" w:rsidP="00A134D8">
            <w:pPr>
              <w:rPr>
                <w:color w:val="000000"/>
              </w:rPr>
            </w:pPr>
            <w:r w:rsidRPr="00B4430E">
              <w:rPr>
                <w:color w:val="000000"/>
              </w:rPr>
              <w:t>н501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FA53C7" w14:textId="77777777" w:rsidR="00D33EA8" w:rsidRPr="00B4430E" w:rsidRDefault="00D33EA8" w:rsidP="00A134D8">
            <w:pPr>
              <w:rPr>
                <w:color w:val="000000"/>
              </w:rPr>
            </w:pPr>
            <w:r w:rsidRPr="00B4430E">
              <w:rPr>
                <w:color w:val="000000"/>
              </w:rPr>
              <w:t>2730363,55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C6CB53C" w14:textId="77777777" w:rsidR="00D33EA8" w:rsidRPr="00B4430E" w:rsidRDefault="00D33EA8" w:rsidP="00A134D8">
            <w:pPr>
              <w:rPr>
                <w:color w:val="000000"/>
              </w:rPr>
            </w:pPr>
            <w:r w:rsidRPr="00B4430E">
              <w:rPr>
                <w:color w:val="000000"/>
              </w:rPr>
              <w:t>995079,29</w:t>
            </w:r>
          </w:p>
        </w:tc>
      </w:tr>
      <w:tr w:rsidR="00D33EA8" w14:paraId="782E6C1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FC56246" w14:textId="77777777" w:rsidR="00D33EA8" w:rsidRPr="00B4430E" w:rsidRDefault="00D33EA8" w:rsidP="00A134D8">
            <w:pPr>
              <w:rPr>
                <w:color w:val="000000"/>
              </w:rPr>
            </w:pPr>
            <w:r w:rsidRPr="00B4430E">
              <w:rPr>
                <w:color w:val="000000"/>
              </w:rPr>
              <w:t>н502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257CA3A" w14:textId="77777777" w:rsidR="00D33EA8" w:rsidRPr="00B4430E" w:rsidRDefault="00D33EA8" w:rsidP="00A134D8">
            <w:pPr>
              <w:rPr>
                <w:color w:val="000000"/>
              </w:rPr>
            </w:pPr>
            <w:r w:rsidRPr="00B4430E">
              <w:rPr>
                <w:color w:val="000000"/>
              </w:rPr>
              <w:t>2730363,39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F6191E" w14:textId="77777777" w:rsidR="00D33EA8" w:rsidRPr="00B4430E" w:rsidRDefault="00D33EA8" w:rsidP="00A134D8">
            <w:pPr>
              <w:rPr>
                <w:color w:val="000000"/>
              </w:rPr>
            </w:pPr>
            <w:r w:rsidRPr="00B4430E">
              <w:rPr>
                <w:color w:val="000000"/>
              </w:rPr>
              <w:t>995081,29</w:t>
            </w:r>
          </w:p>
        </w:tc>
      </w:tr>
      <w:tr w:rsidR="00D33EA8" w14:paraId="28B06EE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7F5802E" w14:textId="77777777" w:rsidR="00D33EA8" w:rsidRPr="00B4430E" w:rsidRDefault="00D33EA8" w:rsidP="00A134D8">
            <w:pPr>
              <w:rPr>
                <w:color w:val="000000"/>
              </w:rPr>
            </w:pPr>
            <w:r w:rsidRPr="00B4430E">
              <w:rPr>
                <w:color w:val="000000"/>
              </w:rPr>
              <w:t>н503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04325AD" w14:textId="77777777" w:rsidR="00D33EA8" w:rsidRPr="00B4430E" w:rsidRDefault="00D33EA8" w:rsidP="00A134D8">
            <w:pPr>
              <w:rPr>
                <w:color w:val="000000"/>
              </w:rPr>
            </w:pPr>
            <w:r w:rsidRPr="00B4430E">
              <w:rPr>
                <w:color w:val="000000"/>
              </w:rPr>
              <w:t>2730769,58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B0923D4" w14:textId="77777777" w:rsidR="00D33EA8" w:rsidRPr="00B4430E" w:rsidRDefault="00D33EA8" w:rsidP="00A134D8">
            <w:pPr>
              <w:rPr>
                <w:color w:val="000000"/>
              </w:rPr>
            </w:pPr>
            <w:r w:rsidRPr="00B4430E">
              <w:rPr>
                <w:color w:val="000000"/>
              </w:rPr>
              <w:t>995088,75</w:t>
            </w:r>
          </w:p>
        </w:tc>
      </w:tr>
      <w:tr w:rsidR="00D33EA8" w14:paraId="24DAD0F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39A991D" w14:textId="77777777" w:rsidR="00D33EA8" w:rsidRPr="00B4430E" w:rsidRDefault="00D33EA8" w:rsidP="00A134D8">
            <w:pPr>
              <w:rPr>
                <w:color w:val="000000"/>
              </w:rPr>
            </w:pPr>
            <w:r w:rsidRPr="00B4430E">
              <w:rPr>
                <w:color w:val="000000"/>
              </w:rPr>
              <w:t>н504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F0AC2D" w14:textId="77777777" w:rsidR="00D33EA8" w:rsidRPr="00B4430E" w:rsidRDefault="00D33EA8" w:rsidP="00A134D8">
            <w:pPr>
              <w:rPr>
                <w:color w:val="000000"/>
              </w:rPr>
            </w:pPr>
            <w:r w:rsidRPr="00B4430E">
              <w:rPr>
                <w:color w:val="000000"/>
              </w:rPr>
              <w:t>2730769,78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80A0E7E" w14:textId="77777777" w:rsidR="00D33EA8" w:rsidRPr="00B4430E" w:rsidRDefault="00D33EA8" w:rsidP="00A134D8">
            <w:pPr>
              <w:rPr>
                <w:color w:val="000000"/>
              </w:rPr>
            </w:pPr>
            <w:r w:rsidRPr="00B4430E">
              <w:rPr>
                <w:color w:val="000000"/>
              </w:rPr>
              <w:t>995086,76</w:t>
            </w:r>
          </w:p>
        </w:tc>
      </w:tr>
      <w:tr w:rsidR="00D33EA8" w14:paraId="3FC8088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98E66DE" w14:textId="77777777" w:rsidR="00D33EA8" w:rsidRPr="00B4430E" w:rsidRDefault="00D33EA8" w:rsidP="00A134D8">
            <w:pPr>
              <w:rPr>
                <w:color w:val="000000"/>
              </w:rPr>
            </w:pPr>
            <w:r w:rsidRPr="00B4430E">
              <w:rPr>
                <w:color w:val="000000"/>
              </w:rPr>
              <w:t>н505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0D5120" w14:textId="77777777" w:rsidR="00D33EA8" w:rsidRPr="00B4430E" w:rsidRDefault="00D33EA8" w:rsidP="00A134D8">
            <w:pPr>
              <w:rPr>
                <w:color w:val="000000"/>
              </w:rPr>
            </w:pPr>
            <w:r w:rsidRPr="00B4430E">
              <w:rPr>
                <w:color w:val="000000"/>
              </w:rPr>
              <w:t>2730767,79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4EE29D8" w14:textId="77777777" w:rsidR="00D33EA8" w:rsidRPr="00B4430E" w:rsidRDefault="00D33EA8" w:rsidP="00A134D8">
            <w:pPr>
              <w:rPr>
                <w:color w:val="000000"/>
              </w:rPr>
            </w:pPr>
            <w:r w:rsidRPr="00B4430E">
              <w:rPr>
                <w:color w:val="000000"/>
              </w:rPr>
              <w:t>995086,55</w:t>
            </w:r>
          </w:p>
        </w:tc>
      </w:tr>
      <w:tr w:rsidR="00D33EA8" w14:paraId="43D5FBF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FCF531" w14:textId="77777777" w:rsidR="00D33EA8" w:rsidRPr="00B4430E" w:rsidRDefault="00D33EA8" w:rsidP="00A134D8">
            <w:pPr>
              <w:rPr>
                <w:color w:val="000000"/>
              </w:rPr>
            </w:pPr>
            <w:r w:rsidRPr="00B4430E">
              <w:rPr>
                <w:color w:val="000000"/>
              </w:rPr>
              <w:t>н506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E574F30" w14:textId="77777777" w:rsidR="00D33EA8" w:rsidRPr="00B4430E" w:rsidRDefault="00D33EA8" w:rsidP="00A134D8">
            <w:pPr>
              <w:rPr>
                <w:color w:val="000000"/>
              </w:rPr>
            </w:pPr>
            <w:r w:rsidRPr="00B4430E">
              <w:rPr>
                <w:color w:val="000000"/>
              </w:rPr>
              <w:t>2730767,59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85BDFA" w14:textId="77777777" w:rsidR="00D33EA8" w:rsidRPr="00B4430E" w:rsidRDefault="00D33EA8" w:rsidP="00A134D8">
            <w:pPr>
              <w:rPr>
                <w:color w:val="000000"/>
              </w:rPr>
            </w:pPr>
            <w:r w:rsidRPr="00B4430E">
              <w:rPr>
                <w:color w:val="000000"/>
              </w:rPr>
              <w:t>995088,54</w:t>
            </w:r>
          </w:p>
        </w:tc>
      </w:tr>
      <w:tr w:rsidR="00D33EA8" w14:paraId="48924C1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330B610" w14:textId="77777777" w:rsidR="00D33EA8" w:rsidRPr="00B4430E" w:rsidRDefault="00D33EA8" w:rsidP="00A134D8">
            <w:pPr>
              <w:rPr>
                <w:color w:val="000000"/>
              </w:rPr>
            </w:pPr>
            <w:r w:rsidRPr="00B4430E">
              <w:rPr>
                <w:color w:val="000000"/>
              </w:rPr>
              <w:t>н507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EC52A2C" w14:textId="77777777" w:rsidR="00D33EA8" w:rsidRPr="00B4430E" w:rsidRDefault="00D33EA8" w:rsidP="00A134D8">
            <w:pPr>
              <w:rPr>
                <w:color w:val="000000"/>
              </w:rPr>
            </w:pPr>
            <w:r w:rsidRPr="00B4430E">
              <w:rPr>
                <w:color w:val="000000"/>
              </w:rPr>
              <w:t>2730369,03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CEFDA30" w14:textId="77777777" w:rsidR="00D33EA8" w:rsidRPr="00B4430E" w:rsidRDefault="00D33EA8" w:rsidP="00A134D8">
            <w:pPr>
              <w:rPr>
                <w:color w:val="000000"/>
              </w:rPr>
            </w:pPr>
            <w:r w:rsidRPr="00B4430E">
              <w:rPr>
                <w:color w:val="000000"/>
              </w:rPr>
              <w:t>995081,82</w:t>
            </w:r>
          </w:p>
        </w:tc>
      </w:tr>
      <w:tr w:rsidR="00D33EA8" w14:paraId="4E72C9E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7EC4EF" w14:textId="77777777" w:rsidR="00D33EA8" w:rsidRPr="00B4430E" w:rsidRDefault="00D33EA8" w:rsidP="00A134D8">
            <w:pPr>
              <w:rPr>
                <w:color w:val="000000"/>
              </w:rPr>
            </w:pPr>
            <w:r w:rsidRPr="00B4430E">
              <w:rPr>
                <w:color w:val="000000"/>
              </w:rPr>
              <w:t>н508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D55DAD8" w14:textId="77777777" w:rsidR="00D33EA8" w:rsidRPr="00B4430E" w:rsidRDefault="00D33EA8" w:rsidP="00A134D8">
            <w:pPr>
              <w:rPr>
                <w:color w:val="000000"/>
              </w:rPr>
            </w:pPr>
            <w:r w:rsidRPr="00B4430E">
              <w:rPr>
                <w:color w:val="000000"/>
              </w:rPr>
              <w:t>2730366,88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1B95806" w14:textId="77777777" w:rsidR="00D33EA8" w:rsidRPr="00B4430E" w:rsidRDefault="00D33EA8" w:rsidP="00A134D8">
            <w:pPr>
              <w:rPr>
                <w:color w:val="000000"/>
              </w:rPr>
            </w:pPr>
            <w:r w:rsidRPr="00B4430E">
              <w:rPr>
                <w:color w:val="000000"/>
              </w:rPr>
              <w:t>995081,78</w:t>
            </w:r>
          </w:p>
        </w:tc>
      </w:tr>
      <w:tr w:rsidR="00D33EA8" w14:paraId="7F4F9F0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4B96A95" w14:textId="77777777" w:rsidR="00D33EA8" w:rsidRPr="00B4430E" w:rsidRDefault="00D33EA8" w:rsidP="00A134D8">
            <w:pPr>
              <w:rPr>
                <w:color w:val="000000"/>
              </w:rPr>
            </w:pPr>
            <w:r w:rsidRPr="00B4430E">
              <w:rPr>
                <w:color w:val="000000"/>
              </w:rPr>
              <w:t>н509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83A95AA" w14:textId="77777777" w:rsidR="00D33EA8" w:rsidRPr="00B4430E" w:rsidRDefault="00D33EA8" w:rsidP="00A134D8">
            <w:pPr>
              <w:rPr>
                <w:color w:val="000000"/>
              </w:rPr>
            </w:pPr>
            <w:r w:rsidRPr="00B4430E">
              <w:rPr>
                <w:color w:val="000000"/>
              </w:rPr>
              <w:t>2730366,88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A8C9C28" w14:textId="77777777" w:rsidR="00D33EA8" w:rsidRPr="00B4430E" w:rsidRDefault="00D33EA8" w:rsidP="00A134D8">
            <w:pPr>
              <w:rPr>
                <w:color w:val="000000"/>
              </w:rPr>
            </w:pPr>
            <w:r w:rsidRPr="00B4430E">
              <w:rPr>
                <w:color w:val="000000"/>
              </w:rPr>
              <w:t>995084,08</w:t>
            </w:r>
          </w:p>
        </w:tc>
      </w:tr>
      <w:tr w:rsidR="00D33EA8" w14:paraId="5B1FD2D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955438" w14:textId="77777777" w:rsidR="00D33EA8" w:rsidRPr="00B4430E" w:rsidRDefault="00D33EA8" w:rsidP="00A134D8">
            <w:pPr>
              <w:rPr>
                <w:color w:val="000000"/>
              </w:rPr>
            </w:pPr>
            <w:r w:rsidRPr="00B4430E">
              <w:rPr>
                <w:color w:val="000000"/>
              </w:rPr>
              <w:t>н510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CCBF7B" w14:textId="77777777" w:rsidR="00D33EA8" w:rsidRPr="00B4430E" w:rsidRDefault="00D33EA8" w:rsidP="00A134D8">
            <w:pPr>
              <w:rPr>
                <w:color w:val="000000"/>
              </w:rPr>
            </w:pPr>
            <w:r w:rsidRPr="00B4430E">
              <w:rPr>
                <w:color w:val="000000"/>
              </w:rPr>
              <w:t>2730368,97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4DADB68" w14:textId="77777777" w:rsidR="00D33EA8" w:rsidRPr="00B4430E" w:rsidRDefault="00D33EA8" w:rsidP="00A134D8">
            <w:pPr>
              <w:rPr>
                <w:color w:val="000000"/>
              </w:rPr>
            </w:pPr>
            <w:r w:rsidRPr="00B4430E">
              <w:rPr>
                <w:color w:val="000000"/>
              </w:rPr>
              <w:t>995084,12</w:t>
            </w:r>
          </w:p>
        </w:tc>
      </w:tr>
      <w:tr w:rsidR="00D33EA8" w14:paraId="515CB7E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EE936F5" w14:textId="77777777" w:rsidR="00D33EA8" w:rsidRPr="00B4430E" w:rsidRDefault="00D33EA8" w:rsidP="00A134D8">
            <w:pPr>
              <w:rPr>
                <w:color w:val="000000"/>
              </w:rPr>
            </w:pPr>
            <w:r w:rsidRPr="00B4430E">
              <w:rPr>
                <w:color w:val="000000"/>
              </w:rPr>
              <w:t>н511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3EE4A92" w14:textId="77777777" w:rsidR="00D33EA8" w:rsidRPr="00B4430E" w:rsidRDefault="00D33EA8" w:rsidP="00A134D8">
            <w:pPr>
              <w:rPr>
                <w:color w:val="000000"/>
              </w:rPr>
            </w:pPr>
            <w:r w:rsidRPr="00B4430E">
              <w:rPr>
                <w:color w:val="000000"/>
              </w:rPr>
              <w:t>2730368,76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AF765D" w14:textId="77777777" w:rsidR="00D33EA8" w:rsidRPr="00B4430E" w:rsidRDefault="00D33EA8" w:rsidP="00A134D8">
            <w:pPr>
              <w:rPr>
                <w:color w:val="000000"/>
              </w:rPr>
            </w:pPr>
            <w:r w:rsidRPr="00B4430E">
              <w:rPr>
                <w:color w:val="000000"/>
              </w:rPr>
              <w:t>995089,44</w:t>
            </w:r>
          </w:p>
        </w:tc>
      </w:tr>
      <w:tr w:rsidR="00D33EA8" w14:paraId="36C6D72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D073ABB" w14:textId="77777777" w:rsidR="00D33EA8" w:rsidRPr="00B4430E" w:rsidRDefault="00D33EA8" w:rsidP="00A134D8">
            <w:pPr>
              <w:rPr>
                <w:color w:val="000000"/>
              </w:rPr>
            </w:pPr>
            <w:r w:rsidRPr="00B4430E">
              <w:rPr>
                <w:color w:val="000000"/>
              </w:rPr>
              <w:t>н512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650BC6" w14:textId="77777777" w:rsidR="00D33EA8" w:rsidRPr="00B4430E" w:rsidRDefault="00D33EA8" w:rsidP="00A134D8">
            <w:pPr>
              <w:rPr>
                <w:color w:val="000000"/>
              </w:rPr>
            </w:pPr>
            <w:r w:rsidRPr="00B4430E">
              <w:rPr>
                <w:color w:val="000000"/>
              </w:rPr>
              <w:t>2730367,49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4817DE0" w14:textId="77777777" w:rsidR="00D33EA8" w:rsidRPr="00B4430E" w:rsidRDefault="00D33EA8" w:rsidP="00A134D8">
            <w:pPr>
              <w:rPr>
                <w:color w:val="000000"/>
              </w:rPr>
            </w:pPr>
            <w:r w:rsidRPr="00B4430E">
              <w:rPr>
                <w:color w:val="000000"/>
              </w:rPr>
              <w:t>995123,45</w:t>
            </w:r>
          </w:p>
        </w:tc>
      </w:tr>
      <w:tr w:rsidR="00D33EA8" w14:paraId="24EA7FF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382E9D" w14:textId="77777777" w:rsidR="00D33EA8" w:rsidRPr="00B4430E" w:rsidRDefault="00D33EA8" w:rsidP="00A134D8">
            <w:pPr>
              <w:rPr>
                <w:color w:val="000000"/>
              </w:rPr>
            </w:pPr>
            <w:r w:rsidRPr="00B4430E">
              <w:rPr>
                <w:color w:val="000000"/>
              </w:rPr>
              <w:t>н513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760E8CB" w14:textId="77777777" w:rsidR="00D33EA8" w:rsidRPr="00B4430E" w:rsidRDefault="00D33EA8" w:rsidP="00A134D8">
            <w:pPr>
              <w:rPr>
                <w:color w:val="000000"/>
              </w:rPr>
            </w:pPr>
            <w:r w:rsidRPr="00B4430E">
              <w:rPr>
                <w:color w:val="000000"/>
              </w:rPr>
              <w:t>2730380,50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CF9095" w14:textId="77777777" w:rsidR="00D33EA8" w:rsidRPr="00B4430E" w:rsidRDefault="00D33EA8" w:rsidP="00A134D8">
            <w:pPr>
              <w:rPr>
                <w:color w:val="000000"/>
              </w:rPr>
            </w:pPr>
            <w:r w:rsidRPr="00B4430E">
              <w:rPr>
                <w:color w:val="000000"/>
              </w:rPr>
              <w:t>995135,67</w:t>
            </w:r>
          </w:p>
        </w:tc>
      </w:tr>
      <w:tr w:rsidR="00D33EA8" w14:paraId="4A6AA52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33D0146" w14:textId="77777777" w:rsidR="00D33EA8" w:rsidRPr="00B4430E" w:rsidRDefault="00D33EA8" w:rsidP="00A134D8">
            <w:pPr>
              <w:rPr>
                <w:color w:val="000000"/>
              </w:rPr>
            </w:pPr>
            <w:r w:rsidRPr="00B4430E">
              <w:rPr>
                <w:color w:val="000000"/>
              </w:rPr>
              <w:t>н514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66B7A3" w14:textId="77777777" w:rsidR="00D33EA8" w:rsidRPr="00B4430E" w:rsidRDefault="00D33EA8" w:rsidP="00A134D8">
            <w:pPr>
              <w:rPr>
                <w:color w:val="000000"/>
              </w:rPr>
            </w:pPr>
            <w:r w:rsidRPr="00B4430E">
              <w:rPr>
                <w:color w:val="000000"/>
              </w:rPr>
              <w:t>2730437,86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D9FE6EC" w14:textId="77777777" w:rsidR="00D33EA8" w:rsidRPr="00B4430E" w:rsidRDefault="00D33EA8" w:rsidP="00A134D8">
            <w:pPr>
              <w:rPr>
                <w:color w:val="000000"/>
              </w:rPr>
            </w:pPr>
            <w:r w:rsidRPr="00B4430E">
              <w:rPr>
                <w:color w:val="000000"/>
              </w:rPr>
              <w:t>995139,89</w:t>
            </w:r>
          </w:p>
        </w:tc>
      </w:tr>
      <w:tr w:rsidR="00D33EA8" w14:paraId="64D179E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84DC212" w14:textId="77777777" w:rsidR="00D33EA8" w:rsidRPr="00B4430E" w:rsidRDefault="00D33EA8" w:rsidP="00A134D8">
            <w:pPr>
              <w:rPr>
                <w:color w:val="000000"/>
              </w:rPr>
            </w:pPr>
            <w:r w:rsidRPr="00B4430E">
              <w:rPr>
                <w:color w:val="000000"/>
              </w:rPr>
              <w:t>н515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A1B19A2" w14:textId="77777777" w:rsidR="00D33EA8" w:rsidRPr="00B4430E" w:rsidRDefault="00D33EA8" w:rsidP="00A134D8">
            <w:pPr>
              <w:rPr>
                <w:color w:val="000000"/>
              </w:rPr>
            </w:pPr>
            <w:r w:rsidRPr="00B4430E">
              <w:rPr>
                <w:color w:val="000000"/>
              </w:rPr>
              <w:t>2730495,60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CB347AC" w14:textId="77777777" w:rsidR="00D33EA8" w:rsidRPr="00B4430E" w:rsidRDefault="00D33EA8" w:rsidP="00A134D8">
            <w:pPr>
              <w:rPr>
                <w:color w:val="000000"/>
              </w:rPr>
            </w:pPr>
            <w:r w:rsidRPr="00B4430E">
              <w:rPr>
                <w:color w:val="000000"/>
              </w:rPr>
              <w:t>995148,41</w:t>
            </w:r>
          </w:p>
        </w:tc>
      </w:tr>
      <w:tr w:rsidR="00D33EA8" w14:paraId="19DF5F6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33FA79B" w14:textId="77777777" w:rsidR="00D33EA8" w:rsidRPr="00B4430E" w:rsidRDefault="00D33EA8" w:rsidP="00A134D8">
            <w:pPr>
              <w:rPr>
                <w:color w:val="000000"/>
              </w:rPr>
            </w:pPr>
            <w:r w:rsidRPr="00B4430E">
              <w:rPr>
                <w:color w:val="000000"/>
              </w:rPr>
              <w:t>н516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0DC0B8" w14:textId="77777777" w:rsidR="00D33EA8" w:rsidRPr="00B4430E" w:rsidRDefault="00D33EA8" w:rsidP="00A134D8">
            <w:pPr>
              <w:rPr>
                <w:color w:val="000000"/>
              </w:rPr>
            </w:pPr>
            <w:r w:rsidRPr="00B4430E">
              <w:rPr>
                <w:color w:val="000000"/>
              </w:rPr>
              <w:t>2730515,30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6A743C3" w14:textId="77777777" w:rsidR="00D33EA8" w:rsidRPr="00B4430E" w:rsidRDefault="00D33EA8" w:rsidP="00A134D8">
            <w:pPr>
              <w:rPr>
                <w:color w:val="000000"/>
              </w:rPr>
            </w:pPr>
            <w:r w:rsidRPr="00B4430E">
              <w:rPr>
                <w:color w:val="000000"/>
              </w:rPr>
              <w:t>995151,33</w:t>
            </w:r>
          </w:p>
        </w:tc>
      </w:tr>
      <w:tr w:rsidR="00D33EA8" w14:paraId="73EB563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95C3B9A" w14:textId="77777777" w:rsidR="00D33EA8" w:rsidRPr="00B4430E" w:rsidRDefault="00D33EA8" w:rsidP="00A134D8">
            <w:pPr>
              <w:rPr>
                <w:color w:val="000000"/>
              </w:rPr>
            </w:pPr>
            <w:r w:rsidRPr="00B4430E">
              <w:rPr>
                <w:color w:val="000000"/>
              </w:rPr>
              <w:t>н517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2675178" w14:textId="77777777" w:rsidR="00D33EA8" w:rsidRPr="00B4430E" w:rsidRDefault="00D33EA8" w:rsidP="00A134D8">
            <w:pPr>
              <w:rPr>
                <w:color w:val="000000"/>
              </w:rPr>
            </w:pPr>
            <w:r w:rsidRPr="00B4430E">
              <w:rPr>
                <w:color w:val="000000"/>
              </w:rPr>
              <w:t>2730541,40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0AD5038" w14:textId="77777777" w:rsidR="00D33EA8" w:rsidRPr="00B4430E" w:rsidRDefault="00D33EA8" w:rsidP="00A134D8">
            <w:pPr>
              <w:rPr>
                <w:color w:val="000000"/>
              </w:rPr>
            </w:pPr>
            <w:r w:rsidRPr="00B4430E">
              <w:rPr>
                <w:color w:val="000000"/>
              </w:rPr>
              <w:t>995155,15</w:t>
            </w:r>
          </w:p>
        </w:tc>
      </w:tr>
      <w:tr w:rsidR="00D33EA8" w14:paraId="68C47A7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56C4E9" w14:textId="77777777" w:rsidR="00D33EA8" w:rsidRPr="00B4430E" w:rsidRDefault="00D33EA8" w:rsidP="00A134D8">
            <w:pPr>
              <w:rPr>
                <w:color w:val="000000"/>
              </w:rPr>
            </w:pPr>
            <w:r w:rsidRPr="00B4430E">
              <w:rPr>
                <w:color w:val="000000"/>
              </w:rPr>
              <w:t>н518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9CCE526" w14:textId="77777777" w:rsidR="00D33EA8" w:rsidRPr="00B4430E" w:rsidRDefault="00D33EA8" w:rsidP="00A134D8">
            <w:pPr>
              <w:rPr>
                <w:color w:val="000000"/>
              </w:rPr>
            </w:pPr>
            <w:r w:rsidRPr="00B4430E">
              <w:rPr>
                <w:color w:val="000000"/>
              </w:rPr>
              <w:t>2730586,72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47FE015" w14:textId="77777777" w:rsidR="00D33EA8" w:rsidRPr="00B4430E" w:rsidRDefault="00D33EA8" w:rsidP="00A134D8">
            <w:pPr>
              <w:rPr>
                <w:color w:val="000000"/>
              </w:rPr>
            </w:pPr>
            <w:r w:rsidRPr="00B4430E">
              <w:rPr>
                <w:color w:val="000000"/>
              </w:rPr>
              <w:t>995161,87</w:t>
            </w:r>
          </w:p>
        </w:tc>
      </w:tr>
      <w:tr w:rsidR="00D33EA8" w14:paraId="6B8AB4B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49A21C8" w14:textId="77777777" w:rsidR="00D33EA8" w:rsidRPr="00B4430E" w:rsidRDefault="00D33EA8" w:rsidP="00A134D8">
            <w:pPr>
              <w:rPr>
                <w:color w:val="000000"/>
              </w:rPr>
            </w:pPr>
            <w:r w:rsidRPr="00B4430E">
              <w:rPr>
                <w:color w:val="000000"/>
              </w:rPr>
              <w:t>н519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0EE29A" w14:textId="77777777" w:rsidR="00D33EA8" w:rsidRPr="00B4430E" w:rsidRDefault="00D33EA8" w:rsidP="00A134D8">
            <w:pPr>
              <w:rPr>
                <w:color w:val="000000"/>
              </w:rPr>
            </w:pPr>
            <w:r w:rsidRPr="00B4430E">
              <w:rPr>
                <w:color w:val="000000"/>
              </w:rPr>
              <w:t>2730587,11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E180BD5" w14:textId="77777777" w:rsidR="00D33EA8" w:rsidRPr="00B4430E" w:rsidRDefault="00D33EA8" w:rsidP="00A134D8">
            <w:pPr>
              <w:rPr>
                <w:color w:val="000000"/>
              </w:rPr>
            </w:pPr>
            <w:r w:rsidRPr="00B4430E">
              <w:rPr>
                <w:color w:val="000000"/>
              </w:rPr>
              <w:t>995187,54</w:t>
            </w:r>
          </w:p>
        </w:tc>
      </w:tr>
      <w:tr w:rsidR="00D33EA8" w14:paraId="36C94CE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34364C9" w14:textId="77777777" w:rsidR="00D33EA8" w:rsidRPr="00B4430E" w:rsidRDefault="00D33EA8" w:rsidP="00A134D8">
            <w:pPr>
              <w:rPr>
                <w:color w:val="000000"/>
              </w:rPr>
            </w:pPr>
            <w:r w:rsidRPr="00B4430E">
              <w:rPr>
                <w:color w:val="000000"/>
              </w:rPr>
              <w:t>н520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B7E558E" w14:textId="77777777" w:rsidR="00D33EA8" w:rsidRPr="00B4430E" w:rsidRDefault="00D33EA8" w:rsidP="00A134D8">
            <w:pPr>
              <w:rPr>
                <w:color w:val="000000"/>
              </w:rPr>
            </w:pPr>
            <w:r w:rsidRPr="00B4430E">
              <w:rPr>
                <w:color w:val="000000"/>
              </w:rPr>
              <w:t>2730623,69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A4D698" w14:textId="77777777" w:rsidR="00D33EA8" w:rsidRPr="00B4430E" w:rsidRDefault="00D33EA8" w:rsidP="00A134D8">
            <w:pPr>
              <w:rPr>
                <w:color w:val="000000"/>
              </w:rPr>
            </w:pPr>
            <w:r w:rsidRPr="00B4430E">
              <w:rPr>
                <w:color w:val="000000"/>
              </w:rPr>
              <w:t>995187,64</w:t>
            </w:r>
          </w:p>
        </w:tc>
      </w:tr>
      <w:tr w:rsidR="00D33EA8" w14:paraId="6D4E5BC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398F36B" w14:textId="77777777" w:rsidR="00D33EA8" w:rsidRPr="00B4430E" w:rsidRDefault="00D33EA8" w:rsidP="00A134D8">
            <w:pPr>
              <w:rPr>
                <w:color w:val="000000"/>
              </w:rPr>
            </w:pPr>
            <w:r w:rsidRPr="00B4430E">
              <w:rPr>
                <w:color w:val="000000"/>
              </w:rPr>
              <w:t>н521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DBF291B" w14:textId="77777777" w:rsidR="00D33EA8" w:rsidRPr="00B4430E" w:rsidRDefault="00D33EA8" w:rsidP="00A134D8">
            <w:pPr>
              <w:rPr>
                <w:color w:val="000000"/>
              </w:rPr>
            </w:pPr>
            <w:r w:rsidRPr="00B4430E">
              <w:rPr>
                <w:color w:val="000000"/>
              </w:rPr>
              <w:t>2730628,74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998FDD3" w14:textId="77777777" w:rsidR="00D33EA8" w:rsidRPr="00B4430E" w:rsidRDefault="00D33EA8" w:rsidP="00A134D8">
            <w:pPr>
              <w:rPr>
                <w:color w:val="000000"/>
              </w:rPr>
            </w:pPr>
            <w:r w:rsidRPr="00B4430E">
              <w:rPr>
                <w:color w:val="000000"/>
              </w:rPr>
              <w:t>995164,34</w:t>
            </w:r>
          </w:p>
        </w:tc>
      </w:tr>
      <w:tr w:rsidR="00D33EA8" w14:paraId="0A1B5C4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2247A45" w14:textId="77777777" w:rsidR="00D33EA8" w:rsidRPr="00B4430E" w:rsidRDefault="00D33EA8" w:rsidP="00A134D8">
            <w:pPr>
              <w:rPr>
                <w:color w:val="000000"/>
              </w:rPr>
            </w:pPr>
            <w:r w:rsidRPr="00B4430E">
              <w:rPr>
                <w:color w:val="000000"/>
              </w:rPr>
              <w:t>н522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C73AF42" w14:textId="77777777" w:rsidR="00D33EA8" w:rsidRPr="00B4430E" w:rsidRDefault="00D33EA8" w:rsidP="00A134D8">
            <w:pPr>
              <w:rPr>
                <w:color w:val="000000"/>
              </w:rPr>
            </w:pPr>
            <w:r w:rsidRPr="00B4430E">
              <w:rPr>
                <w:color w:val="000000"/>
              </w:rPr>
              <w:t>2730633,23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D178377" w14:textId="77777777" w:rsidR="00D33EA8" w:rsidRPr="00B4430E" w:rsidRDefault="00D33EA8" w:rsidP="00A134D8">
            <w:pPr>
              <w:rPr>
                <w:color w:val="000000"/>
              </w:rPr>
            </w:pPr>
            <w:r w:rsidRPr="00B4430E">
              <w:rPr>
                <w:color w:val="000000"/>
              </w:rPr>
              <w:t>995145,68</w:t>
            </w:r>
          </w:p>
        </w:tc>
      </w:tr>
      <w:tr w:rsidR="00D33EA8" w14:paraId="024F16D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AECC01" w14:textId="77777777" w:rsidR="00D33EA8" w:rsidRPr="00B4430E" w:rsidRDefault="00D33EA8" w:rsidP="00A134D8">
            <w:pPr>
              <w:rPr>
                <w:color w:val="000000"/>
              </w:rPr>
            </w:pPr>
            <w:r w:rsidRPr="00B4430E">
              <w:rPr>
                <w:color w:val="000000"/>
              </w:rPr>
              <w:t>н523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AD52A84" w14:textId="77777777" w:rsidR="00D33EA8" w:rsidRPr="00B4430E" w:rsidRDefault="00D33EA8" w:rsidP="00A134D8">
            <w:pPr>
              <w:rPr>
                <w:color w:val="000000"/>
              </w:rPr>
            </w:pPr>
            <w:r w:rsidRPr="00B4430E">
              <w:rPr>
                <w:color w:val="000000"/>
              </w:rPr>
              <w:t>2730635,64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ECCCFDD" w14:textId="77777777" w:rsidR="00D33EA8" w:rsidRPr="00B4430E" w:rsidRDefault="00D33EA8" w:rsidP="00A134D8">
            <w:pPr>
              <w:rPr>
                <w:color w:val="000000"/>
              </w:rPr>
            </w:pPr>
            <w:r w:rsidRPr="00B4430E">
              <w:rPr>
                <w:color w:val="000000"/>
              </w:rPr>
              <w:t>995133,52</w:t>
            </w:r>
          </w:p>
        </w:tc>
      </w:tr>
      <w:tr w:rsidR="00D33EA8" w14:paraId="507EDF1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2B3F58" w14:textId="77777777" w:rsidR="00D33EA8" w:rsidRPr="00B4430E" w:rsidRDefault="00D33EA8" w:rsidP="00A134D8">
            <w:pPr>
              <w:rPr>
                <w:color w:val="000000"/>
              </w:rPr>
            </w:pPr>
            <w:r w:rsidRPr="00B4430E">
              <w:rPr>
                <w:color w:val="000000"/>
              </w:rPr>
              <w:t>н524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929F0A2" w14:textId="77777777" w:rsidR="00D33EA8" w:rsidRPr="00B4430E" w:rsidRDefault="00D33EA8" w:rsidP="00A134D8">
            <w:pPr>
              <w:rPr>
                <w:color w:val="000000"/>
              </w:rPr>
            </w:pPr>
            <w:r w:rsidRPr="00B4430E">
              <w:rPr>
                <w:color w:val="000000"/>
              </w:rPr>
              <w:t>2730637,64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014347" w14:textId="77777777" w:rsidR="00D33EA8" w:rsidRPr="00B4430E" w:rsidRDefault="00D33EA8" w:rsidP="00A134D8">
            <w:pPr>
              <w:rPr>
                <w:color w:val="000000"/>
              </w:rPr>
            </w:pPr>
            <w:r w:rsidRPr="00B4430E">
              <w:rPr>
                <w:color w:val="000000"/>
              </w:rPr>
              <w:t>995125,00</w:t>
            </w:r>
          </w:p>
        </w:tc>
      </w:tr>
      <w:tr w:rsidR="00D33EA8" w14:paraId="14A2DC9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E428A6B" w14:textId="77777777" w:rsidR="00D33EA8" w:rsidRPr="00B4430E" w:rsidRDefault="00D33EA8" w:rsidP="00A134D8">
            <w:pPr>
              <w:rPr>
                <w:color w:val="000000"/>
              </w:rPr>
            </w:pPr>
            <w:r w:rsidRPr="00B4430E">
              <w:rPr>
                <w:color w:val="000000"/>
              </w:rPr>
              <w:t>н525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C502C3" w14:textId="77777777" w:rsidR="00D33EA8" w:rsidRPr="00B4430E" w:rsidRDefault="00D33EA8" w:rsidP="00A134D8">
            <w:pPr>
              <w:rPr>
                <w:color w:val="000000"/>
              </w:rPr>
            </w:pPr>
            <w:r w:rsidRPr="00B4430E">
              <w:rPr>
                <w:color w:val="000000"/>
              </w:rPr>
              <w:t>2730640,32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07CF27" w14:textId="77777777" w:rsidR="00D33EA8" w:rsidRPr="00B4430E" w:rsidRDefault="00D33EA8" w:rsidP="00A134D8">
            <w:pPr>
              <w:rPr>
                <w:color w:val="000000"/>
              </w:rPr>
            </w:pPr>
            <w:r w:rsidRPr="00B4430E">
              <w:rPr>
                <w:color w:val="000000"/>
              </w:rPr>
              <w:t>995099,24</w:t>
            </w:r>
          </w:p>
        </w:tc>
      </w:tr>
      <w:tr w:rsidR="00D33EA8" w14:paraId="6E56DA0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6F65DE2" w14:textId="77777777" w:rsidR="00D33EA8" w:rsidRPr="00B4430E" w:rsidRDefault="00D33EA8" w:rsidP="00A134D8">
            <w:pPr>
              <w:rPr>
                <w:color w:val="000000"/>
              </w:rPr>
            </w:pPr>
            <w:r w:rsidRPr="00B4430E">
              <w:rPr>
                <w:color w:val="000000"/>
              </w:rPr>
              <w:t>н526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47C81B0" w14:textId="77777777" w:rsidR="00D33EA8" w:rsidRPr="00B4430E" w:rsidRDefault="00D33EA8" w:rsidP="00A134D8">
            <w:pPr>
              <w:rPr>
                <w:color w:val="000000"/>
              </w:rPr>
            </w:pPr>
            <w:r w:rsidRPr="00B4430E">
              <w:rPr>
                <w:color w:val="000000"/>
              </w:rPr>
              <w:t>2730640,71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882DED" w14:textId="77777777" w:rsidR="00D33EA8" w:rsidRPr="00B4430E" w:rsidRDefault="00D33EA8" w:rsidP="00A134D8">
            <w:pPr>
              <w:rPr>
                <w:color w:val="000000"/>
              </w:rPr>
            </w:pPr>
            <w:r w:rsidRPr="00B4430E">
              <w:rPr>
                <w:color w:val="000000"/>
              </w:rPr>
              <w:t>995093,91</w:t>
            </w:r>
          </w:p>
        </w:tc>
      </w:tr>
      <w:tr w:rsidR="00D33EA8" w14:paraId="6950C51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4F62A56" w14:textId="77777777" w:rsidR="00D33EA8" w:rsidRPr="00B4430E" w:rsidRDefault="00D33EA8" w:rsidP="00A134D8">
            <w:pPr>
              <w:rPr>
                <w:color w:val="000000"/>
              </w:rPr>
            </w:pPr>
            <w:r w:rsidRPr="00B4430E">
              <w:rPr>
                <w:color w:val="000000"/>
              </w:rPr>
              <w:t>н527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2C2F44B" w14:textId="77777777" w:rsidR="00D33EA8" w:rsidRPr="00B4430E" w:rsidRDefault="00D33EA8" w:rsidP="00A134D8">
            <w:pPr>
              <w:rPr>
                <w:color w:val="000000"/>
              </w:rPr>
            </w:pPr>
            <w:r w:rsidRPr="00B4430E">
              <w:rPr>
                <w:color w:val="000000"/>
              </w:rPr>
              <w:t>2730635,86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22ACEC" w14:textId="77777777" w:rsidR="00D33EA8" w:rsidRPr="00B4430E" w:rsidRDefault="00D33EA8" w:rsidP="00A134D8">
            <w:pPr>
              <w:rPr>
                <w:color w:val="000000"/>
              </w:rPr>
            </w:pPr>
            <w:r w:rsidRPr="00B4430E">
              <w:rPr>
                <w:color w:val="000000"/>
              </w:rPr>
              <w:t>995093,75</w:t>
            </w:r>
          </w:p>
        </w:tc>
      </w:tr>
      <w:tr w:rsidR="00D33EA8" w14:paraId="265BEB0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AA681D0" w14:textId="77777777" w:rsidR="00D33EA8" w:rsidRPr="00B4430E" w:rsidRDefault="00D33EA8" w:rsidP="00A134D8">
            <w:pPr>
              <w:rPr>
                <w:color w:val="000000"/>
              </w:rPr>
            </w:pPr>
            <w:r w:rsidRPr="00B4430E">
              <w:rPr>
                <w:color w:val="000000"/>
              </w:rPr>
              <w:t>н528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0CEDCB5" w14:textId="77777777" w:rsidR="00D33EA8" w:rsidRPr="00B4430E" w:rsidRDefault="00D33EA8" w:rsidP="00A134D8">
            <w:pPr>
              <w:rPr>
                <w:color w:val="000000"/>
              </w:rPr>
            </w:pPr>
            <w:r w:rsidRPr="00B4430E">
              <w:rPr>
                <w:color w:val="000000"/>
              </w:rPr>
              <w:t>2730635,79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AF5E4EB" w14:textId="77777777" w:rsidR="00D33EA8" w:rsidRPr="00B4430E" w:rsidRDefault="00D33EA8" w:rsidP="00A134D8">
            <w:pPr>
              <w:rPr>
                <w:color w:val="000000"/>
              </w:rPr>
            </w:pPr>
            <w:r w:rsidRPr="00B4430E">
              <w:rPr>
                <w:color w:val="000000"/>
              </w:rPr>
              <w:t>995095,00</w:t>
            </w:r>
          </w:p>
        </w:tc>
      </w:tr>
      <w:tr w:rsidR="00D33EA8" w14:paraId="4154C8B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555034" w14:textId="77777777" w:rsidR="00D33EA8" w:rsidRPr="00B4430E" w:rsidRDefault="00D33EA8" w:rsidP="00A134D8">
            <w:pPr>
              <w:rPr>
                <w:color w:val="000000"/>
              </w:rPr>
            </w:pPr>
            <w:r w:rsidRPr="00B4430E">
              <w:rPr>
                <w:color w:val="000000"/>
              </w:rPr>
              <w:t>н529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6F2A5BE" w14:textId="77777777" w:rsidR="00D33EA8" w:rsidRPr="00B4430E" w:rsidRDefault="00D33EA8" w:rsidP="00A134D8">
            <w:pPr>
              <w:rPr>
                <w:color w:val="000000"/>
              </w:rPr>
            </w:pPr>
            <w:r w:rsidRPr="00B4430E">
              <w:rPr>
                <w:color w:val="000000"/>
              </w:rPr>
              <w:t>2730633,46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CD5578" w14:textId="77777777" w:rsidR="00D33EA8" w:rsidRPr="00B4430E" w:rsidRDefault="00D33EA8" w:rsidP="00A134D8">
            <w:pPr>
              <w:rPr>
                <w:color w:val="000000"/>
              </w:rPr>
            </w:pPr>
            <w:r w:rsidRPr="00B4430E">
              <w:rPr>
                <w:color w:val="000000"/>
              </w:rPr>
              <w:t>995094,91</w:t>
            </w:r>
          </w:p>
        </w:tc>
      </w:tr>
      <w:tr w:rsidR="00D33EA8" w14:paraId="4A940E3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CA4F270" w14:textId="77777777" w:rsidR="00D33EA8" w:rsidRPr="00B4430E" w:rsidRDefault="00D33EA8" w:rsidP="00A134D8">
            <w:pPr>
              <w:rPr>
                <w:color w:val="000000"/>
              </w:rPr>
            </w:pPr>
            <w:r w:rsidRPr="00B4430E">
              <w:rPr>
                <w:color w:val="000000"/>
              </w:rPr>
              <w:t>н530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EF5AA5A" w14:textId="77777777" w:rsidR="00D33EA8" w:rsidRPr="00B4430E" w:rsidRDefault="00D33EA8" w:rsidP="00A134D8">
            <w:pPr>
              <w:rPr>
                <w:color w:val="000000"/>
              </w:rPr>
            </w:pPr>
            <w:r w:rsidRPr="00B4430E">
              <w:rPr>
                <w:color w:val="000000"/>
              </w:rPr>
              <w:t>2730626,38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194F552" w14:textId="77777777" w:rsidR="00D33EA8" w:rsidRPr="00B4430E" w:rsidRDefault="00D33EA8" w:rsidP="00A134D8">
            <w:pPr>
              <w:rPr>
                <w:color w:val="000000"/>
              </w:rPr>
            </w:pPr>
            <w:r w:rsidRPr="00B4430E">
              <w:rPr>
                <w:color w:val="000000"/>
              </w:rPr>
              <w:t>995094,47</w:t>
            </w:r>
          </w:p>
        </w:tc>
      </w:tr>
      <w:tr w:rsidR="00D33EA8" w14:paraId="44DCBB3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F28CD5" w14:textId="77777777" w:rsidR="00D33EA8" w:rsidRPr="00B4430E" w:rsidRDefault="00D33EA8" w:rsidP="00A134D8">
            <w:pPr>
              <w:rPr>
                <w:color w:val="000000"/>
              </w:rPr>
            </w:pPr>
            <w:r w:rsidRPr="00B4430E">
              <w:rPr>
                <w:color w:val="000000"/>
              </w:rPr>
              <w:t>н531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0118A70" w14:textId="77777777" w:rsidR="00D33EA8" w:rsidRPr="00B4430E" w:rsidRDefault="00D33EA8" w:rsidP="00A134D8">
            <w:pPr>
              <w:rPr>
                <w:color w:val="000000"/>
              </w:rPr>
            </w:pPr>
            <w:r w:rsidRPr="00B4430E">
              <w:rPr>
                <w:color w:val="000000"/>
              </w:rPr>
              <w:t>2730614,38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BF8DA54" w14:textId="77777777" w:rsidR="00D33EA8" w:rsidRPr="00B4430E" w:rsidRDefault="00D33EA8" w:rsidP="00A134D8">
            <w:pPr>
              <w:rPr>
                <w:color w:val="000000"/>
              </w:rPr>
            </w:pPr>
            <w:r w:rsidRPr="00B4430E">
              <w:rPr>
                <w:color w:val="000000"/>
              </w:rPr>
              <w:t>995093,75</w:t>
            </w:r>
          </w:p>
        </w:tc>
      </w:tr>
      <w:tr w:rsidR="00D33EA8" w14:paraId="3A8B16B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307A3DE" w14:textId="77777777" w:rsidR="00D33EA8" w:rsidRPr="00B4430E" w:rsidRDefault="00D33EA8" w:rsidP="00A134D8">
            <w:pPr>
              <w:rPr>
                <w:color w:val="000000"/>
              </w:rPr>
            </w:pPr>
            <w:r w:rsidRPr="00B4430E">
              <w:rPr>
                <w:color w:val="000000"/>
              </w:rPr>
              <w:lastRenderedPageBreak/>
              <w:t>н532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72668E5" w14:textId="77777777" w:rsidR="00D33EA8" w:rsidRPr="00B4430E" w:rsidRDefault="00D33EA8" w:rsidP="00A134D8">
            <w:pPr>
              <w:rPr>
                <w:color w:val="000000"/>
              </w:rPr>
            </w:pPr>
            <w:r w:rsidRPr="00B4430E">
              <w:rPr>
                <w:color w:val="000000"/>
              </w:rPr>
              <w:t>2730541,42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792EC96" w14:textId="77777777" w:rsidR="00D33EA8" w:rsidRPr="00B4430E" w:rsidRDefault="00D33EA8" w:rsidP="00A134D8">
            <w:pPr>
              <w:rPr>
                <w:color w:val="000000"/>
              </w:rPr>
            </w:pPr>
            <w:r w:rsidRPr="00B4430E">
              <w:rPr>
                <w:color w:val="000000"/>
              </w:rPr>
              <w:t>995092,70</w:t>
            </w:r>
          </w:p>
        </w:tc>
      </w:tr>
      <w:tr w:rsidR="00D33EA8" w14:paraId="3FF6598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4F2B390" w14:textId="77777777" w:rsidR="00D33EA8" w:rsidRPr="00B4430E" w:rsidRDefault="00D33EA8" w:rsidP="00A134D8">
            <w:pPr>
              <w:rPr>
                <w:color w:val="000000"/>
              </w:rPr>
            </w:pPr>
            <w:r w:rsidRPr="00B4430E">
              <w:rPr>
                <w:color w:val="000000"/>
              </w:rPr>
              <w:t>н533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DDF4951" w14:textId="77777777" w:rsidR="00D33EA8" w:rsidRPr="00B4430E" w:rsidRDefault="00D33EA8" w:rsidP="00A134D8">
            <w:pPr>
              <w:rPr>
                <w:color w:val="000000"/>
              </w:rPr>
            </w:pPr>
            <w:r w:rsidRPr="00B4430E">
              <w:rPr>
                <w:color w:val="000000"/>
              </w:rPr>
              <w:t>2730529,80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A0C967F" w14:textId="77777777" w:rsidR="00D33EA8" w:rsidRPr="00B4430E" w:rsidRDefault="00D33EA8" w:rsidP="00A134D8">
            <w:pPr>
              <w:rPr>
                <w:color w:val="000000"/>
              </w:rPr>
            </w:pPr>
            <w:r w:rsidRPr="00B4430E">
              <w:rPr>
                <w:color w:val="000000"/>
              </w:rPr>
              <w:t>995092,52</w:t>
            </w:r>
          </w:p>
        </w:tc>
      </w:tr>
      <w:tr w:rsidR="00D33EA8" w14:paraId="2B4DE61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D5969D" w14:textId="77777777" w:rsidR="00D33EA8" w:rsidRPr="00B4430E" w:rsidRDefault="00D33EA8" w:rsidP="00A134D8">
            <w:pPr>
              <w:rPr>
                <w:color w:val="000000"/>
              </w:rPr>
            </w:pPr>
            <w:r w:rsidRPr="00B4430E">
              <w:rPr>
                <w:color w:val="000000"/>
              </w:rPr>
              <w:t>н534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4FFE790" w14:textId="77777777" w:rsidR="00D33EA8" w:rsidRPr="00B4430E" w:rsidRDefault="00D33EA8" w:rsidP="00A134D8">
            <w:pPr>
              <w:rPr>
                <w:color w:val="000000"/>
              </w:rPr>
            </w:pPr>
            <w:r w:rsidRPr="00B4430E">
              <w:rPr>
                <w:color w:val="000000"/>
              </w:rPr>
              <w:t>2730518,06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8637A0B" w14:textId="77777777" w:rsidR="00D33EA8" w:rsidRPr="00B4430E" w:rsidRDefault="00D33EA8" w:rsidP="00A134D8">
            <w:pPr>
              <w:rPr>
                <w:color w:val="000000"/>
              </w:rPr>
            </w:pPr>
            <w:r w:rsidRPr="00B4430E">
              <w:rPr>
                <w:color w:val="000000"/>
              </w:rPr>
              <w:t>995092,25</w:t>
            </w:r>
          </w:p>
        </w:tc>
      </w:tr>
      <w:tr w:rsidR="00D33EA8" w14:paraId="7DACDE0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7FED7E" w14:textId="77777777" w:rsidR="00D33EA8" w:rsidRPr="00B4430E" w:rsidRDefault="00D33EA8" w:rsidP="00A134D8">
            <w:pPr>
              <w:rPr>
                <w:color w:val="000000"/>
              </w:rPr>
            </w:pPr>
            <w:r w:rsidRPr="00B4430E">
              <w:rPr>
                <w:color w:val="000000"/>
              </w:rPr>
              <w:t>н535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4C6FA60" w14:textId="77777777" w:rsidR="00D33EA8" w:rsidRPr="00B4430E" w:rsidRDefault="00D33EA8" w:rsidP="00A134D8">
            <w:pPr>
              <w:rPr>
                <w:color w:val="000000"/>
              </w:rPr>
            </w:pPr>
            <w:r w:rsidRPr="00B4430E">
              <w:rPr>
                <w:color w:val="000000"/>
              </w:rPr>
              <w:t>2730509,25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0801B86" w14:textId="77777777" w:rsidR="00D33EA8" w:rsidRPr="00B4430E" w:rsidRDefault="00D33EA8" w:rsidP="00A134D8">
            <w:pPr>
              <w:rPr>
                <w:color w:val="000000"/>
              </w:rPr>
            </w:pPr>
            <w:r w:rsidRPr="00B4430E">
              <w:rPr>
                <w:color w:val="000000"/>
              </w:rPr>
              <w:t>995090,75</w:t>
            </w:r>
          </w:p>
        </w:tc>
      </w:tr>
      <w:tr w:rsidR="00D33EA8" w14:paraId="53FE437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BCEF0EF" w14:textId="77777777" w:rsidR="00D33EA8" w:rsidRPr="00B4430E" w:rsidRDefault="00D33EA8" w:rsidP="00A134D8">
            <w:pPr>
              <w:rPr>
                <w:color w:val="000000"/>
              </w:rPr>
            </w:pPr>
            <w:r w:rsidRPr="00B4430E">
              <w:rPr>
                <w:color w:val="000000"/>
              </w:rPr>
              <w:t>н536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CFDEFCA" w14:textId="77777777" w:rsidR="00D33EA8" w:rsidRPr="00B4430E" w:rsidRDefault="00D33EA8" w:rsidP="00A134D8">
            <w:pPr>
              <w:rPr>
                <w:color w:val="000000"/>
              </w:rPr>
            </w:pPr>
            <w:r w:rsidRPr="00B4430E">
              <w:rPr>
                <w:color w:val="000000"/>
              </w:rPr>
              <w:t>2730497,43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4E51909" w14:textId="77777777" w:rsidR="00D33EA8" w:rsidRPr="00B4430E" w:rsidRDefault="00D33EA8" w:rsidP="00A134D8">
            <w:pPr>
              <w:rPr>
                <w:color w:val="000000"/>
              </w:rPr>
            </w:pPr>
            <w:r w:rsidRPr="00B4430E">
              <w:rPr>
                <w:color w:val="000000"/>
              </w:rPr>
              <w:t>995090,43</w:t>
            </w:r>
          </w:p>
        </w:tc>
      </w:tr>
      <w:tr w:rsidR="00D33EA8" w14:paraId="187C48A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C6EF3DC" w14:textId="77777777" w:rsidR="00D33EA8" w:rsidRPr="00B4430E" w:rsidRDefault="00D33EA8" w:rsidP="00A134D8">
            <w:pPr>
              <w:rPr>
                <w:color w:val="000000"/>
              </w:rPr>
            </w:pPr>
            <w:r w:rsidRPr="00B4430E">
              <w:rPr>
                <w:color w:val="000000"/>
              </w:rPr>
              <w:t>н537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78E31A4" w14:textId="77777777" w:rsidR="00D33EA8" w:rsidRPr="00B4430E" w:rsidRDefault="00D33EA8" w:rsidP="00A134D8">
            <w:pPr>
              <w:rPr>
                <w:color w:val="000000"/>
              </w:rPr>
            </w:pPr>
            <w:r w:rsidRPr="00B4430E">
              <w:rPr>
                <w:color w:val="000000"/>
              </w:rPr>
              <w:t>2730497,40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5131794" w14:textId="77777777" w:rsidR="00D33EA8" w:rsidRPr="00B4430E" w:rsidRDefault="00D33EA8" w:rsidP="00A134D8">
            <w:pPr>
              <w:rPr>
                <w:color w:val="000000"/>
              </w:rPr>
            </w:pPr>
            <w:r w:rsidRPr="00B4430E">
              <w:rPr>
                <w:color w:val="000000"/>
              </w:rPr>
              <w:t>995091,93</w:t>
            </w:r>
          </w:p>
        </w:tc>
      </w:tr>
      <w:tr w:rsidR="00D33EA8" w14:paraId="5D0CF68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2FD12B9" w14:textId="77777777" w:rsidR="00D33EA8" w:rsidRPr="00B4430E" w:rsidRDefault="00D33EA8" w:rsidP="00A134D8">
            <w:pPr>
              <w:rPr>
                <w:color w:val="000000"/>
              </w:rPr>
            </w:pPr>
            <w:r w:rsidRPr="00B4430E">
              <w:rPr>
                <w:color w:val="000000"/>
              </w:rPr>
              <w:t>н538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C44967" w14:textId="77777777" w:rsidR="00D33EA8" w:rsidRPr="00B4430E" w:rsidRDefault="00D33EA8" w:rsidP="00A134D8">
            <w:pPr>
              <w:rPr>
                <w:color w:val="000000"/>
              </w:rPr>
            </w:pPr>
            <w:r w:rsidRPr="00B4430E">
              <w:rPr>
                <w:color w:val="000000"/>
              </w:rPr>
              <w:t>2730473,90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240DA8C" w14:textId="77777777" w:rsidR="00D33EA8" w:rsidRPr="00B4430E" w:rsidRDefault="00D33EA8" w:rsidP="00A134D8">
            <w:pPr>
              <w:rPr>
                <w:color w:val="000000"/>
              </w:rPr>
            </w:pPr>
            <w:r w:rsidRPr="00B4430E">
              <w:rPr>
                <w:color w:val="000000"/>
              </w:rPr>
              <w:t>995090,91</w:t>
            </w:r>
          </w:p>
        </w:tc>
      </w:tr>
      <w:tr w:rsidR="00D33EA8" w14:paraId="35D3142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59EEA2" w14:textId="77777777" w:rsidR="00D33EA8" w:rsidRPr="00B4430E" w:rsidRDefault="00D33EA8" w:rsidP="00A134D8">
            <w:pPr>
              <w:rPr>
                <w:color w:val="000000"/>
              </w:rPr>
            </w:pPr>
            <w:r w:rsidRPr="00B4430E">
              <w:rPr>
                <w:color w:val="000000"/>
              </w:rPr>
              <w:t>н539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6249E08" w14:textId="77777777" w:rsidR="00D33EA8" w:rsidRPr="00B4430E" w:rsidRDefault="00D33EA8" w:rsidP="00A134D8">
            <w:pPr>
              <w:rPr>
                <w:color w:val="000000"/>
              </w:rPr>
            </w:pPr>
            <w:r w:rsidRPr="00B4430E">
              <w:rPr>
                <w:color w:val="000000"/>
              </w:rPr>
              <w:t>2730473,90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5CF894C" w14:textId="77777777" w:rsidR="00D33EA8" w:rsidRPr="00B4430E" w:rsidRDefault="00D33EA8" w:rsidP="00A134D8">
            <w:pPr>
              <w:rPr>
                <w:color w:val="000000"/>
              </w:rPr>
            </w:pPr>
            <w:r w:rsidRPr="00B4430E">
              <w:rPr>
                <w:color w:val="000000"/>
              </w:rPr>
              <w:t>995089,41</w:t>
            </w:r>
          </w:p>
        </w:tc>
      </w:tr>
      <w:tr w:rsidR="00D33EA8" w14:paraId="670E2E9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DB82900" w14:textId="77777777" w:rsidR="00D33EA8" w:rsidRPr="00B4430E" w:rsidRDefault="00D33EA8" w:rsidP="00A134D8">
            <w:pPr>
              <w:rPr>
                <w:color w:val="000000"/>
              </w:rPr>
            </w:pPr>
            <w:r w:rsidRPr="00B4430E">
              <w:rPr>
                <w:color w:val="000000"/>
              </w:rPr>
              <w:t>н540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D09DE3D" w14:textId="77777777" w:rsidR="00D33EA8" w:rsidRPr="00B4430E" w:rsidRDefault="00D33EA8" w:rsidP="00A134D8">
            <w:pPr>
              <w:rPr>
                <w:color w:val="000000"/>
              </w:rPr>
            </w:pPr>
            <w:r w:rsidRPr="00B4430E">
              <w:rPr>
                <w:color w:val="000000"/>
              </w:rPr>
              <w:t>2730472,41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E9F79BE" w14:textId="77777777" w:rsidR="00D33EA8" w:rsidRPr="00B4430E" w:rsidRDefault="00D33EA8" w:rsidP="00A134D8">
            <w:pPr>
              <w:rPr>
                <w:color w:val="000000"/>
              </w:rPr>
            </w:pPr>
            <w:r w:rsidRPr="00B4430E">
              <w:rPr>
                <w:color w:val="000000"/>
              </w:rPr>
              <w:t>995089,39</w:t>
            </w:r>
          </w:p>
        </w:tc>
      </w:tr>
      <w:tr w:rsidR="00D33EA8" w14:paraId="6A4B61C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1F068B" w14:textId="77777777" w:rsidR="00D33EA8" w:rsidRPr="00B4430E" w:rsidRDefault="00D33EA8" w:rsidP="00A134D8">
            <w:pPr>
              <w:rPr>
                <w:color w:val="000000"/>
              </w:rPr>
            </w:pPr>
            <w:r w:rsidRPr="00B4430E">
              <w:rPr>
                <w:color w:val="000000"/>
              </w:rPr>
              <w:t>н541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F4ABD3E" w14:textId="77777777" w:rsidR="00D33EA8" w:rsidRPr="00B4430E" w:rsidRDefault="00D33EA8" w:rsidP="00A134D8">
            <w:pPr>
              <w:rPr>
                <w:color w:val="000000"/>
              </w:rPr>
            </w:pPr>
            <w:r w:rsidRPr="00B4430E">
              <w:rPr>
                <w:color w:val="000000"/>
              </w:rPr>
              <w:t>2730472,38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14AB696" w14:textId="77777777" w:rsidR="00D33EA8" w:rsidRPr="00B4430E" w:rsidRDefault="00D33EA8" w:rsidP="00A134D8">
            <w:pPr>
              <w:rPr>
                <w:color w:val="000000"/>
              </w:rPr>
            </w:pPr>
            <w:r w:rsidRPr="00B4430E">
              <w:rPr>
                <w:color w:val="000000"/>
              </w:rPr>
              <w:t>995090,90</w:t>
            </w:r>
          </w:p>
        </w:tc>
      </w:tr>
      <w:tr w:rsidR="00D33EA8" w14:paraId="7732EC8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F2B521" w14:textId="77777777" w:rsidR="00D33EA8" w:rsidRPr="00B4430E" w:rsidRDefault="00D33EA8" w:rsidP="00A134D8">
            <w:pPr>
              <w:rPr>
                <w:color w:val="000000"/>
              </w:rPr>
            </w:pPr>
            <w:r w:rsidRPr="00B4430E">
              <w:rPr>
                <w:color w:val="000000"/>
              </w:rPr>
              <w:t>н542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21BA8C7" w14:textId="77777777" w:rsidR="00D33EA8" w:rsidRPr="00B4430E" w:rsidRDefault="00D33EA8" w:rsidP="00A134D8">
            <w:pPr>
              <w:rPr>
                <w:color w:val="000000"/>
              </w:rPr>
            </w:pPr>
            <w:r w:rsidRPr="00B4430E">
              <w:rPr>
                <w:color w:val="000000"/>
              </w:rPr>
              <w:t>2730467,64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A26A273" w14:textId="77777777" w:rsidR="00D33EA8" w:rsidRPr="00B4430E" w:rsidRDefault="00D33EA8" w:rsidP="00A134D8">
            <w:pPr>
              <w:rPr>
                <w:color w:val="000000"/>
              </w:rPr>
            </w:pPr>
            <w:r w:rsidRPr="00B4430E">
              <w:rPr>
                <w:color w:val="000000"/>
              </w:rPr>
              <w:t>995090,76</w:t>
            </w:r>
          </w:p>
        </w:tc>
      </w:tr>
      <w:tr w:rsidR="00D33EA8" w14:paraId="60994C5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A9775F" w14:textId="77777777" w:rsidR="00D33EA8" w:rsidRPr="00B4430E" w:rsidRDefault="00D33EA8" w:rsidP="00A134D8">
            <w:pPr>
              <w:rPr>
                <w:color w:val="000000"/>
              </w:rPr>
            </w:pPr>
            <w:r w:rsidRPr="00B4430E">
              <w:rPr>
                <w:color w:val="000000"/>
              </w:rPr>
              <w:t>н543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55607D" w14:textId="77777777" w:rsidR="00D33EA8" w:rsidRPr="00B4430E" w:rsidRDefault="00D33EA8" w:rsidP="00A134D8">
            <w:pPr>
              <w:rPr>
                <w:color w:val="000000"/>
              </w:rPr>
            </w:pPr>
            <w:r w:rsidRPr="00B4430E">
              <w:rPr>
                <w:color w:val="000000"/>
              </w:rPr>
              <w:t>2730448,89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636151" w14:textId="77777777" w:rsidR="00D33EA8" w:rsidRPr="00B4430E" w:rsidRDefault="00D33EA8" w:rsidP="00A134D8">
            <w:pPr>
              <w:rPr>
                <w:color w:val="000000"/>
              </w:rPr>
            </w:pPr>
            <w:r w:rsidRPr="00B4430E">
              <w:rPr>
                <w:color w:val="000000"/>
              </w:rPr>
              <w:t>995089,92</w:t>
            </w:r>
          </w:p>
        </w:tc>
      </w:tr>
      <w:tr w:rsidR="00D33EA8" w14:paraId="2BCEBBF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411D534" w14:textId="77777777" w:rsidR="00D33EA8" w:rsidRPr="00B4430E" w:rsidRDefault="00D33EA8" w:rsidP="00A134D8">
            <w:pPr>
              <w:rPr>
                <w:color w:val="000000"/>
              </w:rPr>
            </w:pPr>
            <w:r w:rsidRPr="00B4430E">
              <w:rPr>
                <w:color w:val="000000"/>
              </w:rPr>
              <w:t>н544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B2D2FE9" w14:textId="77777777" w:rsidR="00D33EA8" w:rsidRPr="00B4430E" w:rsidRDefault="00D33EA8" w:rsidP="00A134D8">
            <w:pPr>
              <w:rPr>
                <w:color w:val="000000"/>
              </w:rPr>
            </w:pPr>
            <w:r w:rsidRPr="00B4430E">
              <w:rPr>
                <w:color w:val="000000"/>
              </w:rPr>
              <w:t>2730448,98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93FFF2" w14:textId="77777777" w:rsidR="00D33EA8" w:rsidRPr="00B4430E" w:rsidRDefault="00D33EA8" w:rsidP="00A134D8">
            <w:pPr>
              <w:rPr>
                <w:color w:val="000000"/>
              </w:rPr>
            </w:pPr>
            <w:r w:rsidRPr="00B4430E">
              <w:rPr>
                <w:color w:val="000000"/>
              </w:rPr>
              <w:t>995088,42</w:t>
            </w:r>
          </w:p>
        </w:tc>
      </w:tr>
      <w:tr w:rsidR="00D33EA8" w14:paraId="7C177BA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50D8610" w14:textId="77777777" w:rsidR="00D33EA8" w:rsidRPr="00B4430E" w:rsidRDefault="00D33EA8" w:rsidP="00A134D8">
            <w:pPr>
              <w:rPr>
                <w:color w:val="000000"/>
              </w:rPr>
            </w:pPr>
            <w:r w:rsidRPr="00B4430E">
              <w:rPr>
                <w:color w:val="000000"/>
              </w:rPr>
              <w:t>н545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2DCE868" w14:textId="77777777" w:rsidR="00D33EA8" w:rsidRPr="00B4430E" w:rsidRDefault="00D33EA8" w:rsidP="00A134D8">
            <w:pPr>
              <w:rPr>
                <w:color w:val="000000"/>
              </w:rPr>
            </w:pPr>
            <w:r w:rsidRPr="00B4430E">
              <w:rPr>
                <w:color w:val="000000"/>
              </w:rPr>
              <w:t>2730447,50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CCBA64" w14:textId="77777777" w:rsidR="00D33EA8" w:rsidRPr="00B4430E" w:rsidRDefault="00D33EA8" w:rsidP="00A134D8">
            <w:pPr>
              <w:rPr>
                <w:color w:val="000000"/>
              </w:rPr>
            </w:pPr>
            <w:r w:rsidRPr="00B4430E">
              <w:rPr>
                <w:color w:val="000000"/>
              </w:rPr>
              <w:t>995088,33</w:t>
            </w:r>
          </w:p>
        </w:tc>
      </w:tr>
      <w:tr w:rsidR="00D33EA8" w14:paraId="1521368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EF69AB" w14:textId="77777777" w:rsidR="00D33EA8" w:rsidRPr="00B4430E" w:rsidRDefault="00D33EA8" w:rsidP="00A134D8">
            <w:pPr>
              <w:rPr>
                <w:color w:val="000000"/>
              </w:rPr>
            </w:pPr>
            <w:r w:rsidRPr="00B4430E">
              <w:rPr>
                <w:color w:val="000000"/>
              </w:rPr>
              <w:t>н546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AB5A15C" w14:textId="77777777" w:rsidR="00D33EA8" w:rsidRPr="00B4430E" w:rsidRDefault="00D33EA8" w:rsidP="00A134D8">
            <w:pPr>
              <w:rPr>
                <w:color w:val="000000"/>
              </w:rPr>
            </w:pPr>
            <w:r w:rsidRPr="00B4430E">
              <w:rPr>
                <w:color w:val="000000"/>
              </w:rPr>
              <w:t>2730447,38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4FC10E7" w14:textId="77777777" w:rsidR="00D33EA8" w:rsidRPr="00B4430E" w:rsidRDefault="00D33EA8" w:rsidP="00A134D8">
            <w:pPr>
              <w:rPr>
                <w:color w:val="000000"/>
              </w:rPr>
            </w:pPr>
            <w:r w:rsidRPr="00B4430E">
              <w:rPr>
                <w:color w:val="000000"/>
              </w:rPr>
              <w:t>995089,83</w:t>
            </w:r>
          </w:p>
        </w:tc>
      </w:tr>
      <w:tr w:rsidR="00D33EA8" w14:paraId="591D733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358CE5" w14:textId="77777777" w:rsidR="00D33EA8" w:rsidRPr="00B4430E" w:rsidRDefault="00D33EA8" w:rsidP="00A134D8">
            <w:pPr>
              <w:rPr>
                <w:color w:val="000000"/>
              </w:rPr>
            </w:pPr>
            <w:r w:rsidRPr="00B4430E">
              <w:rPr>
                <w:color w:val="000000"/>
              </w:rPr>
              <w:t>н547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6AFB58" w14:textId="77777777" w:rsidR="00D33EA8" w:rsidRPr="00B4430E" w:rsidRDefault="00D33EA8" w:rsidP="00A134D8">
            <w:pPr>
              <w:rPr>
                <w:color w:val="000000"/>
              </w:rPr>
            </w:pPr>
            <w:r w:rsidRPr="00B4430E">
              <w:rPr>
                <w:color w:val="000000"/>
              </w:rPr>
              <w:t>2730442,90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3923C2" w14:textId="77777777" w:rsidR="00D33EA8" w:rsidRPr="00B4430E" w:rsidRDefault="00D33EA8" w:rsidP="00A134D8">
            <w:pPr>
              <w:rPr>
                <w:color w:val="000000"/>
              </w:rPr>
            </w:pPr>
            <w:r w:rsidRPr="00B4430E">
              <w:rPr>
                <w:color w:val="000000"/>
              </w:rPr>
              <w:t>995089,10</w:t>
            </w:r>
          </w:p>
        </w:tc>
      </w:tr>
      <w:tr w:rsidR="00D33EA8" w14:paraId="59801FE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9D9BF20" w14:textId="77777777" w:rsidR="00D33EA8" w:rsidRPr="00B4430E" w:rsidRDefault="00D33EA8" w:rsidP="00A134D8">
            <w:pPr>
              <w:rPr>
                <w:color w:val="000000"/>
              </w:rPr>
            </w:pPr>
            <w:r w:rsidRPr="00B4430E">
              <w:rPr>
                <w:color w:val="000000"/>
              </w:rPr>
              <w:t>н548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8606AB" w14:textId="77777777" w:rsidR="00D33EA8" w:rsidRPr="00B4430E" w:rsidRDefault="00D33EA8" w:rsidP="00A134D8">
            <w:pPr>
              <w:rPr>
                <w:color w:val="000000"/>
              </w:rPr>
            </w:pPr>
            <w:r w:rsidRPr="00B4430E">
              <w:rPr>
                <w:color w:val="000000"/>
              </w:rPr>
              <w:t>2730439,02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DBA9201" w14:textId="77777777" w:rsidR="00D33EA8" w:rsidRPr="00B4430E" w:rsidRDefault="00D33EA8" w:rsidP="00A134D8">
            <w:pPr>
              <w:rPr>
                <w:color w:val="000000"/>
              </w:rPr>
            </w:pPr>
            <w:r w:rsidRPr="00B4430E">
              <w:rPr>
                <w:color w:val="000000"/>
              </w:rPr>
              <w:t>995088,87</w:t>
            </w:r>
          </w:p>
        </w:tc>
      </w:tr>
      <w:tr w:rsidR="00D33EA8" w14:paraId="78AB882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355D90F" w14:textId="77777777" w:rsidR="00D33EA8" w:rsidRPr="00B4430E" w:rsidRDefault="00D33EA8" w:rsidP="00A134D8">
            <w:pPr>
              <w:rPr>
                <w:color w:val="000000"/>
              </w:rPr>
            </w:pPr>
            <w:r w:rsidRPr="00B4430E">
              <w:rPr>
                <w:color w:val="000000"/>
              </w:rPr>
              <w:t>н549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74E7FF" w14:textId="77777777" w:rsidR="00D33EA8" w:rsidRPr="00B4430E" w:rsidRDefault="00D33EA8" w:rsidP="00A134D8">
            <w:pPr>
              <w:rPr>
                <w:color w:val="000000"/>
              </w:rPr>
            </w:pPr>
            <w:r w:rsidRPr="00B4430E">
              <w:rPr>
                <w:color w:val="000000"/>
              </w:rPr>
              <w:t>2730422,22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2F4E96B" w14:textId="77777777" w:rsidR="00D33EA8" w:rsidRPr="00B4430E" w:rsidRDefault="00D33EA8" w:rsidP="00A134D8">
            <w:pPr>
              <w:rPr>
                <w:color w:val="000000"/>
              </w:rPr>
            </w:pPr>
            <w:r w:rsidRPr="00B4430E">
              <w:rPr>
                <w:color w:val="000000"/>
              </w:rPr>
              <w:t>995088,47</w:t>
            </w:r>
          </w:p>
        </w:tc>
      </w:tr>
      <w:tr w:rsidR="00D33EA8" w14:paraId="317D608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936203" w14:textId="77777777" w:rsidR="00D33EA8" w:rsidRPr="00B4430E" w:rsidRDefault="00D33EA8" w:rsidP="00A134D8">
            <w:pPr>
              <w:rPr>
                <w:color w:val="000000"/>
              </w:rPr>
            </w:pPr>
            <w:r w:rsidRPr="00B4430E">
              <w:rPr>
                <w:color w:val="000000"/>
              </w:rPr>
              <w:t>н550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C23F41E" w14:textId="77777777" w:rsidR="00D33EA8" w:rsidRPr="00B4430E" w:rsidRDefault="00D33EA8" w:rsidP="00A134D8">
            <w:pPr>
              <w:rPr>
                <w:color w:val="000000"/>
              </w:rPr>
            </w:pPr>
            <w:r w:rsidRPr="00B4430E">
              <w:rPr>
                <w:color w:val="000000"/>
              </w:rPr>
              <w:t>2730409,54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A58F360" w14:textId="77777777" w:rsidR="00D33EA8" w:rsidRPr="00B4430E" w:rsidRDefault="00D33EA8" w:rsidP="00A134D8">
            <w:pPr>
              <w:rPr>
                <w:color w:val="000000"/>
              </w:rPr>
            </w:pPr>
            <w:r w:rsidRPr="00B4430E">
              <w:rPr>
                <w:color w:val="000000"/>
              </w:rPr>
              <w:t>995087,71</w:t>
            </w:r>
          </w:p>
        </w:tc>
      </w:tr>
      <w:tr w:rsidR="00D33EA8" w14:paraId="56E010A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1EBD1F0" w14:textId="77777777" w:rsidR="00D33EA8" w:rsidRPr="00B4430E" w:rsidRDefault="00D33EA8" w:rsidP="00A134D8">
            <w:pPr>
              <w:rPr>
                <w:color w:val="000000"/>
              </w:rPr>
            </w:pPr>
            <w:r w:rsidRPr="00B4430E">
              <w:rPr>
                <w:color w:val="000000"/>
              </w:rPr>
              <w:t>н551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EE1A9F2" w14:textId="77777777" w:rsidR="00D33EA8" w:rsidRPr="00B4430E" w:rsidRDefault="00D33EA8" w:rsidP="00A134D8">
            <w:pPr>
              <w:rPr>
                <w:color w:val="000000"/>
              </w:rPr>
            </w:pPr>
            <w:r w:rsidRPr="00B4430E">
              <w:rPr>
                <w:color w:val="000000"/>
              </w:rPr>
              <w:t>2730400,33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24186DF" w14:textId="77777777" w:rsidR="00D33EA8" w:rsidRPr="00B4430E" w:rsidRDefault="00D33EA8" w:rsidP="00A134D8">
            <w:pPr>
              <w:rPr>
                <w:color w:val="000000"/>
              </w:rPr>
            </w:pPr>
            <w:r w:rsidRPr="00B4430E">
              <w:rPr>
                <w:color w:val="000000"/>
              </w:rPr>
              <w:t>995087,12</w:t>
            </w:r>
          </w:p>
        </w:tc>
      </w:tr>
      <w:tr w:rsidR="00D33EA8" w14:paraId="317A6DB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CEC7378" w14:textId="77777777" w:rsidR="00D33EA8" w:rsidRPr="00B4430E" w:rsidRDefault="00D33EA8" w:rsidP="00A134D8">
            <w:pPr>
              <w:rPr>
                <w:color w:val="000000"/>
              </w:rPr>
            </w:pPr>
            <w:r w:rsidRPr="00B4430E">
              <w:rPr>
                <w:color w:val="000000"/>
              </w:rPr>
              <w:t>н552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616AC64" w14:textId="77777777" w:rsidR="00D33EA8" w:rsidRPr="00B4430E" w:rsidRDefault="00D33EA8" w:rsidP="00A134D8">
            <w:pPr>
              <w:rPr>
                <w:color w:val="000000"/>
              </w:rPr>
            </w:pPr>
            <w:r w:rsidRPr="00B4430E">
              <w:rPr>
                <w:color w:val="000000"/>
              </w:rPr>
              <w:t>2730395,45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EE06472" w14:textId="77777777" w:rsidR="00D33EA8" w:rsidRPr="00B4430E" w:rsidRDefault="00D33EA8" w:rsidP="00A134D8">
            <w:pPr>
              <w:rPr>
                <w:color w:val="000000"/>
              </w:rPr>
            </w:pPr>
            <w:r w:rsidRPr="00B4430E">
              <w:rPr>
                <w:color w:val="000000"/>
              </w:rPr>
              <w:t>995086,61</w:t>
            </w:r>
          </w:p>
        </w:tc>
      </w:tr>
      <w:tr w:rsidR="00D33EA8" w14:paraId="0BAA006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0D0BD1C" w14:textId="77777777" w:rsidR="00D33EA8" w:rsidRPr="00B4430E" w:rsidRDefault="00D33EA8" w:rsidP="00A134D8">
            <w:pPr>
              <w:rPr>
                <w:color w:val="000000"/>
              </w:rPr>
            </w:pPr>
            <w:r w:rsidRPr="00B4430E">
              <w:rPr>
                <w:color w:val="000000"/>
              </w:rPr>
              <w:t>н553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2F39FA9" w14:textId="77777777" w:rsidR="00D33EA8" w:rsidRPr="00B4430E" w:rsidRDefault="00D33EA8" w:rsidP="00A134D8">
            <w:pPr>
              <w:rPr>
                <w:color w:val="000000"/>
              </w:rPr>
            </w:pPr>
            <w:r w:rsidRPr="00B4430E">
              <w:rPr>
                <w:color w:val="000000"/>
              </w:rPr>
              <w:t>2730380,38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40CA9E" w14:textId="77777777" w:rsidR="00D33EA8" w:rsidRPr="00B4430E" w:rsidRDefault="00D33EA8" w:rsidP="00A134D8">
            <w:pPr>
              <w:rPr>
                <w:color w:val="000000"/>
              </w:rPr>
            </w:pPr>
            <w:r w:rsidRPr="00B4430E">
              <w:rPr>
                <w:color w:val="000000"/>
              </w:rPr>
              <w:t>995085,36</w:t>
            </w:r>
          </w:p>
        </w:tc>
      </w:tr>
      <w:tr w:rsidR="00D33EA8" w14:paraId="0127398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3DDD2E0" w14:textId="77777777" w:rsidR="00D33EA8" w:rsidRPr="00B4430E" w:rsidRDefault="00D33EA8" w:rsidP="00A134D8">
            <w:pPr>
              <w:rPr>
                <w:color w:val="000000"/>
              </w:rPr>
            </w:pPr>
            <w:r w:rsidRPr="00B4430E">
              <w:rPr>
                <w:color w:val="000000"/>
              </w:rPr>
              <w:t>н554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EF86FC" w14:textId="77777777" w:rsidR="00D33EA8" w:rsidRPr="00B4430E" w:rsidRDefault="00D33EA8" w:rsidP="00A134D8">
            <w:pPr>
              <w:rPr>
                <w:color w:val="000000"/>
              </w:rPr>
            </w:pPr>
            <w:r w:rsidRPr="00B4430E">
              <w:rPr>
                <w:color w:val="000000"/>
              </w:rPr>
              <w:t>2730374,37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31A4072" w14:textId="77777777" w:rsidR="00D33EA8" w:rsidRPr="00B4430E" w:rsidRDefault="00D33EA8" w:rsidP="00A134D8">
            <w:pPr>
              <w:rPr>
                <w:color w:val="000000"/>
              </w:rPr>
            </w:pPr>
            <w:r w:rsidRPr="00B4430E">
              <w:rPr>
                <w:color w:val="000000"/>
              </w:rPr>
              <w:t>995084,97</w:t>
            </w:r>
          </w:p>
        </w:tc>
      </w:tr>
      <w:tr w:rsidR="00D33EA8" w14:paraId="03C0178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8D67091" w14:textId="77777777" w:rsidR="00D33EA8" w:rsidRPr="00B4430E" w:rsidRDefault="00D33EA8" w:rsidP="00A134D8">
            <w:pPr>
              <w:rPr>
                <w:color w:val="000000"/>
              </w:rPr>
            </w:pPr>
            <w:r w:rsidRPr="00B4430E">
              <w:rPr>
                <w:color w:val="000000"/>
              </w:rPr>
              <w:t>н555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5A94EEF" w14:textId="77777777" w:rsidR="00D33EA8" w:rsidRPr="00B4430E" w:rsidRDefault="00D33EA8" w:rsidP="00A134D8">
            <w:pPr>
              <w:rPr>
                <w:color w:val="000000"/>
              </w:rPr>
            </w:pPr>
            <w:r w:rsidRPr="00B4430E">
              <w:rPr>
                <w:color w:val="000000"/>
              </w:rPr>
              <w:t>2730374,43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45E71D" w14:textId="77777777" w:rsidR="00D33EA8" w:rsidRPr="00B4430E" w:rsidRDefault="00D33EA8" w:rsidP="00A134D8">
            <w:pPr>
              <w:rPr>
                <w:color w:val="000000"/>
              </w:rPr>
            </w:pPr>
            <w:r w:rsidRPr="00B4430E">
              <w:rPr>
                <w:color w:val="000000"/>
              </w:rPr>
              <w:t>995083,85</w:t>
            </w:r>
          </w:p>
        </w:tc>
      </w:tr>
      <w:tr w:rsidR="00D33EA8" w14:paraId="52FF2B2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B5387A2" w14:textId="77777777" w:rsidR="00D33EA8" w:rsidRPr="00B4430E" w:rsidRDefault="00D33EA8" w:rsidP="00A134D8">
            <w:pPr>
              <w:rPr>
                <w:color w:val="000000"/>
              </w:rPr>
            </w:pPr>
            <w:r w:rsidRPr="00B4430E">
              <w:rPr>
                <w:color w:val="000000"/>
              </w:rPr>
              <w:t>н556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E8739C7" w14:textId="77777777" w:rsidR="00D33EA8" w:rsidRPr="00B4430E" w:rsidRDefault="00D33EA8" w:rsidP="00A134D8">
            <w:pPr>
              <w:rPr>
                <w:color w:val="000000"/>
              </w:rPr>
            </w:pPr>
            <w:r w:rsidRPr="00B4430E">
              <w:rPr>
                <w:color w:val="000000"/>
              </w:rPr>
              <w:t>2730369,00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4C05EBC" w14:textId="77777777" w:rsidR="00D33EA8" w:rsidRPr="00B4430E" w:rsidRDefault="00D33EA8" w:rsidP="00A134D8">
            <w:pPr>
              <w:rPr>
                <w:color w:val="000000"/>
              </w:rPr>
            </w:pPr>
            <w:r w:rsidRPr="00B4430E">
              <w:rPr>
                <w:color w:val="000000"/>
              </w:rPr>
              <w:t>995083,62</w:t>
            </w:r>
          </w:p>
        </w:tc>
      </w:tr>
      <w:tr w:rsidR="00D33EA8" w14:paraId="151E7C7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227AE12" w14:textId="77777777" w:rsidR="00D33EA8" w:rsidRPr="00B4430E" w:rsidRDefault="00D33EA8" w:rsidP="00A134D8">
            <w:pPr>
              <w:rPr>
                <w:color w:val="000000"/>
              </w:rPr>
            </w:pPr>
            <w:r w:rsidRPr="00B4430E">
              <w:rPr>
                <w:color w:val="000000"/>
              </w:rPr>
              <w:t>н557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4DAAC6" w14:textId="77777777" w:rsidR="00D33EA8" w:rsidRPr="00B4430E" w:rsidRDefault="00D33EA8" w:rsidP="00A134D8">
            <w:pPr>
              <w:rPr>
                <w:color w:val="000000"/>
              </w:rPr>
            </w:pPr>
            <w:r w:rsidRPr="00B4430E">
              <w:rPr>
                <w:color w:val="000000"/>
              </w:rPr>
              <w:t>2730764,42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99D5DA6" w14:textId="77777777" w:rsidR="00D33EA8" w:rsidRPr="00B4430E" w:rsidRDefault="00D33EA8" w:rsidP="00A134D8">
            <w:pPr>
              <w:rPr>
                <w:color w:val="000000"/>
              </w:rPr>
            </w:pPr>
            <w:r w:rsidRPr="00B4430E">
              <w:rPr>
                <w:color w:val="000000"/>
              </w:rPr>
              <w:t>994948,59</w:t>
            </w:r>
          </w:p>
        </w:tc>
      </w:tr>
      <w:tr w:rsidR="00D33EA8" w14:paraId="4636631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D9A1F9F" w14:textId="77777777" w:rsidR="00D33EA8" w:rsidRPr="00B4430E" w:rsidRDefault="00D33EA8" w:rsidP="00A134D8">
            <w:pPr>
              <w:rPr>
                <w:color w:val="000000"/>
              </w:rPr>
            </w:pPr>
            <w:r w:rsidRPr="00B4430E">
              <w:rPr>
                <w:color w:val="000000"/>
              </w:rPr>
              <w:t>н558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BC05A8" w14:textId="77777777" w:rsidR="00D33EA8" w:rsidRPr="00B4430E" w:rsidRDefault="00D33EA8" w:rsidP="00A134D8">
            <w:pPr>
              <w:rPr>
                <w:color w:val="000000"/>
              </w:rPr>
            </w:pPr>
            <w:r w:rsidRPr="00B4430E">
              <w:rPr>
                <w:color w:val="000000"/>
              </w:rPr>
              <w:t>2730764,47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431D147" w14:textId="77777777" w:rsidR="00D33EA8" w:rsidRPr="00B4430E" w:rsidRDefault="00D33EA8" w:rsidP="00A134D8">
            <w:pPr>
              <w:rPr>
                <w:color w:val="000000"/>
              </w:rPr>
            </w:pPr>
            <w:r w:rsidRPr="00B4430E">
              <w:rPr>
                <w:color w:val="000000"/>
              </w:rPr>
              <w:t>994950,59</w:t>
            </w:r>
          </w:p>
        </w:tc>
      </w:tr>
      <w:tr w:rsidR="00D33EA8" w14:paraId="0F7392B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834796" w14:textId="77777777" w:rsidR="00D33EA8" w:rsidRPr="00B4430E" w:rsidRDefault="00D33EA8" w:rsidP="00A134D8">
            <w:pPr>
              <w:rPr>
                <w:color w:val="000000"/>
              </w:rPr>
            </w:pPr>
            <w:r w:rsidRPr="00B4430E">
              <w:rPr>
                <w:color w:val="000000"/>
              </w:rPr>
              <w:t>н559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A5E191C" w14:textId="77777777" w:rsidR="00D33EA8" w:rsidRPr="00B4430E" w:rsidRDefault="00D33EA8" w:rsidP="00A134D8">
            <w:pPr>
              <w:rPr>
                <w:color w:val="000000"/>
              </w:rPr>
            </w:pPr>
            <w:r w:rsidRPr="00B4430E">
              <w:rPr>
                <w:color w:val="000000"/>
              </w:rPr>
              <w:t>2730766,47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F63C48" w14:textId="77777777" w:rsidR="00D33EA8" w:rsidRPr="00B4430E" w:rsidRDefault="00D33EA8" w:rsidP="00A134D8">
            <w:pPr>
              <w:rPr>
                <w:color w:val="000000"/>
              </w:rPr>
            </w:pPr>
            <w:r w:rsidRPr="00B4430E">
              <w:rPr>
                <w:color w:val="000000"/>
              </w:rPr>
              <w:t>994950,56</w:t>
            </w:r>
          </w:p>
        </w:tc>
      </w:tr>
      <w:tr w:rsidR="00D33EA8" w14:paraId="13E7DAB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CF3F6E" w14:textId="77777777" w:rsidR="00D33EA8" w:rsidRPr="00B4430E" w:rsidRDefault="00D33EA8" w:rsidP="00A134D8">
            <w:pPr>
              <w:rPr>
                <w:color w:val="000000"/>
              </w:rPr>
            </w:pPr>
            <w:r w:rsidRPr="00B4430E">
              <w:rPr>
                <w:color w:val="000000"/>
              </w:rPr>
              <w:t>н560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C14278" w14:textId="77777777" w:rsidR="00D33EA8" w:rsidRPr="00B4430E" w:rsidRDefault="00D33EA8" w:rsidP="00A134D8">
            <w:pPr>
              <w:rPr>
                <w:color w:val="000000"/>
              </w:rPr>
            </w:pPr>
            <w:r w:rsidRPr="00B4430E">
              <w:rPr>
                <w:color w:val="000000"/>
              </w:rPr>
              <w:t>2730766,42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D1FB177" w14:textId="77777777" w:rsidR="00D33EA8" w:rsidRPr="00B4430E" w:rsidRDefault="00D33EA8" w:rsidP="00A134D8">
            <w:pPr>
              <w:rPr>
                <w:color w:val="000000"/>
              </w:rPr>
            </w:pPr>
            <w:r w:rsidRPr="00B4430E">
              <w:rPr>
                <w:color w:val="000000"/>
              </w:rPr>
              <w:t>994948,56</w:t>
            </w:r>
          </w:p>
        </w:tc>
      </w:tr>
      <w:tr w:rsidR="00D33EA8" w14:paraId="6CCDF84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0BEE9C3" w14:textId="77777777" w:rsidR="00D33EA8" w:rsidRPr="00B4430E" w:rsidRDefault="00D33EA8" w:rsidP="00A134D8">
            <w:pPr>
              <w:rPr>
                <w:color w:val="000000"/>
              </w:rPr>
            </w:pPr>
            <w:r w:rsidRPr="00B4430E">
              <w:rPr>
                <w:color w:val="000000"/>
              </w:rPr>
              <w:t>н561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1AAFA9" w14:textId="77777777" w:rsidR="00D33EA8" w:rsidRPr="00B4430E" w:rsidRDefault="00D33EA8" w:rsidP="00A134D8">
            <w:pPr>
              <w:rPr>
                <w:color w:val="000000"/>
              </w:rPr>
            </w:pPr>
            <w:r w:rsidRPr="00B4430E">
              <w:rPr>
                <w:color w:val="000000"/>
              </w:rPr>
              <w:t>2730371,03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D1CDB8" w14:textId="77777777" w:rsidR="00D33EA8" w:rsidRPr="00B4430E" w:rsidRDefault="00D33EA8" w:rsidP="00A134D8">
            <w:pPr>
              <w:rPr>
                <w:color w:val="000000"/>
              </w:rPr>
            </w:pPr>
            <w:r w:rsidRPr="00B4430E">
              <w:rPr>
                <w:color w:val="000000"/>
              </w:rPr>
              <w:t>995019,41</w:t>
            </w:r>
          </w:p>
        </w:tc>
      </w:tr>
      <w:tr w:rsidR="00D33EA8" w14:paraId="0993B2D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4BA1C2D" w14:textId="77777777" w:rsidR="00D33EA8" w:rsidRPr="00B4430E" w:rsidRDefault="00D33EA8" w:rsidP="00A134D8">
            <w:pPr>
              <w:rPr>
                <w:color w:val="000000"/>
              </w:rPr>
            </w:pPr>
            <w:r w:rsidRPr="00B4430E">
              <w:rPr>
                <w:color w:val="000000"/>
              </w:rPr>
              <w:t>н562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2D7AB4F" w14:textId="77777777" w:rsidR="00D33EA8" w:rsidRPr="00B4430E" w:rsidRDefault="00D33EA8" w:rsidP="00A134D8">
            <w:pPr>
              <w:rPr>
                <w:color w:val="000000"/>
              </w:rPr>
            </w:pPr>
            <w:r w:rsidRPr="00B4430E">
              <w:rPr>
                <w:color w:val="000000"/>
              </w:rPr>
              <w:t>2730368,85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D3E20D" w14:textId="77777777" w:rsidR="00D33EA8" w:rsidRPr="00B4430E" w:rsidRDefault="00D33EA8" w:rsidP="00A134D8">
            <w:pPr>
              <w:rPr>
                <w:color w:val="000000"/>
              </w:rPr>
            </w:pPr>
            <w:r w:rsidRPr="00B4430E">
              <w:rPr>
                <w:color w:val="000000"/>
              </w:rPr>
              <w:t>995048,14</w:t>
            </w:r>
          </w:p>
        </w:tc>
      </w:tr>
      <w:tr w:rsidR="00D33EA8" w14:paraId="305314A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2418D39" w14:textId="77777777" w:rsidR="00D33EA8" w:rsidRPr="00B4430E" w:rsidRDefault="00D33EA8" w:rsidP="00A134D8">
            <w:pPr>
              <w:rPr>
                <w:color w:val="000000"/>
              </w:rPr>
            </w:pPr>
            <w:r w:rsidRPr="00B4430E">
              <w:rPr>
                <w:color w:val="000000"/>
              </w:rPr>
              <w:t>н563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7D37B61" w14:textId="77777777" w:rsidR="00D33EA8" w:rsidRPr="00B4430E" w:rsidRDefault="00D33EA8" w:rsidP="00A134D8">
            <w:pPr>
              <w:rPr>
                <w:color w:val="000000"/>
              </w:rPr>
            </w:pPr>
            <w:r w:rsidRPr="00B4430E">
              <w:rPr>
                <w:color w:val="000000"/>
              </w:rPr>
              <w:t>2730369,71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311081" w14:textId="77777777" w:rsidR="00D33EA8" w:rsidRPr="00B4430E" w:rsidRDefault="00D33EA8" w:rsidP="00A134D8">
            <w:pPr>
              <w:rPr>
                <w:color w:val="000000"/>
              </w:rPr>
            </w:pPr>
            <w:r w:rsidRPr="00B4430E">
              <w:rPr>
                <w:color w:val="000000"/>
              </w:rPr>
              <w:t>995069,96</w:t>
            </w:r>
          </w:p>
        </w:tc>
      </w:tr>
      <w:tr w:rsidR="00D33EA8" w14:paraId="1F2CEA8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E4C4B2B" w14:textId="77777777" w:rsidR="00D33EA8" w:rsidRPr="00B4430E" w:rsidRDefault="00D33EA8" w:rsidP="00A134D8">
            <w:pPr>
              <w:rPr>
                <w:color w:val="000000"/>
              </w:rPr>
            </w:pPr>
            <w:r w:rsidRPr="00B4430E">
              <w:rPr>
                <w:color w:val="000000"/>
              </w:rPr>
              <w:t>н564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EC9E2A" w14:textId="77777777" w:rsidR="00D33EA8" w:rsidRPr="00B4430E" w:rsidRDefault="00D33EA8" w:rsidP="00A134D8">
            <w:pPr>
              <w:rPr>
                <w:color w:val="000000"/>
              </w:rPr>
            </w:pPr>
            <w:r w:rsidRPr="00B4430E">
              <w:rPr>
                <w:color w:val="000000"/>
              </w:rPr>
              <w:t>2730378,96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37CA0AD" w14:textId="77777777" w:rsidR="00D33EA8" w:rsidRPr="00B4430E" w:rsidRDefault="00D33EA8" w:rsidP="00A134D8">
            <w:pPr>
              <w:rPr>
                <w:color w:val="000000"/>
              </w:rPr>
            </w:pPr>
            <w:r w:rsidRPr="00B4430E">
              <w:rPr>
                <w:color w:val="000000"/>
              </w:rPr>
              <w:t>995071,38</w:t>
            </w:r>
          </w:p>
        </w:tc>
      </w:tr>
      <w:tr w:rsidR="00D33EA8" w14:paraId="24D85C4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92D5904" w14:textId="77777777" w:rsidR="00D33EA8" w:rsidRPr="00B4430E" w:rsidRDefault="00D33EA8" w:rsidP="00A134D8">
            <w:pPr>
              <w:rPr>
                <w:color w:val="000000"/>
              </w:rPr>
            </w:pPr>
            <w:r w:rsidRPr="00B4430E">
              <w:rPr>
                <w:color w:val="000000"/>
              </w:rPr>
              <w:t>н565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BBCB57B" w14:textId="77777777" w:rsidR="00D33EA8" w:rsidRPr="00B4430E" w:rsidRDefault="00D33EA8" w:rsidP="00A134D8">
            <w:pPr>
              <w:rPr>
                <w:color w:val="000000"/>
              </w:rPr>
            </w:pPr>
            <w:r w:rsidRPr="00B4430E">
              <w:rPr>
                <w:color w:val="000000"/>
              </w:rPr>
              <w:t>2730401,93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8B3762" w14:textId="77777777" w:rsidR="00D33EA8" w:rsidRPr="00B4430E" w:rsidRDefault="00D33EA8" w:rsidP="00A134D8">
            <w:pPr>
              <w:rPr>
                <w:color w:val="000000"/>
              </w:rPr>
            </w:pPr>
            <w:r w:rsidRPr="00B4430E">
              <w:rPr>
                <w:color w:val="000000"/>
              </w:rPr>
              <w:t>995074,96</w:t>
            </w:r>
          </w:p>
        </w:tc>
      </w:tr>
      <w:tr w:rsidR="00D33EA8" w14:paraId="503EF82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58FA0B" w14:textId="77777777" w:rsidR="00D33EA8" w:rsidRPr="00B4430E" w:rsidRDefault="00D33EA8" w:rsidP="00A134D8">
            <w:pPr>
              <w:rPr>
                <w:color w:val="000000"/>
              </w:rPr>
            </w:pPr>
            <w:r w:rsidRPr="00B4430E">
              <w:rPr>
                <w:color w:val="000000"/>
              </w:rPr>
              <w:t>н566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7D4134" w14:textId="77777777" w:rsidR="00D33EA8" w:rsidRPr="00B4430E" w:rsidRDefault="00D33EA8" w:rsidP="00A134D8">
            <w:pPr>
              <w:rPr>
                <w:color w:val="000000"/>
              </w:rPr>
            </w:pPr>
            <w:r w:rsidRPr="00B4430E">
              <w:rPr>
                <w:color w:val="000000"/>
              </w:rPr>
              <w:t>2730437,11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33B2D20" w14:textId="77777777" w:rsidR="00D33EA8" w:rsidRPr="00B4430E" w:rsidRDefault="00D33EA8" w:rsidP="00A134D8">
            <w:pPr>
              <w:rPr>
                <w:color w:val="000000"/>
              </w:rPr>
            </w:pPr>
            <w:r w:rsidRPr="00B4430E">
              <w:rPr>
                <w:color w:val="000000"/>
              </w:rPr>
              <w:t>995076,32</w:t>
            </w:r>
          </w:p>
        </w:tc>
      </w:tr>
      <w:tr w:rsidR="00D33EA8" w14:paraId="01BD43D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AC377C5" w14:textId="77777777" w:rsidR="00D33EA8" w:rsidRPr="00B4430E" w:rsidRDefault="00D33EA8" w:rsidP="00A134D8">
            <w:pPr>
              <w:rPr>
                <w:color w:val="000000"/>
              </w:rPr>
            </w:pPr>
            <w:r w:rsidRPr="00B4430E">
              <w:rPr>
                <w:color w:val="000000"/>
              </w:rPr>
              <w:t>н567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7D6747E" w14:textId="77777777" w:rsidR="00D33EA8" w:rsidRPr="00B4430E" w:rsidRDefault="00D33EA8" w:rsidP="00A134D8">
            <w:pPr>
              <w:rPr>
                <w:color w:val="000000"/>
              </w:rPr>
            </w:pPr>
            <w:r w:rsidRPr="00B4430E">
              <w:rPr>
                <w:color w:val="000000"/>
              </w:rPr>
              <w:t>2730456,95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93FDAE4" w14:textId="77777777" w:rsidR="00D33EA8" w:rsidRPr="00B4430E" w:rsidRDefault="00D33EA8" w:rsidP="00A134D8">
            <w:pPr>
              <w:rPr>
                <w:color w:val="000000"/>
              </w:rPr>
            </w:pPr>
            <w:r w:rsidRPr="00B4430E">
              <w:rPr>
                <w:color w:val="000000"/>
              </w:rPr>
              <w:t>995076,91</w:t>
            </w:r>
          </w:p>
        </w:tc>
      </w:tr>
      <w:tr w:rsidR="00D33EA8" w14:paraId="71B3468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4E0F908" w14:textId="77777777" w:rsidR="00D33EA8" w:rsidRPr="00B4430E" w:rsidRDefault="00D33EA8" w:rsidP="00A134D8">
            <w:pPr>
              <w:rPr>
                <w:color w:val="000000"/>
              </w:rPr>
            </w:pPr>
            <w:r w:rsidRPr="00B4430E">
              <w:rPr>
                <w:color w:val="000000"/>
              </w:rPr>
              <w:lastRenderedPageBreak/>
              <w:t>н568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BE84E5" w14:textId="77777777" w:rsidR="00D33EA8" w:rsidRPr="00B4430E" w:rsidRDefault="00D33EA8" w:rsidP="00A134D8">
            <w:pPr>
              <w:rPr>
                <w:color w:val="000000"/>
              </w:rPr>
            </w:pPr>
            <w:r w:rsidRPr="00B4430E">
              <w:rPr>
                <w:color w:val="000000"/>
              </w:rPr>
              <w:t>2730468,98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FD1FA2" w14:textId="77777777" w:rsidR="00D33EA8" w:rsidRPr="00B4430E" w:rsidRDefault="00D33EA8" w:rsidP="00A134D8">
            <w:pPr>
              <w:rPr>
                <w:color w:val="000000"/>
              </w:rPr>
            </w:pPr>
            <w:r w:rsidRPr="00B4430E">
              <w:rPr>
                <w:color w:val="000000"/>
              </w:rPr>
              <w:t>995077,56</w:t>
            </w:r>
          </w:p>
        </w:tc>
      </w:tr>
      <w:tr w:rsidR="00D33EA8" w14:paraId="6364108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A62149" w14:textId="77777777" w:rsidR="00D33EA8" w:rsidRPr="00B4430E" w:rsidRDefault="00D33EA8" w:rsidP="00A134D8">
            <w:pPr>
              <w:rPr>
                <w:color w:val="000000"/>
              </w:rPr>
            </w:pPr>
            <w:r w:rsidRPr="00B4430E">
              <w:rPr>
                <w:color w:val="000000"/>
              </w:rPr>
              <w:t>н569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1579874" w14:textId="77777777" w:rsidR="00D33EA8" w:rsidRPr="00B4430E" w:rsidRDefault="00D33EA8" w:rsidP="00A134D8">
            <w:pPr>
              <w:rPr>
                <w:color w:val="000000"/>
              </w:rPr>
            </w:pPr>
            <w:r w:rsidRPr="00B4430E">
              <w:rPr>
                <w:color w:val="000000"/>
              </w:rPr>
              <w:t>2730501,58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880770E" w14:textId="77777777" w:rsidR="00D33EA8" w:rsidRPr="00B4430E" w:rsidRDefault="00D33EA8" w:rsidP="00A134D8">
            <w:pPr>
              <w:rPr>
                <w:color w:val="000000"/>
              </w:rPr>
            </w:pPr>
            <w:r w:rsidRPr="00B4430E">
              <w:rPr>
                <w:color w:val="000000"/>
              </w:rPr>
              <w:t>995078,58</w:t>
            </w:r>
          </w:p>
        </w:tc>
      </w:tr>
      <w:tr w:rsidR="00D33EA8" w14:paraId="596E5F8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0DBE178" w14:textId="77777777" w:rsidR="00D33EA8" w:rsidRPr="00B4430E" w:rsidRDefault="00D33EA8" w:rsidP="00A134D8">
            <w:pPr>
              <w:rPr>
                <w:color w:val="000000"/>
              </w:rPr>
            </w:pPr>
            <w:r w:rsidRPr="00B4430E">
              <w:rPr>
                <w:color w:val="000000"/>
              </w:rPr>
              <w:t>н570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E656FD0" w14:textId="77777777" w:rsidR="00D33EA8" w:rsidRPr="00B4430E" w:rsidRDefault="00D33EA8" w:rsidP="00A134D8">
            <w:pPr>
              <w:rPr>
                <w:color w:val="000000"/>
              </w:rPr>
            </w:pPr>
            <w:r w:rsidRPr="00B4430E">
              <w:rPr>
                <w:color w:val="000000"/>
              </w:rPr>
              <w:t>2730502,12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47F79BE" w14:textId="77777777" w:rsidR="00D33EA8" w:rsidRPr="00B4430E" w:rsidRDefault="00D33EA8" w:rsidP="00A134D8">
            <w:pPr>
              <w:rPr>
                <w:color w:val="000000"/>
              </w:rPr>
            </w:pPr>
            <w:r w:rsidRPr="00B4430E">
              <w:rPr>
                <w:color w:val="000000"/>
              </w:rPr>
              <w:t>995069,88</w:t>
            </w:r>
          </w:p>
        </w:tc>
      </w:tr>
      <w:tr w:rsidR="00D33EA8" w14:paraId="5642CDA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A541229" w14:textId="77777777" w:rsidR="00D33EA8" w:rsidRPr="00B4430E" w:rsidRDefault="00D33EA8" w:rsidP="00A134D8">
            <w:pPr>
              <w:rPr>
                <w:color w:val="000000"/>
              </w:rPr>
            </w:pPr>
            <w:r w:rsidRPr="00B4430E">
              <w:rPr>
                <w:color w:val="000000"/>
              </w:rPr>
              <w:t>н571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49B7B8" w14:textId="77777777" w:rsidR="00D33EA8" w:rsidRPr="00B4430E" w:rsidRDefault="00D33EA8" w:rsidP="00A134D8">
            <w:pPr>
              <w:rPr>
                <w:color w:val="000000"/>
              </w:rPr>
            </w:pPr>
            <w:r w:rsidRPr="00B4430E">
              <w:rPr>
                <w:color w:val="000000"/>
              </w:rPr>
              <w:t>2730503,12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19B508" w14:textId="77777777" w:rsidR="00D33EA8" w:rsidRPr="00B4430E" w:rsidRDefault="00D33EA8" w:rsidP="00A134D8">
            <w:pPr>
              <w:rPr>
                <w:color w:val="000000"/>
              </w:rPr>
            </w:pPr>
            <w:r w:rsidRPr="00B4430E">
              <w:rPr>
                <w:color w:val="000000"/>
              </w:rPr>
              <w:t>995049,48</w:t>
            </w:r>
          </w:p>
        </w:tc>
      </w:tr>
      <w:tr w:rsidR="00D33EA8" w14:paraId="6665494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D90A30" w14:textId="77777777" w:rsidR="00D33EA8" w:rsidRPr="00B4430E" w:rsidRDefault="00D33EA8" w:rsidP="00A134D8">
            <w:pPr>
              <w:rPr>
                <w:color w:val="000000"/>
              </w:rPr>
            </w:pPr>
            <w:r w:rsidRPr="00B4430E">
              <w:rPr>
                <w:color w:val="000000"/>
              </w:rPr>
              <w:t>н572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68B0F3" w14:textId="77777777" w:rsidR="00D33EA8" w:rsidRPr="00B4430E" w:rsidRDefault="00D33EA8" w:rsidP="00A134D8">
            <w:pPr>
              <w:rPr>
                <w:color w:val="000000"/>
              </w:rPr>
            </w:pPr>
            <w:r w:rsidRPr="00B4430E">
              <w:rPr>
                <w:color w:val="000000"/>
              </w:rPr>
              <w:t>2730503,15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592821" w14:textId="77777777" w:rsidR="00D33EA8" w:rsidRPr="00B4430E" w:rsidRDefault="00D33EA8" w:rsidP="00A134D8">
            <w:pPr>
              <w:rPr>
                <w:color w:val="000000"/>
              </w:rPr>
            </w:pPr>
            <w:r w:rsidRPr="00B4430E">
              <w:rPr>
                <w:color w:val="000000"/>
              </w:rPr>
              <w:t>995047,39</w:t>
            </w:r>
          </w:p>
        </w:tc>
      </w:tr>
      <w:tr w:rsidR="00D33EA8" w14:paraId="1BB16BD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B86FEC" w14:textId="77777777" w:rsidR="00D33EA8" w:rsidRPr="00B4430E" w:rsidRDefault="00D33EA8" w:rsidP="00A134D8">
            <w:pPr>
              <w:rPr>
                <w:color w:val="000000"/>
              </w:rPr>
            </w:pPr>
            <w:r w:rsidRPr="00B4430E">
              <w:rPr>
                <w:color w:val="000000"/>
              </w:rPr>
              <w:t>н573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CAA8FBD" w14:textId="77777777" w:rsidR="00D33EA8" w:rsidRPr="00B4430E" w:rsidRDefault="00D33EA8" w:rsidP="00A134D8">
            <w:pPr>
              <w:rPr>
                <w:color w:val="000000"/>
              </w:rPr>
            </w:pPr>
            <w:r w:rsidRPr="00B4430E">
              <w:rPr>
                <w:color w:val="000000"/>
              </w:rPr>
              <w:t>2730500,32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595227" w14:textId="77777777" w:rsidR="00D33EA8" w:rsidRPr="00B4430E" w:rsidRDefault="00D33EA8" w:rsidP="00A134D8">
            <w:pPr>
              <w:rPr>
                <w:color w:val="000000"/>
              </w:rPr>
            </w:pPr>
            <w:r w:rsidRPr="00B4430E">
              <w:rPr>
                <w:color w:val="000000"/>
              </w:rPr>
              <w:t>995025,04</w:t>
            </w:r>
          </w:p>
        </w:tc>
      </w:tr>
      <w:tr w:rsidR="00D33EA8" w14:paraId="3EA9AE2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0824656" w14:textId="77777777" w:rsidR="00D33EA8" w:rsidRPr="00B4430E" w:rsidRDefault="00D33EA8" w:rsidP="00A134D8">
            <w:pPr>
              <w:rPr>
                <w:color w:val="000000"/>
              </w:rPr>
            </w:pPr>
            <w:r w:rsidRPr="00B4430E">
              <w:rPr>
                <w:color w:val="000000"/>
              </w:rPr>
              <w:t>н574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0D10C10" w14:textId="77777777" w:rsidR="00D33EA8" w:rsidRPr="00B4430E" w:rsidRDefault="00D33EA8" w:rsidP="00A134D8">
            <w:pPr>
              <w:rPr>
                <w:color w:val="000000"/>
              </w:rPr>
            </w:pPr>
            <w:r w:rsidRPr="00B4430E">
              <w:rPr>
                <w:color w:val="000000"/>
              </w:rPr>
              <w:t>2730501,91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EC88BD9" w14:textId="77777777" w:rsidR="00D33EA8" w:rsidRPr="00B4430E" w:rsidRDefault="00D33EA8" w:rsidP="00A134D8">
            <w:pPr>
              <w:rPr>
                <w:color w:val="000000"/>
              </w:rPr>
            </w:pPr>
            <w:r w:rsidRPr="00B4430E">
              <w:rPr>
                <w:color w:val="000000"/>
              </w:rPr>
              <w:t>995006,71</w:t>
            </w:r>
          </w:p>
        </w:tc>
      </w:tr>
      <w:tr w:rsidR="00D33EA8" w14:paraId="27E97B8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E8A0338" w14:textId="77777777" w:rsidR="00D33EA8" w:rsidRPr="00B4430E" w:rsidRDefault="00D33EA8" w:rsidP="00A134D8">
            <w:pPr>
              <w:rPr>
                <w:color w:val="000000"/>
              </w:rPr>
            </w:pPr>
            <w:r w:rsidRPr="00B4430E">
              <w:rPr>
                <w:color w:val="000000"/>
              </w:rPr>
              <w:t>н575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AA2142" w14:textId="77777777" w:rsidR="00D33EA8" w:rsidRPr="00B4430E" w:rsidRDefault="00D33EA8" w:rsidP="00A134D8">
            <w:pPr>
              <w:rPr>
                <w:color w:val="000000"/>
              </w:rPr>
            </w:pPr>
            <w:r w:rsidRPr="00B4430E">
              <w:rPr>
                <w:color w:val="000000"/>
              </w:rPr>
              <w:t>2730503,01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CCAB75F" w14:textId="77777777" w:rsidR="00D33EA8" w:rsidRPr="00B4430E" w:rsidRDefault="00D33EA8" w:rsidP="00A134D8">
            <w:pPr>
              <w:rPr>
                <w:color w:val="000000"/>
              </w:rPr>
            </w:pPr>
            <w:r w:rsidRPr="00B4430E">
              <w:rPr>
                <w:color w:val="000000"/>
              </w:rPr>
              <w:t>994997,45</w:t>
            </w:r>
          </w:p>
        </w:tc>
      </w:tr>
      <w:tr w:rsidR="00D33EA8" w14:paraId="6EEA5ED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3358100" w14:textId="77777777" w:rsidR="00D33EA8" w:rsidRPr="00B4430E" w:rsidRDefault="00D33EA8" w:rsidP="00A134D8">
            <w:pPr>
              <w:rPr>
                <w:color w:val="000000"/>
              </w:rPr>
            </w:pPr>
            <w:r w:rsidRPr="00B4430E">
              <w:rPr>
                <w:color w:val="000000"/>
              </w:rPr>
              <w:t>н576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6A2C05A" w14:textId="77777777" w:rsidR="00D33EA8" w:rsidRPr="00B4430E" w:rsidRDefault="00D33EA8" w:rsidP="00A134D8">
            <w:pPr>
              <w:rPr>
                <w:color w:val="000000"/>
              </w:rPr>
            </w:pPr>
            <w:r w:rsidRPr="00B4430E">
              <w:rPr>
                <w:color w:val="000000"/>
              </w:rPr>
              <w:t>2730508,93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CBA375A" w14:textId="77777777" w:rsidR="00D33EA8" w:rsidRPr="00B4430E" w:rsidRDefault="00D33EA8" w:rsidP="00A134D8">
            <w:pPr>
              <w:rPr>
                <w:color w:val="000000"/>
              </w:rPr>
            </w:pPr>
            <w:r w:rsidRPr="00B4430E">
              <w:rPr>
                <w:color w:val="000000"/>
              </w:rPr>
              <w:t>994947,29</w:t>
            </w:r>
          </w:p>
        </w:tc>
      </w:tr>
      <w:tr w:rsidR="00D33EA8" w14:paraId="5DE4BE3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466F6C" w14:textId="77777777" w:rsidR="00D33EA8" w:rsidRPr="00B4430E" w:rsidRDefault="00D33EA8" w:rsidP="00A134D8">
            <w:pPr>
              <w:rPr>
                <w:color w:val="000000"/>
              </w:rPr>
            </w:pPr>
            <w:r w:rsidRPr="00B4430E">
              <w:rPr>
                <w:color w:val="000000"/>
              </w:rPr>
              <w:t>н577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92D56FB" w14:textId="77777777" w:rsidR="00D33EA8" w:rsidRPr="00B4430E" w:rsidRDefault="00D33EA8" w:rsidP="00A134D8">
            <w:pPr>
              <w:rPr>
                <w:color w:val="000000"/>
              </w:rPr>
            </w:pPr>
            <w:r w:rsidRPr="00B4430E">
              <w:rPr>
                <w:color w:val="000000"/>
              </w:rPr>
              <w:t>2730498,69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B6E9F5D" w14:textId="77777777" w:rsidR="00D33EA8" w:rsidRPr="00B4430E" w:rsidRDefault="00D33EA8" w:rsidP="00A134D8">
            <w:pPr>
              <w:rPr>
                <w:color w:val="000000"/>
              </w:rPr>
            </w:pPr>
            <w:r w:rsidRPr="00B4430E">
              <w:rPr>
                <w:color w:val="000000"/>
              </w:rPr>
              <w:t>994947,02</w:t>
            </w:r>
          </w:p>
        </w:tc>
      </w:tr>
      <w:tr w:rsidR="00D33EA8" w14:paraId="47B8BBE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629242" w14:textId="77777777" w:rsidR="00D33EA8" w:rsidRPr="00B4430E" w:rsidRDefault="00D33EA8" w:rsidP="00A134D8">
            <w:pPr>
              <w:rPr>
                <w:color w:val="000000"/>
              </w:rPr>
            </w:pPr>
            <w:r w:rsidRPr="00B4430E">
              <w:rPr>
                <w:color w:val="000000"/>
              </w:rPr>
              <w:t>н578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F91C9FC" w14:textId="77777777" w:rsidR="00D33EA8" w:rsidRPr="00B4430E" w:rsidRDefault="00D33EA8" w:rsidP="00A134D8">
            <w:pPr>
              <w:rPr>
                <w:color w:val="000000"/>
              </w:rPr>
            </w:pPr>
            <w:r w:rsidRPr="00B4430E">
              <w:rPr>
                <w:color w:val="000000"/>
              </w:rPr>
              <w:t>2730495,73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6FECADA" w14:textId="77777777" w:rsidR="00D33EA8" w:rsidRPr="00B4430E" w:rsidRDefault="00D33EA8" w:rsidP="00A134D8">
            <w:pPr>
              <w:rPr>
                <w:color w:val="000000"/>
              </w:rPr>
            </w:pPr>
            <w:r w:rsidRPr="00B4430E">
              <w:rPr>
                <w:color w:val="000000"/>
              </w:rPr>
              <w:t>994946,92</w:t>
            </w:r>
          </w:p>
        </w:tc>
      </w:tr>
      <w:tr w:rsidR="00D33EA8" w14:paraId="66F8F78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50C6070" w14:textId="77777777" w:rsidR="00D33EA8" w:rsidRPr="00B4430E" w:rsidRDefault="00D33EA8" w:rsidP="00A134D8">
            <w:pPr>
              <w:rPr>
                <w:color w:val="000000"/>
              </w:rPr>
            </w:pPr>
            <w:r w:rsidRPr="00B4430E">
              <w:rPr>
                <w:color w:val="000000"/>
              </w:rPr>
              <w:t>н579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6DC56EC" w14:textId="77777777" w:rsidR="00D33EA8" w:rsidRPr="00B4430E" w:rsidRDefault="00D33EA8" w:rsidP="00A134D8">
            <w:pPr>
              <w:rPr>
                <w:color w:val="000000"/>
              </w:rPr>
            </w:pPr>
            <w:r w:rsidRPr="00B4430E">
              <w:rPr>
                <w:color w:val="000000"/>
              </w:rPr>
              <w:t>2730491,32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DFF51FC" w14:textId="77777777" w:rsidR="00D33EA8" w:rsidRPr="00B4430E" w:rsidRDefault="00D33EA8" w:rsidP="00A134D8">
            <w:pPr>
              <w:rPr>
                <w:color w:val="000000"/>
              </w:rPr>
            </w:pPr>
            <w:r w:rsidRPr="00B4430E">
              <w:rPr>
                <w:color w:val="000000"/>
              </w:rPr>
              <w:t>994946,84</w:t>
            </w:r>
          </w:p>
        </w:tc>
      </w:tr>
      <w:tr w:rsidR="00D33EA8" w14:paraId="24627D6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83BEA39" w14:textId="77777777" w:rsidR="00D33EA8" w:rsidRPr="00B4430E" w:rsidRDefault="00D33EA8" w:rsidP="00A134D8">
            <w:pPr>
              <w:rPr>
                <w:color w:val="000000"/>
              </w:rPr>
            </w:pPr>
            <w:r w:rsidRPr="00B4430E">
              <w:rPr>
                <w:color w:val="000000"/>
              </w:rPr>
              <w:t>н580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D958F29" w14:textId="77777777" w:rsidR="00D33EA8" w:rsidRPr="00B4430E" w:rsidRDefault="00D33EA8" w:rsidP="00A134D8">
            <w:pPr>
              <w:rPr>
                <w:color w:val="000000"/>
              </w:rPr>
            </w:pPr>
            <w:r w:rsidRPr="00B4430E">
              <w:rPr>
                <w:color w:val="000000"/>
              </w:rPr>
              <w:t>2730479,52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DA1D483" w14:textId="77777777" w:rsidR="00D33EA8" w:rsidRPr="00B4430E" w:rsidRDefault="00D33EA8" w:rsidP="00A134D8">
            <w:pPr>
              <w:rPr>
                <w:color w:val="000000"/>
              </w:rPr>
            </w:pPr>
            <w:r w:rsidRPr="00B4430E">
              <w:rPr>
                <w:color w:val="000000"/>
              </w:rPr>
              <w:t>994945,94</w:t>
            </w:r>
          </w:p>
        </w:tc>
      </w:tr>
      <w:tr w:rsidR="00D33EA8" w14:paraId="37D2A24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71D41F" w14:textId="77777777" w:rsidR="00D33EA8" w:rsidRPr="00B4430E" w:rsidRDefault="00D33EA8" w:rsidP="00A134D8">
            <w:pPr>
              <w:rPr>
                <w:color w:val="000000"/>
              </w:rPr>
            </w:pPr>
            <w:r w:rsidRPr="00B4430E">
              <w:rPr>
                <w:color w:val="000000"/>
              </w:rPr>
              <w:t>н581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E3A532" w14:textId="77777777" w:rsidR="00D33EA8" w:rsidRPr="00B4430E" w:rsidRDefault="00D33EA8" w:rsidP="00A134D8">
            <w:pPr>
              <w:rPr>
                <w:color w:val="000000"/>
              </w:rPr>
            </w:pPr>
            <w:r w:rsidRPr="00B4430E">
              <w:rPr>
                <w:color w:val="000000"/>
              </w:rPr>
              <w:t>2730469,38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45336C" w14:textId="77777777" w:rsidR="00D33EA8" w:rsidRPr="00B4430E" w:rsidRDefault="00D33EA8" w:rsidP="00A134D8">
            <w:pPr>
              <w:rPr>
                <w:color w:val="000000"/>
              </w:rPr>
            </w:pPr>
            <w:r w:rsidRPr="00B4430E">
              <w:rPr>
                <w:color w:val="000000"/>
              </w:rPr>
              <w:t>994945,17</w:t>
            </w:r>
          </w:p>
        </w:tc>
      </w:tr>
      <w:tr w:rsidR="00D33EA8" w14:paraId="09C001E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A87B26" w14:textId="77777777" w:rsidR="00D33EA8" w:rsidRPr="00B4430E" w:rsidRDefault="00D33EA8" w:rsidP="00A134D8">
            <w:pPr>
              <w:rPr>
                <w:color w:val="000000"/>
              </w:rPr>
            </w:pPr>
            <w:r w:rsidRPr="00B4430E">
              <w:rPr>
                <w:color w:val="000000"/>
              </w:rPr>
              <w:t>н582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889363A" w14:textId="77777777" w:rsidR="00D33EA8" w:rsidRPr="00B4430E" w:rsidRDefault="00D33EA8" w:rsidP="00A134D8">
            <w:pPr>
              <w:rPr>
                <w:color w:val="000000"/>
              </w:rPr>
            </w:pPr>
            <w:r w:rsidRPr="00B4430E">
              <w:rPr>
                <w:color w:val="000000"/>
              </w:rPr>
              <w:t>2730467,87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2F2053F" w14:textId="77777777" w:rsidR="00D33EA8" w:rsidRPr="00B4430E" w:rsidRDefault="00D33EA8" w:rsidP="00A134D8">
            <w:pPr>
              <w:rPr>
                <w:color w:val="000000"/>
              </w:rPr>
            </w:pPr>
            <w:r w:rsidRPr="00B4430E">
              <w:rPr>
                <w:color w:val="000000"/>
              </w:rPr>
              <w:t>994944,95</w:t>
            </w:r>
          </w:p>
        </w:tc>
      </w:tr>
      <w:tr w:rsidR="00D33EA8" w14:paraId="36D0893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14CCDD" w14:textId="77777777" w:rsidR="00D33EA8" w:rsidRPr="00B4430E" w:rsidRDefault="00D33EA8" w:rsidP="00A134D8">
            <w:pPr>
              <w:rPr>
                <w:color w:val="000000"/>
              </w:rPr>
            </w:pPr>
            <w:r w:rsidRPr="00B4430E">
              <w:rPr>
                <w:color w:val="000000"/>
              </w:rPr>
              <w:t>н583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703EFA3" w14:textId="77777777" w:rsidR="00D33EA8" w:rsidRPr="00B4430E" w:rsidRDefault="00D33EA8" w:rsidP="00A134D8">
            <w:pPr>
              <w:rPr>
                <w:color w:val="000000"/>
              </w:rPr>
            </w:pPr>
            <w:r w:rsidRPr="00B4430E">
              <w:rPr>
                <w:color w:val="000000"/>
              </w:rPr>
              <w:t>2730464,22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0D0047" w14:textId="77777777" w:rsidR="00D33EA8" w:rsidRPr="00B4430E" w:rsidRDefault="00D33EA8" w:rsidP="00A134D8">
            <w:pPr>
              <w:rPr>
                <w:color w:val="000000"/>
              </w:rPr>
            </w:pPr>
            <w:r w:rsidRPr="00B4430E">
              <w:rPr>
                <w:color w:val="000000"/>
              </w:rPr>
              <w:t>994944,46</w:t>
            </w:r>
          </w:p>
        </w:tc>
      </w:tr>
      <w:tr w:rsidR="00D33EA8" w14:paraId="7BB9743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92E0D7A" w14:textId="77777777" w:rsidR="00D33EA8" w:rsidRPr="00B4430E" w:rsidRDefault="00D33EA8" w:rsidP="00A134D8">
            <w:pPr>
              <w:rPr>
                <w:color w:val="000000"/>
              </w:rPr>
            </w:pPr>
            <w:r w:rsidRPr="00B4430E">
              <w:rPr>
                <w:color w:val="000000"/>
              </w:rPr>
              <w:t>н584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6C7E81E" w14:textId="77777777" w:rsidR="00D33EA8" w:rsidRPr="00B4430E" w:rsidRDefault="00D33EA8" w:rsidP="00A134D8">
            <w:pPr>
              <w:rPr>
                <w:color w:val="000000"/>
              </w:rPr>
            </w:pPr>
            <w:r w:rsidRPr="00B4430E">
              <w:rPr>
                <w:color w:val="000000"/>
              </w:rPr>
              <w:t>2730463,92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E20CF31" w14:textId="77777777" w:rsidR="00D33EA8" w:rsidRPr="00B4430E" w:rsidRDefault="00D33EA8" w:rsidP="00A134D8">
            <w:pPr>
              <w:rPr>
                <w:color w:val="000000"/>
              </w:rPr>
            </w:pPr>
            <w:r w:rsidRPr="00B4430E">
              <w:rPr>
                <w:color w:val="000000"/>
              </w:rPr>
              <w:t>994944,42</w:t>
            </w:r>
          </w:p>
        </w:tc>
      </w:tr>
      <w:tr w:rsidR="00D33EA8" w14:paraId="54EF2B6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4AC9E6E" w14:textId="77777777" w:rsidR="00D33EA8" w:rsidRPr="00B4430E" w:rsidRDefault="00D33EA8" w:rsidP="00A134D8">
            <w:pPr>
              <w:rPr>
                <w:color w:val="000000"/>
              </w:rPr>
            </w:pPr>
            <w:r w:rsidRPr="00B4430E">
              <w:rPr>
                <w:color w:val="000000"/>
              </w:rPr>
              <w:t>н585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468ED8" w14:textId="77777777" w:rsidR="00D33EA8" w:rsidRPr="00B4430E" w:rsidRDefault="00D33EA8" w:rsidP="00A134D8">
            <w:pPr>
              <w:rPr>
                <w:color w:val="000000"/>
              </w:rPr>
            </w:pPr>
            <w:r w:rsidRPr="00B4430E">
              <w:rPr>
                <w:color w:val="000000"/>
              </w:rPr>
              <w:t>2730464,01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E2C6BD" w14:textId="77777777" w:rsidR="00D33EA8" w:rsidRPr="00B4430E" w:rsidRDefault="00D33EA8" w:rsidP="00A134D8">
            <w:pPr>
              <w:rPr>
                <w:color w:val="000000"/>
              </w:rPr>
            </w:pPr>
            <w:r w:rsidRPr="00B4430E">
              <w:rPr>
                <w:color w:val="000000"/>
              </w:rPr>
              <w:t>994942,90</w:t>
            </w:r>
          </w:p>
        </w:tc>
      </w:tr>
      <w:tr w:rsidR="00D33EA8" w14:paraId="1533727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66214F1" w14:textId="77777777" w:rsidR="00D33EA8" w:rsidRPr="00B4430E" w:rsidRDefault="00D33EA8" w:rsidP="00A134D8">
            <w:pPr>
              <w:rPr>
                <w:color w:val="000000"/>
              </w:rPr>
            </w:pPr>
            <w:r w:rsidRPr="00B4430E">
              <w:rPr>
                <w:color w:val="000000"/>
              </w:rPr>
              <w:t>н586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CA56AA" w14:textId="77777777" w:rsidR="00D33EA8" w:rsidRPr="00B4430E" w:rsidRDefault="00D33EA8" w:rsidP="00A134D8">
            <w:pPr>
              <w:rPr>
                <w:color w:val="000000"/>
              </w:rPr>
            </w:pPr>
            <w:r w:rsidRPr="00B4430E">
              <w:rPr>
                <w:color w:val="000000"/>
              </w:rPr>
              <w:t>2730462,53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6B8E01" w14:textId="77777777" w:rsidR="00D33EA8" w:rsidRPr="00B4430E" w:rsidRDefault="00D33EA8" w:rsidP="00A134D8">
            <w:pPr>
              <w:rPr>
                <w:color w:val="000000"/>
              </w:rPr>
            </w:pPr>
            <w:r w:rsidRPr="00B4430E">
              <w:rPr>
                <w:color w:val="000000"/>
              </w:rPr>
              <w:t>994942,78</w:t>
            </w:r>
          </w:p>
        </w:tc>
      </w:tr>
      <w:tr w:rsidR="00D33EA8" w14:paraId="17AF902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BAF840" w14:textId="77777777" w:rsidR="00D33EA8" w:rsidRPr="00B4430E" w:rsidRDefault="00D33EA8" w:rsidP="00A134D8">
            <w:pPr>
              <w:rPr>
                <w:color w:val="000000"/>
              </w:rPr>
            </w:pPr>
            <w:r w:rsidRPr="00B4430E">
              <w:rPr>
                <w:color w:val="000000"/>
              </w:rPr>
              <w:t>н587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D291DB" w14:textId="77777777" w:rsidR="00D33EA8" w:rsidRPr="00B4430E" w:rsidRDefault="00D33EA8" w:rsidP="00A134D8">
            <w:pPr>
              <w:rPr>
                <w:color w:val="000000"/>
              </w:rPr>
            </w:pPr>
            <w:r w:rsidRPr="00B4430E">
              <w:rPr>
                <w:color w:val="000000"/>
              </w:rPr>
              <w:t>2730462,38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53259E6" w14:textId="77777777" w:rsidR="00D33EA8" w:rsidRPr="00B4430E" w:rsidRDefault="00D33EA8" w:rsidP="00A134D8">
            <w:pPr>
              <w:rPr>
                <w:color w:val="000000"/>
              </w:rPr>
            </w:pPr>
            <w:r w:rsidRPr="00B4430E">
              <w:rPr>
                <w:color w:val="000000"/>
              </w:rPr>
              <w:t>994944,28</w:t>
            </w:r>
          </w:p>
        </w:tc>
      </w:tr>
      <w:tr w:rsidR="00D33EA8" w14:paraId="6933ED9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53988C6" w14:textId="77777777" w:rsidR="00D33EA8" w:rsidRPr="00B4430E" w:rsidRDefault="00D33EA8" w:rsidP="00A134D8">
            <w:pPr>
              <w:rPr>
                <w:color w:val="000000"/>
              </w:rPr>
            </w:pPr>
            <w:r w:rsidRPr="00B4430E">
              <w:rPr>
                <w:color w:val="000000"/>
              </w:rPr>
              <w:t>н588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B40E9A6" w14:textId="77777777" w:rsidR="00D33EA8" w:rsidRPr="00B4430E" w:rsidRDefault="00D33EA8" w:rsidP="00A134D8">
            <w:pPr>
              <w:rPr>
                <w:color w:val="000000"/>
              </w:rPr>
            </w:pPr>
            <w:r w:rsidRPr="00B4430E">
              <w:rPr>
                <w:color w:val="000000"/>
              </w:rPr>
              <w:t>2730462,06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450575B" w14:textId="77777777" w:rsidR="00D33EA8" w:rsidRPr="00B4430E" w:rsidRDefault="00D33EA8" w:rsidP="00A134D8">
            <w:pPr>
              <w:rPr>
                <w:color w:val="000000"/>
              </w:rPr>
            </w:pPr>
            <w:r w:rsidRPr="00B4430E">
              <w:rPr>
                <w:color w:val="000000"/>
              </w:rPr>
              <w:t>994944,29</w:t>
            </w:r>
          </w:p>
        </w:tc>
      </w:tr>
      <w:tr w:rsidR="00D33EA8" w14:paraId="583E07F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2D8D4D" w14:textId="77777777" w:rsidR="00D33EA8" w:rsidRPr="00B4430E" w:rsidRDefault="00D33EA8" w:rsidP="00A134D8">
            <w:pPr>
              <w:rPr>
                <w:color w:val="000000"/>
              </w:rPr>
            </w:pPr>
            <w:r w:rsidRPr="00B4430E">
              <w:rPr>
                <w:color w:val="000000"/>
              </w:rPr>
              <w:t>н589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926A3C" w14:textId="77777777" w:rsidR="00D33EA8" w:rsidRPr="00B4430E" w:rsidRDefault="00D33EA8" w:rsidP="00A134D8">
            <w:pPr>
              <w:rPr>
                <w:color w:val="000000"/>
              </w:rPr>
            </w:pPr>
            <w:r w:rsidRPr="00B4430E">
              <w:rPr>
                <w:color w:val="000000"/>
              </w:rPr>
              <w:t>2730458,74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A026087" w14:textId="77777777" w:rsidR="00D33EA8" w:rsidRPr="00B4430E" w:rsidRDefault="00D33EA8" w:rsidP="00A134D8">
            <w:pPr>
              <w:rPr>
                <w:color w:val="000000"/>
              </w:rPr>
            </w:pPr>
            <w:r w:rsidRPr="00B4430E">
              <w:rPr>
                <w:color w:val="000000"/>
              </w:rPr>
              <w:t>994944,11</w:t>
            </w:r>
          </w:p>
        </w:tc>
      </w:tr>
      <w:tr w:rsidR="00D33EA8" w14:paraId="6FE6B04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EC552CB" w14:textId="77777777" w:rsidR="00D33EA8" w:rsidRPr="00B4430E" w:rsidRDefault="00D33EA8" w:rsidP="00A134D8">
            <w:pPr>
              <w:rPr>
                <w:color w:val="000000"/>
              </w:rPr>
            </w:pPr>
            <w:r w:rsidRPr="00B4430E">
              <w:rPr>
                <w:color w:val="000000"/>
              </w:rPr>
              <w:t>н590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3062670" w14:textId="77777777" w:rsidR="00D33EA8" w:rsidRPr="00B4430E" w:rsidRDefault="00D33EA8" w:rsidP="00A134D8">
            <w:pPr>
              <w:rPr>
                <w:color w:val="000000"/>
              </w:rPr>
            </w:pPr>
            <w:r w:rsidRPr="00B4430E">
              <w:rPr>
                <w:color w:val="000000"/>
              </w:rPr>
              <w:t>2730443,67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DFD77B9" w14:textId="77777777" w:rsidR="00D33EA8" w:rsidRPr="00B4430E" w:rsidRDefault="00D33EA8" w:rsidP="00A134D8">
            <w:pPr>
              <w:rPr>
                <w:color w:val="000000"/>
              </w:rPr>
            </w:pPr>
            <w:r w:rsidRPr="00B4430E">
              <w:rPr>
                <w:color w:val="000000"/>
              </w:rPr>
              <w:t>994942,93</w:t>
            </w:r>
          </w:p>
        </w:tc>
      </w:tr>
      <w:tr w:rsidR="00D33EA8" w14:paraId="6701D48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0064761" w14:textId="77777777" w:rsidR="00D33EA8" w:rsidRPr="00B4430E" w:rsidRDefault="00D33EA8" w:rsidP="00A134D8">
            <w:pPr>
              <w:rPr>
                <w:color w:val="000000"/>
              </w:rPr>
            </w:pPr>
            <w:r w:rsidRPr="00B4430E">
              <w:rPr>
                <w:color w:val="000000"/>
              </w:rPr>
              <w:t>н591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BECF9C8" w14:textId="77777777" w:rsidR="00D33EA8" w:rsidRPr="00B4430E" w:rsidRDefault="00D33EA8" w:rsidP="00A134D8">
            <w:pPr>
              <w:rPr>
                <w:color w:val="000000"/>
              </w:rPr>
            </w:pPr>
            <w:r w:rsidRPr="00B4430E">
              <w:rPr>
                <w:color w:val="000000"/>
              </w:rPr>
              <w:t>2730438,25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D372136" w14:textId="77777777" w:rsidR="00D33EA8" w:rsidRPr="00B4430E" w:rsidRDefault="00D33EA8" w:rsidP="00A134D8">
            <w:pPr>
              <w:rPr>
                <w:color w:val="000000"/>
              </w:rPr>
            </w:pPr>
            <w:r w:rsidRPr="00B4430E">
              <w:rPr>
                <w:color w:val="000000"/>
              </w:rPr>
              <w:t>994942,54</w:t>
            </w:r>
          </w:p>
        </w:tc>
      </w:tr>
      <w:tr w:rsidR="00D33EA8" w14:paraId="2C6B1B5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43F4DF" w14:textId="77777777" w:rsidR="00D33EA8" w:rsidRPr="00B4430E" w:rsidRDefault="00D33EA8" w:rsidP="00A134D8">
            <w:pPr>
              <w:rPr>
                <w:color w:val="000000"/>
              </w:rPr>
            </w:pPr>
            <w:r w:rsidRPr="00B4430E">
              <w:rPr>
                <w:color w:val="000000"/>
              </w:rPr>
              <w:t>н592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15EC12" w14:textId="77777777" w:rsidR="00D33EA8" w:rsidRPr="00B4430E" w:rsidRDefault="00D33EA8" w:rsidP="00A134D8">
            <w:pPr>
              <w:rPr>
                <w:color w:val="000000"/>
              </w:rPr>
            </w:pPr>
            <w:r w:rsidRPr="00B4430E">
              <w:rPr>
                <w:color w:val="000000"/>
              </w:rPr>
              <w:t>2730437,44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20E5F4E" w14:textId="77777777" w:rsidR="00D33EA8" w:rsidRPr="00B4430E" w:rsidRDefault="00D33EA8" w:rsidP="00A134D8">
            <w:pPr>
              <w:rPr>
                <w:color w:val="000000"/>
              </w:rPr>
            </w:pPr>
            <w:r w:rsidRPr="00B4430E">
              <w:rPr>
                <w:color w:val="000000"/>
              </w:rPr>
              <w:t>994942,48</w:t>
            </w:r>
          </w:p>
        </w:tc>
      </w:tr>
      <w:tr w:rsidR="00D33EA8" w14:paraId="4EE62C2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4049094" w14:textId="77777777" w:rsidR="00D33EA8" w:rsidRPr="00B4430E" w:rsidRDefault="00D33EA8" w:rsidP="00A134D8">
            <w:pPr>
              <w:rPr>
                <w:color w:val="000000"/>
              </w:rPr>
            </w:pPr>
            <w:r w:rsidRPr="00B4430E">
              <w:rPr>
                <w:color w:val="000000"/>
              </w:rPr>
              <w:t>н593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E2B4B8A" w14:textId="77777777" w:rsidR="00D33EA8" w:rsidRPr="00B4430E" w:rsidRDefault="00D33EA8" w:rsidP="00A134D8">
            <w:pPr>
              <w:rPr>
                <w:color w:val="000000"/>
              </w:rPr>
            </w:pPr>
            <w:r w:rsidRPr="00B4430E">
              <w:rPr>
                <w:color w:val="000000"/>
              </w:rPr>
              <w:t>2730437,52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FDDBCD" w14:textId="77777777" w:rsidR="00D33EA8" w:rsidRPr="00B4430E" w:rsidRDefault="00D33EA8" w:rsidP="00A134D8">
            <w:pPr>
              <w:rPr>
                <w:color w:val="000000"/>
              </w:rPr>
            </w:pPr>
            <w:r w:rsidRPr="00B4430E">
              <w:rPr>
                <w:color w:val="000000"/>
              </w:rPr>
              <w:t>994940,95</w:t>
            </w:r>
          </w:p>
        </w:tc>
      </w:tr>
      <w:tr w:rsidR="00D33EA8" w14:paraId="34BC6D4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3998FB" w14:textId="77777777" w:rsidR="00D33EA8" w:rsidRPr="00B4430E" w:rsidRDefault="00D33EA8" w:rsidP="00A134D8">
            <w:pPr>
              <w:rPr>
                <w:color w:val="000000"/>
              </w:rPr>
            </w:pPr>
            <w:r w:rsidRPr="00B4430E">
              <w:rPr>
                <w:color w:val="000000"/>
              </w:rPr>
              <w:t>н594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FAEBED6" w14:textId="77777777" w:rsidR="00D33EA8" w:rsidRPr="00B4430E" w:rsidRDefault="00D33EA8" w:rsidP="00A134D8">
            <w:pPr>
              <w:rPr>
                <w:color w:val="000000"/>
              </w:rPr>
            </w:pPr>
            <w:r w:rsidRPr="00B4430E">
              <w:rPr>
                <w:color w:val="000000"/>
              </w:rPr>
              <w:t>2730436,05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DBCFB7" w14:textId="77777777" w:rsidR="00D33EA8" w:rsidRPr="00B4430E" w:rsidRDefault="00D33EA8" w:rsidP="00A134D8">
            <w:pPr>
              <w:rPr>
                <w:color w:val="000000"/>
              </w:rPr>
            </w:pPr>
            <w:r w:rsidRPr="00B4430E">
              <w:rPr>
                <w:color w:val="000000"/>
              </w:rPr>
              <w:t>994940,85</w:t>
            </w:r>
          </w:p>
        </w:tc>
      </w:tr>
      <w:tr w:rsidR="00D33EA8" w14:paraId="5B1BE63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B84548" w14:textId="77777777" w:rsidR="00D33EA8" w:rsidRPr="00B4430E" w:rsidRDefault="00D33EA8" w:rsidP="00A134D8">
            <w:pPr>
              <w:rPr>
                <w:color w:val="000000"/>
              </w:rPr>
            </w:pPr>
            <w:r w:rsidRPr="00B4430E">
              <w:rPr>
                <w:color w:val="000000"/>
              </w:rPr>
              <w:t>н595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746BFDD" w14:textId="77777777" w:rsidR="00D33EA8" w:rsidRPr="00B4430E" w:rsidRDefault="00D33EA8" w:rsidP="00A134D8">
            <w:pPr>
              <w:rPr>
                <w:color w:val="000000"/>
              </w:rPr>
            </w:pPr>
            <w:r w:rsidRPr="00B4430E">
              <w:rPr>
                <w:color w:val="000000"/>
              </w:rPr>
              <w:t>2730435,89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03B398E" w14:textId="77777777" w:rsidR="00D33EA8" w:rsidRPr="00B4430E" w:rsidRDefault="00D33EA8" w:rsidP="00A134D8">
            <w:pPr>
              <w:rPr>
                <w:color w:val="000000"/>
              </w:rPr>
            </w:pPr>
            <w:r w:rsidRPr="00B4430E">
              <w:rPr>
                <w:color w:val="000000"/>
              </w:rPr>
              <w:t>994942,34</w:t>
            </w:r>
          </w:p>
        </w:tc>
      </w:tr>
      <w:tr w:rsidR="00D33EA8" w14:paraId="6805BB9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85C69FB" w14:textId="77777777" w:rsidR="00D33EA8" w:rsidRPr="00B4430E" w:rsidRDefault="00D33EA8" w:rsidP="00A134D8">
            <w:pPr>
              <w:rPr>
                <w:color w:val="000000"/>
              </w:rPr>
            </w:pPr>
            <w:r w:rsidRPr="00B4430E">
              <w:rPr>
                <w:color w:val="000000"/>
              </w:rPr>
              <w:t>н596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C5AA862" w14:textId="77777777" w:rsidR="00D33EA8" w:rsidRPr="00B4430E" w:rsidRDefault="00D33EA8" w:rsidP="00A134D8">
            <w:pPr>
              <w:rPr>
                <w:color w:val="000000"/>
              </w:rPr>
            </w:pPr>
            <w:r w:rsidRPr="00B4430E">
              <w:rPr>
                <w:color w:val="000000"/>
              </w:rPr>
              <w:t>2730434,76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CFAAE83" w14:textId="77777777" w:rsidR="00D33EA8" w:rsidRPr="00B4430E" w:rsidRDefault="00D33EA8" w:rsidP="00A134D8">
            <w:pPr>
              <w:rPr>
                <w:color w:val="000000"/>
              </w:rPr>
            </w:pPr>
            <w:r w:rsidRPr="00B4430E">
              <w:rPr>
                <w:color w:val="000000"/>
              </w:rPr>
              <w:t>994942,47</w:t>
            </w:r>
          </w:p>
        </w:tc>
      </w:tr>
      <w:tr w:rsidR="00D33EA8" w14:paraId="14DC25E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EFB891F" w14:textId="77777777" w:rsidR="00D33EA8" w:rsidRPr="00B4430E" w:rsidRDefault="00D33EA8" w:rsidP="00A134D8">
            <w:pPr>
              <w:rPr>
                <w:color w:val="000000"/>
              </w:rPr>
            </w:pPr>
            <w:r w:rsidRPr="00B4430E">
              <w:rPr>
                <w:color w:val="000000"/>
              </w:rPr>
              <w:t>н597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2C8333E" w14:textId="77777777" w:rsidR="00D33EA8" w:rsidRPr="00B4430E" w:rsidRDefault="00D33EA8" w:rsidP="00A134D8">
            <w:pPr>
              <w:rPr>
                <w:color w:val="000000"/>
              </w:rPr>
            </w:pPr>
            <w:r w:rsidRPr="00B4430E">
              <w:rPr>
                <w:color w:val="000000"/>
              </w:rPr>
              <w:t>2730421,25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562A837" w14:textId="77777777" w:rsidR="00D33EA8" w:rsidRPr="00B4430E" w:rsidRDefault="00D33EA8" w:rsidP="00A134D8">
            <w:pPr>
              <w:rPr>
                <w:color w:val="000000"/>
              </w:rPr>
            </w:pPr>
            <w:r w:rsidRPr="00B4430E">
              <w:rPr>
                <w:color w:val="000000"/>
              </w:rPr>
              <w:t>994941,96</w:t>
            </w:r>
          </w:p>
        </w:tc>
      </w:tr>
      <w:tr w:rsidR="00D33EA8" w14:paraId="64FBEC1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CA6627C" w14:textId="77777777" w:rsidR="00D33EA8" w:rsidRPr="00B4430E" w:rsidRDefault="00D33EA8" w:rsidP="00A134D8">
            <w:pPr>
              <w:rPr>
                <w:color w:val="000000"/>
              </w:rPr>
            </w:pPr>
            <w:r w:rsidRPr="00B4430E">
              <w:rPr>
                <w:color w:val="000000"/>
              </w:rPr>
              <w:t>н598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61D13E6" w14:textId="77777777" w:rsidR="00D33EA8" w:rsidRPr="00B4430E" w:rsidRDefault="00D33EA8" w:rsidP="00A134D8">
            <w:pPr>
              <w:rPr>
                <w:color w:val="000000"/>
              </w:rPr>
            </w:pPr>
            <w:r w:rsidRPr="00B4430E">
              <w:rPr>
                <w:color w:val="000000"/>
              </w:rPr>
              <w:t>2730420,26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4914B20" w14:textId="77777777" w:rsidR="00D33EA8" w:rsidRPr="00B4430E" w:rsidRDefault="00D33EA8" w:rsidP="00A134D8">
            <w:pPr>
              <w:rPr>
                <w:color w:val="000000"/>
              </w:rPr>
            </w:pPr>
            <w:r w:rsidRPr="00B4430E">
              <w:rPr>
                <w:color w:val="000000"/>
              </w:rPr>
              <w:t>994941,91</w:t>
            </w:r>
          </w:p>
        </w:tc>
      </w:tr>
      <w:tr w:rsidR="00D33EA8" w14:paraId="015B847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9DADB6" w14:textId="77777777" w:rsidR="00D33EA8" w:rsidRPr="00B4430E" w:rsidRDefault="00D33EA8" w:rsidP="00A134D8">
            <w:pPr>
              <w:rPr>
                <w:color w:val="000000"/>
              </w:rPr>
            </w:pPr>
            <w:r w:rsidRPr="00B4430E">
              <w:rPr>
                <w:color w:val="000000"/>
              </w:rPr>
              <w:t>н599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1DFA28" w14:textId="77777777" w:rsidR="00D33EA8" w:rsidRPr="00B4430E" w:rsidRDefault="00D33EA8" w:rsidP="00A134D8">
            <w:pPr>
              <w:rPr>
                <w:color w:val="000000"/>
              </w:rPr>
            </w:pPr>
            <w:r w:rsidRPr="00B4430E">
              <w:rPr>
                <w:color w:val="000000"/>
              </w:rPr>
              <w:t>2730416,17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129E9B" w14:textId="77777777" w:rsidR="00D33EA8" w:rsidRPr="00B4430E" w:rsidRDefault="00D33EA8" w:rsidP="00A134D8">
            <w:pPr>
              <w:rPr>
                <w:color w:val="000000"/>
              </w:rPr>
            </w:pPr>
            <w:r w:rsidRPr="00B4430E">
              <w:rPr>
                <w:color w:val="000000"/>
              </w:rPr>
              <w:t>994941,52</w:t>
            </w:r>
          </w:p>
        </w:tc>
      </w:tr>
      <w:tr w:rsidR="00D33EA8" w14:paraId="0655A6C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EF683A2" w14:textId="77777777" w:rsidR="00D33EA8" w:rsidRPr="00B4430E" w:rsidRDefault="00D33EA8" w:rsidP="00A134D8">
            <w:pPr>
              <w:rPr>
                <w:color w:val="000000"/>
              </w:rPr>
            </w:pPr>
            <w:r w:rsidRPr="00B4430E">
              <w:rPr>
                <w:color w:val="000000"/>
              </w:rPr>
              <w:t>н600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224979F" w14:textId="77777777" w:rsidR="00D33EA8" w:rsidRPr="00B4430E" w:rsidRDefault="00D33EA8" w:rsidP="00A134D8">
            <w:pPr>
              <w:rPr>
                <w:color w:val="000000"/>
              </w:rPr>
            </w:pPr>
            <w:r w:rsidRPr="00B4430E">
              <w:rPr>
                <w:color w:val="000000"/>
              </w:rPr>
              <w:t>2730416,14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0D995D4" w14:textId="77777777" w:rsidR="00D33EA8" w:rsidRPr="00B4430E" w:rsidRDefault="00D33EA8" w:rsidP="00A134D8">
            <w:pPr>
              <w:rPr>
                <w:color w:val="000000"/>
              </w:rPr>
            </w:pPr>
            <w:r w:rsidRPr="00B4430E">
              <w:rPr>
                <w:color w:val="000000"/>
              </w:rPr>
              <w:t>994941,52</w:t>
            </w:r>
          </w:p>
        </w:tc>
      </w:tr>
      <w:tr w:rsidR="00D33EA8" w14:paraId="10ED38E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EEB118F" w14:textId="77777777" w:rsidR="00D33EA8" w:rsidRPr="00B4430E" w:rsidRDefault="00D33EA8" w:rsidP="00A134D8">
            <w:pPr>
              <w:rPr>
                <w:color w:val="000000"/>
              </w:rPr>
            </w:pPr>
            <w:r w:rsidRPr="00B4430E">
              <w:rPr>
                <w:color w:val="000000"/>
              </w:rPr>
              <w:t>н601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0D4D74" w14:textId="77777777" w:rsidR="00D33EA8" w:rsidRPr="00B4430E" w:rsidRDefault="00D33EA8" w:rsidP="00A134D8">
            <w:pPr>
              <w:rPr>
                <w:color w:val="000000"/>
              </w:rPr>
            </w:pPr>
            <w:r w:rsidRPr="00B4430E">
              <w:rPr>
                <w:color w:val="000000"/>
              </w:rPr>
              <w:t>2730416,22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611EF4" w14:textId="77777777" w:rsidR="00D33EA8" w:rsidRPr="00B4430E" w:rsidRDefault="00D33EA8" w:rsidP="00A134D8">
            <w:pPr>
              <w:rPr>
                <w:color w:val="000000"/>
              </w:rPr>
            </w:pPr>
            <w:r w:rsidRPr="00B4430E">
              <w:rPr>
                <w:color w:val="000000"/>
              </w:rPr>
              <w:t>994940,02</w:t>
            </w:r>
          </w:p>
        </w:tc>
      </w:tr>
      <w:tr w:rsidR="00D33EA8" w14:paraId="1A713EA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ABD917" w14:textId="77777777" w:rsidR="00D33EA8" w:rsidRPr="00B4430E" w:rsidRDefault="00D33EA8" w:rsidP="00A134D8">
            <w:pPr>
              <w:rPr>
                <w:color w:val="000000"/>
              </w:rPr>
            </w:pPr>
            <w:r w:rsidRPr="00B4430E">
              <w:rPr>
                <w:color w:val="000000"/>
              </w:rPr>
              <w:t>н602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6B440E4" w14:textId="77777777" w:rsidR="00D33EA8" w:rsidRPr="00B4430E" w:rsidRDefault="00D33EA8" w:rsidP="00A134D8">
            <w:pPr>
              <w:rPr>
                <w:color w:val="000000"/>
              </w:rPr>
            </w:pPr>
            <w:r w:rsidRPr="00B4430E">
              <w:rPr>
                <w:color w:val="000000"/>
              </w:rPr>
              <w:t>2730414,73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C2A3649" w14:textId="77777777" w:rsidR="00D33EA8" w:rsidRPr="00B4430E" w:rsidRDefault="00D33EA8" w:rsidP="00A134D8">
            <w:pPr>
              <w:rPr>
                <w:color w:val="000000"/>
              </w:rPr>
            </w:pPr>
            <w:r w:rsidRPr="00B4430E">
              <w:rPr>
                <w:color w:val="000000"/>
              </w:rPr>
              <w:t>994939,91</w:t>
            </w:r>
          </w:p>
        </w:tc>
      </w:tr>
      <w:tr w:rsidR="00D33EA8" w14:paraId="4572ED4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7C4B22" w14:textId="77777777" w:rsidR="00D33EA8" w:rsidRPr="00B4430E" w:rsidRDefault="00D33EA8" w:rsidP="00A134D8">
            <w:pPr>
              <w:rPr>
                <w:color w:val="000000"/>
              </w:rPr>
            </w:pPr>
            <w:r w:rsidRPr="00B4430E">
              <w:rPr>
                <w:color w:val="000000"/>
              </w:rPr>
              <w:t>н603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5B0403" w14:textId="77777777" w:rsidR="00D33EA8" w:rsidRPr="00B4430E" w:rsidRDefault="00D33EA8" w:rsidP="00A134D8">
            <w:pPr>
              <w:rPr>
                <w:color w:val="000000"/>
              </w:rPr>
            </w:pPr>
            <w:r w:rsidRPr="00B4430E">
              <w:rPr>
                <w:color w:val="000000"/>
              </w:rPr>
              <w:t>2730414,58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AB5A475" w14:textId="77777777" w:rsidR="00D33EA8" w:rsidRPr="00B4430E" w:rsidRDefault="00D33EA8" w:rsidP="00A134D8">
            <w:pPr>
              <w:rPr>
                <w:color w:val="000000"/>
              </w:rPr>
            </w:pPr>
            <w:r w:rsidRPr="00B4430E">
              <w:rPr>
                <w:color w:val="000000"/>
              </w:rPr>
              <w:t>994941,40</w:t>
            </w:r>
          </w:p>
        </w:tc>
      </w:tr>
      <w:tr w:rsidR="00D33EA8" w14:paraId="294708E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5058F49" w14:textId="77777777" w:rsidR="00D33EA8" w:rsidRPr="00B4430E" w:rsidRDefault="00D33EA8" w:rsidP="00A134D8">
            <w:pPr>
              <w:rPr>
                <w:color w:val="000000"/>
              </w:rPr>
            </w:pPr>
            <w:r w:rsidRPr="00B4430E">
              <w:rPr>
                <w:color w:val="000000"/>
              </w:rPr>
              <w:lastRenderedPageBreak/>
              <w:t>н604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156E333" w14:textId="77777777" w:rsidR="00D33EA8" w:rsidRPr="00B4430E" w:rsidRDefault="00D33EA8" w:rsidP="00A134D8">
            <w:pPr>
              <w:rPr>
                <w:color w:val="000000"/>
              </w:rPr>
            </w:pPr>
            <w:r w:rsidRPr="00B4430E">
              <w:rPr>
                <w:color w:val="000000"/>
              </w:rPr>
              <w:t>2730411,71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D56E2C9" w14:textId="77777777" w:rsidR="00D33EA8" w:rsidRPr="00B4430E" w:rsidRDefault="00D33EA8" w:rsidP="00A134D8">
            <w:pPr>
              <w:rPr>
                <w:color w:val="000000"/>
              </w:rPr>
            </w:pPr>
            <w:r w:rsidRPr="00B4430E">
              <w:rPr>
                <w:color w:val="000000"/>
              </w:rPr>
              <w:t>994941,40</w:t>
            </w:r>
          </w:p>
        </w:tc>
      </w:tr>
      <w:tr w:rsidR="00D33EA8" w14:paraId="63E1543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52D04CC" w14:textId="77777777" w:rsidR="00D33EA8" w:rsidRPr="00B4430E" w:rsidRDefault="00D33EA8" w:rsidP="00A134D8">
            <w:pPr>
              <w:rPr>
                <w:color w:val="000000"/>
              </w:rPr>
            </w:pPr>
            <w:r w:rsidRPr="00B4430E">
              <w:rPr>
                <w:color w:val="000000"/>
              </w:rPr>
              <w:t>н605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B1DC426" w14:textId="77777777" w:rsidR="00D33EA8" w:rsidRPr="00B4430E" w:rsidRDefault="00D33EA8" w:rsidP="00A134D8">
            <w:pPr>
              <w:rPr>
                <w:color w:val="000000"/>
              </w:rPr>
            </w:pPr>
            <w:r w:rsidRPr="00B4430E">
              <w:rPr>
                <w:color w:val="000000"/>
              </w:rPr>
              <w:t>2730408,30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FACEEE" w14:textId="77777777" w:rsidR="00D33EA8" w:rsidRPr="00B4430E" w:rsidRDefault="00D33EA8" w:rsidP="00A134D8">
            <w:pPr>
              <w:rPr>
                <w:color w:val="000000"/>
              </w:rPr>
            </w:pPr>
            <w:r w:rsidRPr="00B4430E">
              <w:rPr>
                <w:color w:val="000000"/>
              </w:rPr>
              <w:t>994941,31</w:t>
            </w:r>
          </w:p>
        </w:tc>
      </w:tr>
      <w:tr w:rsidR="00D33EA8" w14:paraId="65DFDDA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69381E" w14:textId="77777777" w:rsidR="00D33EA8" w:rsidRPr="00B4430E" w:rsidRDefault="00D33EA8" w:rsidP="00A134D8">
            <w:pPr>
              <w:rPr>
                <w:color w:val="000000"/>
              </w:rPr>
            </w:pPr>
            <w:r w:rsidRPr="00B4430E">
              <w:rPr>
                <w:color w:val="000000"/>
              </w:rPr>
              <w:t>н606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D9ACB31" w14:textId="77777777" w:rsidR="00D33EA8" w:rsidRPr="00B4430E" w:rsidRDefault="00D33EA8" w:rsidP="00A134D8">
            <w:pPr>
              <w:rPr>
                <w:color w:val="000000"/>
              </w:rPr>
            </w:pPr>
            <w:r w:rsidRPr="00B4430E">
              <w:rPr>
                <w:color w:val="000000"/>
              </w:rPr>
              <w:t>2730393,90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71C6AE" w14:textId="77777777" w:rsidR="00D33EA8" w:rsidRPr="00B4430E" w:rsidRDefault="00D33EA8" w:rsidP="00A134D8">
            <w:pPr>
              <w:rPr>
                <w:color w:val="000000"/>
              </w:rPr>
            </w:pPr>
            <w:r w:rsidRPr="00B4430E">
              <w:rPr>
                <w:color w:val="000000"/>
              </w:rPr>
              <w:t>994940,60</w:t>
            </w:r>
          </w:p>
        </w:tc>
      </w:tr>
      <w:tr w:rsidR="00D33EA8" w14:paraId="6555D13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847EEDE" w14:textId="77777777" w:rsidR="00D33EA8" w:rsidRPr="00B4430E" w:rsidRDefault="00D33EA8" w:rsidP="00A134D8">
            <w:pPr>
              <w:rPr>
                <w:color w:val="000000"/>
              </w:rPr>
            </w:pPr>
            <w:r w:rsidRPr="00B4430E">
              <w:rPr>
                <w:color w:val="000000"/>
              </w:rPr>
              <w:t>н607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AA39D41" w14:textId="77777777" w:rsidR="00D33EA8" w:rsidRPr="00B4430E" w:rsidRDefault="00D33EA8" w:rsidP="00A134D8">
            <w:pPr>
              <w:rPr>
                <w:color w:val="000000"/>
              </w:rPr>
            </w:pPr>
            <w:r w:rsidRPr="00B4430E">
              <w:rPr>
                <w:color w:val="000000"/>
              </w:rPr>
              <w:t>2730387,69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1D4A1F3" w14:textId="77777777" w:rsidR="00D33EA8" w:rsidRPr="00B4430E" w:rsidRDefault="00D33EA8" w:rsidP="00A134D8">
            <w:pPr>
              <w:rPr>
                <w:color w:val="000000"/>
              </w:rPr>
            </w:pPr>
            <w:r w:rsidRPr="00B4430E">
              <w:rPr>
                <w:color w:val="000000"/>
              </w:rPr>
              <w:t>994940,10</w:t>
            </w:r>
          </w:p>
        </w:tc>
      </w:tr>
      <w:tr w:rsidR="00D33EA8" w14:paraId="6FDEEA9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84871C4" w14:textId="77777777" w:rsidR="00D33EA8" w:rsidRPr="00B4430E" w:rsidRDefault="00D33EA8" w:rsidP="00A134D8">
            <w:pPr>
              <w:rPr>
                <w:color w:val="000000"/>
              </w:rPr>
            </w:pPr>
            <w:r w:rsidRPr="00B4430E">
              <w:rPr>
                <w:color w:val="000000"/>
              </w:rPr>
              <w:t>н608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E4141EB" w14:textId="77777777" w:rsidR="00D33EA8" w:rsidRPr="00B4430E" w:rsidRDefault="00D33EA8" w:rsidP="00A134D8">
            <w:pPr>
              <w:rPr>
                <w:color w:val="000000"/>
              </w:rPr>
            </w:pPr>
            <w:r w:rsidRPr="00B4430E">
              <w:rPr>
                <w:color w:val="000000"/>
              </w:rPr>
              <w:t>2730387,77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88ACCC8" w14:textId="77777777" w:rsidR="00D33EA8" w:rsidRPr="00B4430E" w:rsidRDefault="00D33EA8" w:rsidP="00A134D8">
            <w:pPr>
              <w:rPr>
                <w:color w:val="000000"/>
              </w:rPr>
            </w:pPr>
            <w:r w:rsidRPr="00B4430E">
              <w:rPr>
                <w:color w:val="000000"/>
              </w:rPr>
              <w:t>994938,58</w:t>
            </w:r>
          </w:p>
        </w:tc>
      </w:tr>
      <w:tr w:rsidR="00D33EA8" w14:paraId="228B31F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DAD688" w14:textId="77777777" w:rsidR="00D33EA8" w:rsidRPr="00B4430E" w:rsidRDefault="00D33EA8" w:rsidP="00A134D8">
            <w:pPr>
              <w:rPr>
                <w:color w:val="000000"/>
              </w:rPr>
            </w:pPr>
            <w:r w:rsidRPr="00B4430E">
              <w:rPr>
                <w:color w:val="000000"/>
              </w:rPr>
              <w:t>н609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7650F6D" w14:textId="77777777" w:rsidR="00D33EA8" w:rsidRPr="00B4430E" w:rsidRDefault="00D33EA8" w:rsidP="00A134D8">
            <w:pPr>
              <w:rPr>
                <w:color w:val="000000"/>
              </w:rPr>
            </w:pPr>
            <w:r w:rsidRPr="00B4430E">
              <w:rPr>
                <w:color w:val="000000"/>
              </w:rPr>
              <w:t>2730382,40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B0D9148" w14:textId="77777777" w:rsidR="00D33EA8" w:rsidRPr="00B4430E" w:rsidRDefault="00D33EA8" w:rsidP="00A134D8">
            <w:pPr>
              <w:rPr>
                <w:color w:val="000000"/>
              </w:rPr>
            </w:pPr>
            <w:r w:rsidRPr="00B4430E">
              <w:rPr>
                <w:color w:val="000000"/>
              </w:rPr>
              <w:t>994938,13</w:t>
            </w:r>
          </w:p>
        </w:tc>
      </w:tr>
      <w:tr w:rsidR="00D33EA8" w14:paraId="30EBBD1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1090DD9" w14:textId="77777777" w:rsidR="00D33EA8" w:rsidRPr="00B4430E" w:rsidRDefault="00D33EA8" w:rsidP="00A134D8">
            <w:pPr>
              <w:rPr>
                <w:color w:val="000000"/>
              </w:rPr>
            </w:pPr>
            <w:r w:rsidRPr="00B4430E">
              <w:rPr>
                <w:color w:val="000000"/>
              </w:rPr>
              <w:t>н610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365295A" w14:textId="77777777" w:rsidR="00D33EA8" w:rsidRPr="00B4430E" w:rsidRDefault="00D33EA8" w:rsidP="00A134D8">
            <w:pPr>
              <w:rPr>
                <w:color w:val="000000"/>
              </w:rPr>
            </w:pPr>
            <w:r w:rsidRPr="00B4430E">
              <w:rPr>
                <w:color w:val="000000"/>
              </w:rPr>
              <w:t>2730382,25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AF054A3" w14:textId="77777777" w:rsidR="00D33EA8" w:rsidRPr="00B4430E" w:rsidRDefault="00D33EA8" w:rsidP="00A134D8">
            <w:pPr>
              <w:rPr>
                <w:color w:val="000000"/>
              </w:rPr>
            </w:pPr>
            <w:r w:rsidRPr="00B4430E">
              <w:rPr>
                <w:color w:val="000000"/>
              </w:rPr>
              <w:t>994939,62</w:t>
            </w:r>
          </w:p>
        </w:tc>
      </w:tr>
      <w:tr w:rsidR="00D33EA8" w14:paraId="576B3CA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EC301D0" w14:textId="77777777" w:rsidR="00D33EA8" w:rsidRPr="00B4430E" w:rsidRDefault="00D33EA8" w:rsidP="00A134D8">
            <w:pPr>
              <w:rPr>
                <w:color w:val="000000"/>
              </w:rPr>
            </w:pPr>
            <w:r w:rsidRPr="00B4430E">
              <w:rPr>
                <w:color w:val="000000"/>
              </w:rPr>
              <w:t>н611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A296133" w14:textId="77777777" w:rsidR="00D33EA8" w:rsidRPr="00B4430E" w:rsidRDefault="00D33EA8" w:rsidP="00A134D8">
            <w:pPr>
              <w:rPr>
                <w:color w:val="000000"/>
              </w:rPr>
            </w:pPr>
            <w:r w:rsidRPr="00B4430E">
              <w:rPr>
                <w:color w:val="000000"/>
              </w:rPr>
              <w:t>2730379,30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082DD29" w14:textId="77777777" w:rsidR="00D33EA8" w:rsidRPr="00B4430E" w:rsidRDefault="00D33EA8" w:rsidP="00A134D8">
            <w:pPr>
              <w:rPr>
                <w:color w:val="000000"/>
              </w:rPr>
            </w:pPr>
            <w:r w:rsidRPr="00B4430E">
              <w:rPr>
                <w:color w:val="000000"/>
              </w:rPr>
              <w:t>994939,45</w:t>
            </w:r>
          </w:p>
        </w:tc>
      </w:tr>
      <w:tr w:rsidR="00D33EA8" w14:paraId="494A009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8025C1C" w14:textId="77777777" w:rsidR="00D33EA8" w:rsidRPr="00B4430E" w:rsidRDefault="00D33EA8" w:rsidP="00A134D8">
            <w:pPr>
              <w:rPr>
                <w:color w:val="000000"/>
              </w:rPr>
            </w:pPr>
            <w:r w:rsidRPr="00B4430E">
              <w:rPr>
                <w:color w:val="000000"/>
              </w:rPr>
              <w:t>н612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D9473AB" w14:textId="77777777" w:rsidR="00D33EA8" w:rsidRPr="00B4430E" w:rsidRDefault="00D33EA8" w:rsidP="00A134D8">
            <w:pPr>
              <w:rPr>
                <w:color w:val="000000"/>
              </w:rPr>
            </w:pPr>
            <w:r w:rsidRPr="00B4430E">
              <w:rPr>
                <w:color w:val="000000"/>
              </w:rPr>
              <w:t>2730374,66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3262443" w14:textId="77777777" w:rsidR="00D33EA8" w:rsidRPr="00B4430E" w:rsidRDefault="00D33EA8" w:rsidP="00A134D8">
            <w:pPr>
              <w:rPr>
                <w:color w:val="000000"/>
              </w:rPr>
            </w:pPr>
            <w:r w:rsidRPr="00B4430E">
              <w:rPr>
                <w:color w:val="000000"/>
              </w:rPr>
              <w:t>994973,43</w:t>
            </w:r>
          </w:p>
        </w:tc>
      </w:tr>
      <w:tr w:rsidR="00D33EA8" w14:paraId="0BB0A79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704BFE6" w14:textId="77777777" w:rsidR="00D33EA8" w:rsidRPr="00B4430E" w:rsidRDefault="00D33EA8" w:rsidP="00A134D8">
            <w:pPr>
              <w:rPr>
                <w:color w:val="000000"/>
              </w:rPr>
            </w:pPr>
            <w:r w:rsidRPr="00B4430E">
              <w:rPr>
                <w:color w:val="000000"/>
              </w:rPr>
              <w:t>н613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42B2BF" w14:textId="77777777" w:rsidR="00D33EA8" w:rsidRPr="00B4430E" w:rsidRDefault="00D33EA8" w:rsidP="00A134D8">
            <w:pPr>
              <w:rPr>
                <w:color w:val="000000"/>
              </w:rPr>
            </w:pPr>
            <w:r w:rsidRPr="00B4430E">
              <w:rPr>
                <w:color w:val="000000"/>
              </w:rPr>
              <w:t>2730374,22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5D01B36" w14:textId="77777777" w:rsidR="00D33EA8" w:rsidRPr="00B4430E" w:rsidRDefault="00D33EA8" w:rsidP="00A134D8">
            <w:pPr>
              <w:rPr>
                <w:color w:val="000000"/>
              </w:rPr>
            </w:pPr>
            <w:r w:rsidRPr="00B4430E">
              <w:rPr>
                <w:color w:val="000000"/>
              </w:rPr>
              <w:t>994978,32</w:t>
            </w:r>
          </w:p>
        </w:tc>
      </w:tr>
      <w:tr w:rsidR="00D33EA8" w14:paraId="719932B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319C51D" w14:textId="77777777" w:rsidR="00D33EA8" w:rsidRPr="00B4430E" w:rsidRDefault="00D33EA8" w:rsidP="00A134D8">
            <w:pPr>
              <w:rPr>
                <w:color w:val="000000"/>
              </w:rPr>
            </w:pPr>
            <w:r w:rsidRPr="00B4430E">
              <w:rPr>
                <w:color w:val="000000"/>
              </w:rPr>
              <w:t>н614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EABB609" w14:textId="77777777" w:rsidR="00D33EA8" w:rsidRPr="00B4430E" w:rsidRDefault="00D33EA8" w:rsidP="00A134D8">
            <w:pPr>
              <w:rPr>
                <w:color w:val="000000"/>
              </w:rPr>
            </w:pPr>
            <w:r w:rsidRPr="00B4430E">
              <w:rPr>
                <w:color w:val="000000"/>
              </w:rPr>
              <w:t>2730372,07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C736290" w14:textId="77777777" w:rsidR="00D33EA8" w:rsidRPr="00B4430E" w:rsidRDefault="00D33EA8" w:rsidP="00A134D8">
            <w:pPr>
              <w:rPr>
                <w:color w:val="000000"/>
              </w:rPr>
            </w:pPr>
            <w:r w:rsidRPr="00B4430E">
              <w:rPr>
                <w:color w:val="000000"/>
              </w:rPr>
              <w:t>995005,53</w:t>
            </w:r>
          </w:p>
        </w:tc>
      </w:tr>
      <w:tr w:rsidR="00D33EA8" w14:paraId="575C3B3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D3B4876" w14:textId="77777777" w:rsidR="00D33EA8" w:rsidRPr="00B4430E" w:rsidRDefault="00D33EA8" w:rsidP="00A134D8">
            <w:pPr>
              <w:rPr>
                <w:color w:val="000000"/>
              </w:rPr>
            </w:pPr>
            <w:r w:rsidRPr="00B4430E">
              <w:rPr>
                <w:color w:val="000000"/>
              </w:rPr>
              <w:t>н615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579057" w14:textId="77777777" w:rsidR="00D33EA8" w:rsidRPr="00B4430E" w:rsidRDefault="00D33EA8" w:rsidP="00A134D8">
            <w:pPr>
              <w:rPr>
                <w:color w:val="000000"/>
              </w:rPr>
            </w:pPr>
            <w:r w:rsidRPr="00B4430E">
              <w:rPr>
                <w:color w:val="000000"/>
              </w:rPr>
              <w:t>2730370,58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49194B" w14:textId="77777777" w:rsidR="00D33EA8" w:rsidRPr="00B4430E" w:rsidRDefault="00D33EA8" w:rsidP="00A134D8">
            <w:pPr>
              <w:rPr>
                <w:color w:val="000000"/>
              </w:rPr>
            </w:pPr>
            <w:r w:rsidRPr="00B4430E">
              <w:rPr>
                <w:color w:val="000000"/>
              </w:rPr>
              <w:t>995005,42</w:t>
            </w:r>
          </w:p>
        </w:tc>
      </w:tr>
      <w:tr w:rsidR="00D33EA8" w14:paraId="60FB173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58BF8B" w14:textId="77777777" w:rsidR="00D33EA8" w:rsidRPr="00B4430E" w:rsidRDefault="00D33EA8" w:rsidP="00A134D8">
            <w:pPr>
              <w:rPr>
                <w:color w:val="000000"/>
              </w:rPr>
            </w:pPr>
            <w:r w:rsidRPr="00B4430E">
              <w:rPr>
                <w:color w:val="000000"/>
              </w:rPr>
              <w:t>н616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B8F610" w14:textId="77777777" w:rsidR="00D33EA8" w:rsidRPr="00B4430E" w:rsidRDefault="00D33EA8" w:rsidP="00A134D8">
            <w:pPr>
              <w:rPr>
                <w:color w:val="000000"/>
              </w:rPr>
            </w:pPr>
            <w:r w:rsidRPr="00B4430E">
              <w:rPr>
                <w:color w:val="000000"/>
              </w:rPr>
              <w:t>2730370,43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C490FE" w14:textId="77777777" w:rsidR="00D33EA8" w:rsidRPr="00B4430E" w:rsidRDefault="00D33EA8" w:rsidP="00A134D8">
            <w:pPr>
              <w:rPr>
                <w:color w:val="000000"/>
              </w:rPr>
            </w:pPr>
            <w:r w:rsidRPr="00B4430E">
              <w:rPr>
                <w:color w:val="000000"/>
              </w:rPr>
              <w:t>995006,91</w:t>
            </w:r>
          </w:p>
        </w:tc>
      </w:tr>
      <w:tr w:rsidR="00D33EA8" w14:paraId="5B28616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B5B87A" w14:textId="77777777" w:rsidR="00D33EA8" w:rsidRPr="00B4430E" w:rsidRDefault="00D33EA8" w:rsidP="00A134D8">
            <w:pPr>
              <w:rPr>
                <w:color w:val="000000"/>
              </w:rPr>
            </w:pPr>
            <w:r w:rsidRPr="00B4430E">
              <w:rPr>
                <w:color w:val="000000"/>
              </w:rPr>
              <w:t>н617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572D599" w14:textId="77777777" w:rsidR="00D33EA8" w:rsidRPr="00B4430E" w:rsidRDefault="00D33EA8" w:rsidP="00A134D8">
            <w:pPr>
              <w:rPr>
                <w:color w:val="000000"/>
              </w:rPr>
            </w:pPr>
            <w:r w:rsidRPr="00B4430E">
              <w:rPr>
                <w:color w:val="000000"/>
              </w:rPr>
              <w:t>2730371,98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17907AD" w14:textId="77777777" w:rsidR="00D33EA8" w:rsidRPr="00B4430E" w:rsidRDefault="00D33EA8" w:rsidP="00A134D8">
            <w:pPr>
              <w:rPr>
                <w:color w:val="000000"/>
              </w:rPr>
            </w:pPr>
            <w:r w:rsidRPr="00B4430E">
              <w:rPr>
                <w:color w:val="000000"/>
              </w:rPr>
              <w:t>995007,05</w:t>
            </w:r>
          </w:p>
        </w:tc>
      </w:tr>
      <w:tr w:rsidR="00D33EA8" w14:paraId="430D7AE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72E4374" w14:textId="77777777" w:rsidR="00D33EA8" w:rsidRPr="00B4430E" w:rsidRDefault="00D33EA8" w:rsidP="00A134D8">
            <w:pPr>
              <w:rPr>
                <w:color w:val="000000"/>
              </w:rPr>
            </w:pPr>
            <w:r w:rsidRPr="00B4430E">
              <w:rPr>
                <w:color w:val="000000"/>
              </w:rPr>
              <w:t>н618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4DE7D1B" w14:textId="77777777" w:rsidR="00D33EA8" w:rsidRPr="00B4430E" w:rsidRDefault="00D33EA8" w:rsidP="00A134D8">
            <w:pPr>
              <w:rPr>
                <w:color w:val="000000"/>
              </w:rPr>
            </w:pPr>
            <w:r w:rsidRPr="00B4430E">
              <w:rPr>
                <w:color w:val="000000"/>
              </w:rPr>
              <w:t>2730707,55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721E9E" w14:textId="77777777" w:rsidR="00D33EA8" w:rsidRPr="00B4430E" w:rsidRDefault="00D33EA8" w:rsidP="00A134D8">
            <w:pPr>
              <w:rPr>
                <w:color w:val="000000"/>
              </w:rPr>
            </w:pPr>
            <w:r w:rsidRPr="00B4430E">
              <w:rPr>
                <w:color w:val="000000"/>
              </w:rPr>
              <w:t>995097,16</w:t>
            </w:r>
          </w:p>
        </w:tc>
      </w:tr>
      <w:tr w:rsidR="00D33EA8" w14:paraId="79BA059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2FB74B" w14:textId="77777777" w:rsidR="00D33EA8" w:rsidRPr="00B4430E" w:rsidRDefault="00D33EA8" w:rsidP="00A134D8">
            <w:pPr>
              <w:rPr>
                <w:color w:val="000000"/>
              </w:rPr>
            </w:pPr>
            <w:r w:rsidRPr="00B4430E">
              <w:rPr>
                <w:color w:val="000000"/>
              </w:rPr>
              <w:t>н619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C97A2DE" w14:textId="77777777" w:rsidR="00D33EA8" w:rsidRPr="00B4430E" w:rsidRDefault="00D33EA8" w:rsidP="00A134D8">
            <w:pPr>
              <w:rPr>
                <w:color w:val="000000"/>
              </w:rPr>
            </w:pPr>
            <w:r w:rsidRPr="00B4430E">
              <w:rPr>
                <w:color w:val="000000"/>
              </w:rPr>
              <w:t>2730707,49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0500AC5" w14:textId="77777777" w:rsidR="00D33EA8" w:rsidRPr="00B4430E" w:rsidRDefault="00D33EA8" w:rsidP="00A134D8">
            <w:pPr>
              <w:rPr>
                <w:color w:val="000000"/>
              </w:rPr>
            </w:pPr>
            <w:r w:rsidRPr="00B4430E">
              <w:rPr>
                <w:color w:val="000000"/>
              </w:rPr>
              <w:t>995098,66</w:t>
            </w:r>
          </w:p>
        </w:tc>
      </w:tr>
      <w:tr w:rsidR="00D33EA8" w14:paraId="487F1CF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075BD35" w14:textId="77777777" w:rsidR="00D33EA8" w:rsidRPr="00B4430E" w:rsidRDefault="00D33EA8" w:rsidP="00A134D8">
            <w:pPr>
              <w:rPr>
                <w:color w:val="000000"/>
              </w:rPr>
            </w:pPr>
            <w:r w:rsidRPr="00B4430E">
              <w:rPr>
                <w:color w:val="000000"/>
              </w:rPr>
              <w:t>н620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E8998E" w14:textId="77777777" w:rsidR="00D33EA8" w:rsidRPr="00B4430E" w:rsidRDefault="00D33EA8" w:rsidP="00A134D8">
            <w:pPr>
              <w:rPr>
                <w:color w:val="000000"/>
              </w:rPr>
            </w:pPr>
            <w:r w:rsidRPr="00B4430E">
              <w:rPr>
                <w:color w:val="000000"/>
              </w:rPr>
              <w:t>2730709,00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57CDCD" w14:textId="77777777" w:rsidR="00D33EA8" w:rsidRPr="00B4430E" w:rsidRDefault="00D33EA8" w:rsidP="00A134D8">
            <w:pPr>
              <w:rPr>
                <w:color w:val="000000"/>
              </w:rPr>
            </w:pPr>
            <w:r w:rsidRPr="00B4430E">
              <w:rPr>
                <w:color w:val="000000"/>
              </w:rPr>
              <w:t>995098,70</w:t>
            </w:r>
          </w:p>
        </w:tc>
      </w:tr>
      <w:tr w:rsidR="00D33EA8" w14:paraId="1BE0461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882F36" w14:textId="77777777" w:rsidR="00D33EA8" w:rsidRPr="00B4430E" w:rsidRDefault="00D33EA8" w:rsidP="00A134D8">
            <w:pPr>
              <w:rPr>
                <w:color w:val="000000"/>
              </w:rPr>
            </w:pPr>
            <w:r w:rsidRPr="00B4430E">
              <w:rPr>
                <w:color w:val="000000"/>
              </w:rPr>
              <w:t>н621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881CE2" w14:textId="77777777" w:rsidR="00D33EA8" w:rsidRPr="00B4430E" w:rsidRDefault="00D33EA8" w:rsidP="00A134D8">
            <w:pPr>
              <w:rPr>
                <w:color w:val="000000"/>
              </w:rPr>
            </w:pPr>
            <w:r w:rsidRPr="00B4430E">
              <w:rPr>
                <w:color w:val="000000"/>
              </w:rPr>
              <w:t>2730709,03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EC8E405" w14:textId="77777777" w:rsidR="00D33EA8" w:rsidRPr="00B4430E" w:rsidRDefault="00D33EA8" w:rsidP="00A134D8">
            <w:pPr>
              <w:rPr>
                <w:color w:val="000000"/>
              </w:rPr>
            </w:pPr>
            <w:r w:rsidRPr="00B4430E">
              <w:rPr>
                <w:color w:val="000000"/>
              </w:rPr>
              <w:t>995097,20</w:t>
            </w:r>
          </w:p>
        </w:tc>
      </w:tr>
      <w:tr w:rsidR="00D33EA8" w14:paraId="4BF03A0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EDDBFE" w14:textId="77777777" w:rsidR="00D33EA8" w:rsidRPr="00B4430E" w:rsidRDefault="00D33EA8" w:rsidP="00A134D8">
            <w:pPr>
              <w:rPr>
                <w:color w:val="000000"/>
              </w:rPr>
            </w:pPr>
            <w:r w:rsidRPr="00B4430E">
              <w:rPr>
                <w:color w:val="000000"/>
              </w:rPr>
              <w:t>н622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1D4783" w14:textId="77777777" w:rsidR="00D33EA8" w:rsidRPr="00B4430E" w:rsidRDefault="00D33EA8" w:rsidP="00A134D8">
            <w:pPr>
              <w:rPr>
                <w:color w:val="000000"/>
              </w:rPr>
            </w:pPr>
            <w:r w:rsidRPr="00B4430E">
              <w:rPr>
                <w:color w:val="000000"/>
              </w:rPr>
              <w:t>2730371,23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4D34D3" w14:textId="77777777" w:rsidR="00D33EA8" w:rsidRPr="00B4430E" w:rsidRDefault="00D33EA8" w:rsidP="00A134D8">
            <w:pPr>
              <w:rPr>
                <w:color w:val="000000"/>
              </w:rPr>
            </w:pPr>
            <w:r w:rsidRPr="00B4430E">
              <w:rPr>
                <w:color w:val="000000"/>
              </w:rPr>
              <w:t>995082,50</w:t>
            </w:r>
          </w:p>
        </w:tc>
      </w:tr>
      <w:tr w:rsidR="00D33EA8" w14:paraId="0A8385D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9EEDAEF" w14:textId="77777777" w:rsidR="00D33EA8" w:rsidRPr="00B4430E" w:rsidRDefault="00D33EA8" w:rsidP="00A134D8">
            <w:pPr>
              <w:rPr>
                <w:color w:val="000000"/>
              </w:rPr>
            </w:pPr>
            <w:r w:rsidRPr="00B4430E">
              <w:rPr>
                <w:color w:val="000000"/>
              </w:rPr>
              <w:t>н623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51EC19" w14:textId="77777777" w:rsidR="00D33EA8" w:rsidRPr="00B4430E" w:rsidRDefault="00D33EA8" w:rsidP="00A134D8">
            <w:pPr>
              <w:rPr>
                <w:color w:val="000000"/>
              </w:rPr>
            </w:pPr>
            <w:r w:rsidRPr="00B4430E">
              <w:rPr>
                <w:color w:val="000000"/>
              </w:rPr>
              <w:t>2730372,81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0DB5CCA" w14:textId="77777777" w:rsidR="00D33EA8" w:rsidRPr="00B4430E" w:rsidRDefault="00D33EA8" w:rsidP="00A134D8">
            <w:pPr>
              <w:rPr>
                <w:color w:val="000000"/>
              </w:rPr>
            </w:pPr>
            <w:r w:rsidRPr="00B4430E">
              <w:rPr>
                <w:color w:val="000000"/>
              </w:rPr>
              <w:t>995079,40</w:t>
            </w:r>
          </w:p>
        </w:tc>
      </w:tr>
      <w:tr w:rsidR="00D33EA8" w14:paraId="2123348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2B1E4B0" w14:textId="77777777" w:rsidR="00D33EA8" w:rsidRPr="00B4430E" w:rsidRDefault="00D33EA8" w:rsidP="00A134D8">
            <w:pPr>
              <w:rPr>
                <w:color w:val="000000"/>
              </w:rPr>
            </w:pPr>
            <w:r w:rsidRPr="00B4430E">
              <w:rPr>
                <w:color w:val="000000"/>
              </w:rPr>
              <w:t>н624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D9F2980" w14:textId="77777777" w:rsidR="00D33EA8" w:rsidRPr="00B4430E" w:rsidRDefault="00D33EA8" w:rsidP="00A134D8">
            <w:pPr>
              <w:rPr>
                <w:color w:val="000000"/>
              </w:rPr>
            </w:pPr>
            <w:r w:rsidRPr="00B4430E">
              <w:rPr>
                <w:color w:val="000000"/>
              </w:rPr>
              <w:t>2730371,47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E07ED30" w14:textId="77777777" w:rsidR="00D33EA8" w:rsidRPr="00B4430E" w:rsidRDefault="00D33EA8" w:rsidP="00A134D8">
            <w:pPr>
              <w:rPr>
                <w:color w:val="000000"/>
              </w:rPr>
            </w:pPr>
            <w:r w:rsidRPr="00B4430E">
              <w:rPr>
                <w:color w:val="000000"/>
              </w:rPr>
              <w:t>995078,72</w:t>
            </w:r>
          </w:p>
        </w:tc>
      </w:tr>
      <w:tr w:rsidR="00D33EA8" w14:paraId="44540CB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EA34D66" w14:textId="77777777" w:rsidR="00D33EA8" w:rsidRPr="00B4430E" w:rsidRDefault="00D33EA8" w:rsidP="00A134D8">
            <w:pPr>
              <w:rPr>
                <w:color w:val="000000"/>
              </w:rPr>
            </w:pPr>
            <w:r w:rsidRPr="00B4430E">
              <w:rPr>
                <w:color w:val="000000"/>
              </w:rPr>
              <w:t>н625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9DD35E5" w14:textId="77777777" w:rsidR="00D33EA8" w:rsidRPr="00B4430E" w:rsidRDefault="00D33EA8" w:rsidP="00A134D8">
            <w:pPr>
              <w:rPr>
                <w:color w:val="000000"/>
              </w:rPr>
            </w:pPr>
            <w:r w:rsidRPr="00B4430E">
              <w:rPr>
                <w:color w:val="000000"/>
              </w:rPr>
              <w:t>2730369,88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66964FC" w14:textId="77777777" w:rsidR="00D33EA8" w:rsidRPr="00B4430E" w:rsidRDefault="00D33EA8" w:rsidP="00A134D8">
            <w:pPr>
              <w:rPr>
                <w:color w:val="000000"/>
              </w:rPr>
            </w:pPr>
            <w:r w:rsidRPr="00B4430E">
              <w:rPr>
                <w:color w:val="000000"/>
              </w:rPr>
              <w:t>995081,81</w:t>
            </w:r>
          </w:p>
        </w:tc>
      </w:tr>
      <w:tr w:rsidR="00D33EA8" w14:paraId="482E473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79656E" w14:textId="77777777" w:rsidR="00D33EA8" w:rsidRPr="00B4430E" w:rsidRDefault="00D33EA8" w:rsidP="00A134D8">
            <w:pPr>
              <w:rPr>
                <w:color w:val="000000"/>
              </w:rPr>
            </w:pPr>
            <w:r w:rsidRPr="00B4430E">
              <w:rPr>
                <w:color w:val="000000"/>
              </w:rPr>
              <w:t>н626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73524B2" w14:textId="77777777" w:rsidR="00D33EA8" w:rsidRPr="00B4430E" w:rsidRDefault="00D33EA8" w:rsidP="00A134D8">
            <w:pPr>
              <w:rPr>
                <w:color w:val="000000"/>
              </w:rPr>
            </w:pPr>
            <w:r w:rsidRPr="00B4430E">
              <w:rPr>
                <w:color w:val="000000"/>
              </w:rPr>
              <w:t>2730704,71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CDA48C" w14:textId="77777777" w:rsidR="00D33EA8" w:rsidRPr="00B4430E" w:rsidRDefault="00D33EA8" w:rsidP="00A134D8">
            <w:pPr>
              <w:rPr>
                <w:color w:val="000000"/>
              </w:rPr>
            </w:pPr>
            <w:r w:rsidRPr="00B4430E">
              <w:rPr>
                <w:color w:val="000000"/>
              </w:rPr>
              <w:t>994908,38</w:t>
            </w:r>
          </w:p>
        </w:tc>
      </w:tr>
      <w:tr w:rsidR="00D33EA8" w14:paraId="5F5FBFE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26E8682" w14:textId="77777777" w:rsidR="00D33EA8" w:rsidRPr="00B4430E" w:rsidRDefault="00D33EA8" w:rsidP="00A134D8">
            <w:pPr>
              <w:rPr>
                <w:color w:val="000000"/>
              </w:rPr>
            </w:pPr>
            <w:r w:rsidRPr="00B4430E">
              <w:rPr>
                <w:color w:val="000000"/>
              </w:rPr>
              <w:t>н627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2B034A" w14:textId="77777777" w:rsidR="00D33EA8" w:rsidRPr="00B4430E" w:rsidRDefault="00D33EA8" w:rsidP="00A134D8">
            <w:pPr>
              <w:rPr>
                <w:color w:val="000000"/>
              </w:rPr>
            </w:pPr>
            <w:r w:rsidRPr="00B4430E">
              <w:rPr>
                <w:color w:val="000000"/>
              </w:rPr>
              <w:t>2730705,92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E2A1475" w14:textId="77777777" w:rsidR="00D33EA8" w:rsidRPr="00B4430E" w:rsidRDefault="00D33EA8" w:rsidP="00A134D8">
            <w:pPr>
              <w:rPr>
                <w:color w:val="000000"/>
              </w:rPr>
            </w:pPr>
            <w:r w:rsidRPr="00B4430E">
              <w:rPr>
                <w:color w:val="000000"/>
              </w:rPr>
              <w:t>994907,49</w:t>
            </w:r>
          </w:p>
        </w:tc>
      </w:tr>
      <w:tr w:rsidR="00D33EA8" w14:paraId="049D251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51838A" w14:textId="77777777" w:rsidR="00D33EA8" w:rsidRPr="00B4430E" w:rsidRDefault="00D33EA8" w:rsidP="00A134D8">
            <w:pPr>
              <w:rPr>
                <w:color w:val="000000"/>
              </w:rPr>
            </w:pPr>
            <w:r w:rsidRPr="00B4430E">
              <w:rPr>
                <w:color w:val="000000"/>
              </w:rPr>
              <w:t>н628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D302CB0" w14:textId="77777777" w:rsidR="00D33EA8" w:rsidRPr="00B4430E" w:rsidRDefault="00D33EA8" w:rsidP="00A134D8">
            <w:pPr>
              <w:rPr>
                <w:color w:val="000000"/>
              </w:rPr>
            </w:pPr>
            <w:r w:rsidRPr="00B4430E">
              <w:rPr>
                <w:color w:val="000000"/>
              </w:rPr>
              <w:t>2730703,29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2F109E" w14:textId="77777777" w:rsidR="00D33EA8" w:rsidRPr="00B4430E" w:rsidRDefault="00D33EA8" w:rsidP="00A134D8">
            <w:pPr>
              <w:rPr>
                <w:color w:val="000000"/>
              </w:rPr>
            </w:pPr>
            <w:r w:rsidRPr="00B4430E">
              <w:rPr>
                <w:color w:val="000000"/>
              </w:rPr>
              <w:t>994904,26</w:t>
            </w:r>
          </w:p>
        </w:tc>
      </w:tr>
      <w:tr w:rsidR="00D33EA8" w14:paraId="1EAF40A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A5875B" w14:textId="77777777" w:rsidR="00D33EA8" w:rsidRPr="00B4430E" w:rsidRDefault="00D33EA8" w:rsidP="00A134D8">
            <w:pPr>
              <w:rPr>
                <w:color w:val="000000"/>
              </w:rPr>
            </w:pPr>
            <w:r w:rsidRPr="00B4430E">
              <w:rPr>
                <w:color w:val="000000"/>
              </w:rPr>
              <w:t>н629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465BEA" w14:textId="77777777" w:rsidR="00D33EA8" w:rsidRPr="00B4430E" w:rsidRDefault="00D33EA8" w:rsidP="00A134D8">
            <w:pPr>
              <w:rPr>
                <w:color w:val="000000"/>
              </w:rPr>
            </w:pPr>
            <w:r w:rsidRPr="00B4430E">
              <w:rPr>
                <w:color w:val="000000"/>
              </w:rPr>
              <w:t>2730702,12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E410023" w14:textId="77777777" w:rsidR="00D33EA8" w:rsidRPr="00B4430E" w:rsidRDefault="00D33EA8" w:rsidP="00A134D8">
            <w:pPr>
              <w:rPr>
                <w:color w:val="000000"/>
              </w:rPr>
            </w:pPr>
            <w:r w:rsidRPr="00B4430E">
              <w:rPr>
                <w:color w:val="000000"/>
              </w:rPr>
              <w:t>994905,16</w:t>
            </w:r>
          </w:p>
        </w:tc>
      </w:tr>
      <w:tr w:rsidR="00D33EA8" w14:paraId="29A3337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44FAC38" w14:textId="77777777" w:rsidR="00D33EA8" w:rsidRPr="00B4430E" w:rsidRDefault="00D33EA8" w:rsidP="00A134D8">
            <w:pPr>
              <w:rPr>
                <w:color w:val="000000"/>
              </w:rPr>
            </w:pPr>
            <w:r w:rsidRPr="00B4430E">
              <w:rPr>
                <w:color w:val="000000"/>
              </w:rPr>
              <w:t>н630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8EB59D" w14:textId="77777777" w:rsidR="00D33EA8" w:rsidRPr="00B4430E" w:rsidRDefault="00D33EA8" w:rsidP="00A134D8">
            <w:pPr>
              <w:rPr>
                <w:color w:val="000000"/>
              </w:rPr>
            </w:pPr>
            <w:r w:rsidRPr="00B4430E">
              <w:rPr>
                <w:color w:val="000000"/>
              </w:rPr>
              <w:t>2730376,71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0DA16A2" w14:textId="77777777" w:rsidR="00D33EA8" w:rsidRPr="00B4430E" w:rsidRDefault="00D33EA8" w:rsidP="00A134D8">
            <w:pPr>
              <w:rPr>
                <w:color w:val="000000"/>
              </w:rPr>
            </w:pPr>
            <w:r w:rsidRPr="00B4430E">
              <w:rPr>
                <w:color w:val="000000"/>
              </w:rPr>
              <w:t>994938,05</w:t>
            </w:r>
          </w:p>
        </w:tc>
      </w:tr>
      <w:tr w:rsidR="00D33EA8" w14:paraId="32885D2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4F97A25" w14:textId="77777777" w:rsidR="00D33EA8" w:rsidRPr="00B4430E" w:rsidRDefault="00D33EA8" w:rsidP="00A134D8">
            <w:pPr>
              <w:rPr>
                <w:color w:val="000000"/>
              </w:rPr>
            </w:pPr>
            <w:r w:rsidRPr="00B4430E">
              <w:rPr>
                <w:color w:val="000000"/>
              </w:rPr>
              <w:t>н631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1CFE690" w14:textId="77777777" w:rsidR="00D33EA8" w:rsidRPr="00B4430E" w:rsidRDefault="00D33EA8" w:rsidP="00A134D8">
            <w:pPr>
              <w:rPr>
                <w:color w:val="000000"/>
              </w:rPr>
            </w:pPr>
            <w:r w:rsidRPr="00B4430E">
              <w:rPr>
                <w:color w:val="000000"/>
              </w:rPr>
              <w:t>2730378,72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CCE560" w14:textId="77777777" w:rsidR="00D33EA8" w:rsidRPr="00B4430E" w:rsidRDefault="00D33EA8" w:rsidP="00A134D8">
            <w:pPr>
              <w:rPr>
                <w:color w:val="000000"/>
              </w:rPr>
            </w:pPr>
            <w:r w:rsidRPr="00B4430E">
              <w:rPr>
                <w:color w:val="000000"/>
              </w:rPr>
              <w:t>994938,11</w:t>
            </w:r>
          </w:p>
        </w:tc>
      </w:tr>
      <w:tr w:rsidR="00D33EA8" w14:paraId="476095A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46A93BC" w14:textId="77777777" w:rsidR="00D33EA8" w:rsidRPr="00B4430E" w:rsidRDefault="00D33EA8" w:rsidP="00A134D8">
            <w:pPr>
              <w:rPr>
                <w:color w:val="000000"/>
              </w:rPr>
            </w:pPr>
            <w:r w:rsidRPr="00B4430E">
              <w:rPr>
                <w:color w:val="000000"/>
              </w:rPr>
              <w:t>н632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B262B8" w14:textId="77777777" w:rsidR="00D33EA8" w:rsidRPr="00B4430E" w:rsidRDefault="00D33EA8" w:rsidP="00A134D8">
            <w:pPr>
              <w:rPr>
                <w:color w:val="000000"/>
              </w:rPr>
            </w:pPr>
            <w:r w:rsidRPr="00B4430E">
              <w:rPr>
                <w:color w:val="000000"/>
              </w:rPr>
              <w:t>2730378,77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821B5E" w14:textId="77777777" w:rsidR="00D33EA8" w:rsidRPr="00B4430E" w:rsidRDefault="00D33EA8" w:rsidP="00A134D8">
            <w:pPr>
              <w:rPr>
                <w:color w:val="000000"/>
              </w:rPr>
            </w:pPr>
            <w:r w:rsidRPr="00B4430E">
              <w:rPr>
                <w:color w:val="000000"/>
              </w:rPr>
              <w:t>994936,11</w:t>
            </w:r>
          </w:p>
        </w:tc>
      </w:tr>
      <w:tr w:rsidR="00D33EA8" w14:paraId="1E77A29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5908F8" w14:textId="77777777" w:rsidR="00D33EA8" w:rsidRPr="00B4430E" w:rsidRDefault="00D33EA8" w:rsidP="00A134D8">
            <w:pPr>
              <w:rPr>
                <w:color w:val="000000"/>
              </w:rPr>
            </w:pPr>
            <w:r w:rsidRPr="00B4430E">
              <w:rPr>
                <w:color w:val="000000"/>
              </w:rPr>
              <w:t>н633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5B9F6DF" w14:textId="77777777" w:rsidR="00D33EA8" w:rsidRPr="00B4430E" w:rsidRDefault="00D33EA8" w:rsidP="00A134D8">
            <w:pPr>
              <w:rPr>
                <w:color w:val="000000"/>
              </w:rPr>
            </w:pPr>
            <w:r w:rsidRPr="00B4430E">
              <w:rPr>
                <w:color w:val="000000"/>
              </w:rPr>
              <w:t>2730376,79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A40AE9C" w14:textId="77777777" w:rsidR="00D33EA8" w:rsidRPr="00B4430E" w:rsidRDefault="00D33EA8" w:rsidP="00A134D8">
            <w:pPr>
              <w:rPr>
                <w:color w:val="000000"/>
              </w:rPr>
            </w:pPr>
            <w:r w:rsidRPr="00B4430E">
              <w:rPr>
                <w:color w:val="000000"/>
              </w:rPr>
              <w:t>994936,05</w:t>
            </w:r>
          </w:p>
        </w:tc>
      </w:tr>
      <w:tr w:rsidR="00D33EA8" w14:paraId="76FFE91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EA44CF2" w14:textId="77777777" w:rsidR="00D33EA8" w:rsidRPr="00B4430E" w:rsidRDefault="00D33EA8" w:rsidP="00A134D8">
            <w:pPr>
              <w:rPr>
                <w:color w:val="000000"/>
              </w:rPr>
            </w:pPr>
            <w:r w:rsidRPr="00B4430E">
              <w:rPr>
                <w:color w:val="000000"/>
              </w:rPr>
              <w:t>н634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28C990" w14:textId="77777777" w:rsidR="00D33EA8" w:rsidRPr="00B4430E" w:rsidRDefault="00D33EA8" w:rsidP="00A134D8">
            <w:pPr>
              <w:rPr>
                <w:color w:val="000000"/>
              </w:rPr>
            </w:pPr>
            <w:r w:rsidRPr="00B4430E">
              <w:rPr>
                <w:color w:val="000000"/>
              </w:rPr>
              <w:t>2730699,20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7C977A6" w14:textId="77777777" w:rsidR="00D33EA8" w:rsidRPr="00B4430E" w:rsidRDefault="00D33EA8" w:rsidP="00A134D8">
            <w:pPr>
              <w:rPr>
                <w:color w:val="000000"/>
              </w:rPr>
            </w:pPr>
            <w:r w:rsidRPr="00B4430E">
              <w:rPr>
                <w:color w:val="000000"/>
              </w:rPr>
              <w:t>994926,56</w:t>
            </w:r>
          </w:p>
        </w:tc>
      </w:tr>
      <w:tr w:rsidR="00D33EA8" w14:paraId="352C4C6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29D92EF" w14:textId="77777777" w:rsidR="00D33EA8" w:rsidRPr="00B4430E" w:rsidRDefault="00D33EA8" w:rsidP="00A134D8">
            <w:pPr>
              <w:rPr>
                <w:color w:val="000000"/>
              </w:rPr>
            </w:pPr>
            <w:r w:rsidRPr="00B4430E">
              <w:rPr>
                <w:color w:val="000000"/>
              </w:rPr>
              <w:t>н635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21ABF9B" w14:textId="77777777" w:rsidR="00D33EA8" w:rsidRPr="00B4430E" w:rsidRDefault="00D33EA8" w:rsidP="00A134D8">
            <w:pPr>
              <w:rPr>
                <w:color w:val="000000"/>
              </w:rPr>
            </w:pPr>
            <w:r w:rsidRPr="00B4430E">
              <w:rPr>
                <w:color w:val="000000"/>
              </w:rPr>
              <w:t>2730698,66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7355C8C" w14:textId="77777777" w:rsidR="00D33EA8" w:rsidRPr="00B4430E" w:rsidRDefault="00D33EA8" w:rsidP="00A134D8">
            <w:pPr>
              <w:rPr>
                <w:color w:val="000000"/>
              </w:rPr>
            </w:pPr>
            <w:r w:rsidRPr="00B4430E">
              <w:rPr>
                <w:color w:val="000000"/>
              </w:rPr>
              <w:t>994927,96</w:t>
            </w:r>
          </w:p>
        </w:tc>
      </w:tr>
      <w:tr w:rsidR="00D33EA8" w14:paraId="0DE491A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F7B6786" w14:textId="77777777" w:rsidR="00D33EA8" w:rsidRPr="00B4430E" w:rsidRDefault="00D33EA8" w:rsidP="00A134D8">
            <w:pPr>
              <w:rPr>
                <w:color w:val="000000"/>
              </w:rPr>
            </w:pPr>
            <w:r w:rsidRPr="00B4430E">
              <w:rPr>
                <w:color w:val="000000"/>
              </w:rPr>
              <w:t>н636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C3F7FA8" w14:textId="77777777" w:rsidR="00D33EA8" w:rsidRPr="00B4430E" w:rsidRDefault="00D33EA8" w:rsidP="00A134D8">
            <w:pPr>
              <w:rPr>
                <w:color w:val="000000"/>
              </w:rPr>
            </w:pPr>
            <w:r w:rsidRPr="00B4430E">
              <w:rPr>
                <w:color w:val="000000"/>
              </w:rPr>
              <w:t>2730700,05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B113329" w14:textId="77777777" w:rsidR="00D33EA8" w:rsidRPr="00B4430E" w:rsidRDefault="00D33EA8" w:rsidP="00A134D8">
            <w:pPr>
              <w:rPr>
                <w:color w:val="000000"/>
              </w:rPr>
            </w:pPr>
            <w:r w:rsidRPr="00B4430E">
              <w:rPr>
                <w:color w:val="000000"/>
              </w:rPr>
              <w:t>994928,47</w:t>
            </w:r>
          </w:p>
        </w:tc>
      </w:tr>
      <w:tr w:rsidR="00D33EA8" w14:paraId="43B2854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4B45A8F" w14:textId="77777777" w:rsidR="00D33EA8" w:rsidRPr="00B4430E" w:rsidRDefault="00D33EA8" w:rsidP="00A134D8">
            <w:pPr>
              <w:rPr>
                <w:color w:val="000000"/>
              </w:rPr>
            </w:pPr>
            <w:r w:rsidRPr="00B4430E">
              <w:rPr>
                <w:color w:val="000000"/>
              </w:rPr>
              <w:t>н637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02DDD7" w14:textId="77777777" w:rsidR="00D33EA8" w:rsidRPr="00B4430E" w:rsidRDefault="00D33EA8" w:rsidP="00A134D8">
            <w:pPr>
              <w:rPr>
                <w:color w:val="000000"/>
              </w:rPr>
            </w:pPr>
            <w:r w:rsidRPr="00B4430E">
              <w:rPr>
                <w:color w:val="000000"/>
              </w:rPr>
              <w:t>2730700,59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7055C4C" w14:textId="77777777" w:rsidR="00D33EA8" w:rsidRPr="00B4430E" w:rsidRDefault="00D33EA8" w:rsidP="00A134D8">
            <w:pPr>
              <w:rPr>
                <w:color w:val="000000"/>
              </w:rPr>
            </w:pPr>
            <w:r w:rsidRPr="00B4430E">
              <w:rPr>
                <w:color w:val="000000"/>
              </w:rPr>
              <w:t>994927,04</w:t>
            </w:r>
          </w:p>
        </w:tc>
      </w:tr>
      <w:tr w:rsidR="00D33EA8" w14:paraId="75C7935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2AF10EA" w14:textId="77777777" w:rsidR="00D33EA8" w:rsidRPr="00B4430E" w:rsidRDefault="00D33EA8" w:rsidP="00A134D8">
            <w:pPr>
              <w:rPr>
                <w:color w:val="000000"/>
              </w:rPr>
            </w:pPr>
            <w:r w:rsidRPr="00B4430E">
              <w:rPr>
                <w:color w:val="000000"/>
              </w:rPr>
              <w:t>н638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128B5FB" w14:textId="77777777" w:rsidR="00D33EA8" w:rsidRPr="00B4430E" w:rsidRDefault="00D33EA8" w:rsidP="00A134D8">
            <w:pPr>
              <w:rPr>
                <w:color w:val="000000"/>
              </w:rPr>
            </w:pPr>
            <w:r w:rsidRPr="00B4430E">
              <w:rPr>
                <w:color w:val="000000"/>
              </w:rPr>
              <w:t>2730380,52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DA10EA" w14:textId="77777777" w:rsidR="00D33EA8" w:rsidRPr="00B4430E" w:rsidRDefault="00D33EA8" w:rsidP="00A134D8">
            <w:pPr>
              <w:rPr>
                <w:color w:val="000000"/>
              </w:rPr>
            </w:pPr>
            <w:r w:rsidRPr="00B4430E">
              <w:rPr>
                <w:color w:val="000000"/>
              </w:rPr>
              <w:t>994842,61</w:t>
            </w:r>
          </w:p>
        </w:tc>
      </w:tr>
      <w:tr w:rsidR="00D33EA8" w14:paraId="7EC1835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46D182A" w14:textId="77777777" w:rsidR="00D33EA8" w:rsidRPr="00B4430E" w:rsidRDefault="00D33EA8" w:rsidP="00A134D8">
            <w:pPr>
              <w:rPr>
                <w:color w:val="000000"/>
              </w:rPr>
            </w:pPr>
            <w:r w:rsidRPr="00B4430E">
              <w:rPr>
                <w:color w:val="000000"/>
              </w:rPr>
              <w:t>н639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44B622" w14:textId="77777777" w:rsidR="00D33EA8" w:rsidRPr="00B4430E" w:rsidRDefault="00D33EA8" w:rsidP="00A134D8">
            <w:pPr>
              <w:rPr>
                <w:color w:val="000000"/>
              </w:rPr>
            </w:pPr>
            <w:r w:rsidRPr="00B4430E">
              <w:rPr>
                <w:color w:val="000000"/>
              </w:rPr>
              <w:t>2730380,21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0C1D01" w14:textId="77777777" w:rsidR="00D33EA8" w:rsidRPr="00B4430E" w:rsidRDefault="00D33EA8" w:rsidP="00A134D8">
            <w:pPr>
              <w:rPr>
                <w:color w:val="000000"/>
              </w:rPr>
            </w:pPr>
            <w:r w:rsidRPr="00B4430E">
              <w:rPr>
                <w:color w:val="000000"/>
              </w:rPr>
              <w:t>994844,10</w:t>
            </w:r>
          </w:p>
        </w:tc>
      </w:tr>
      <w:tr w:rsidR="00D33EA8" w14:paraId="16079F5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0D92BA6" w14:textId="77777777" w:rsidR="00D33EA8" w:rsidRPr="00B4430E" w:rsidRDefault="00D33EA8" w:rsidP="00A134D8">
            <w:pPr>
              <w:rPr>
                <w:color w:val="000000"/>
              </w:rPr>
            </w:pPr>
            <w:r w:rsidRPr="00B4430E">
              <w:rPr>
                <w:color w:val="000000"/>
              </w:rPr>
              <w:lastRenderedPageBreak/>
              <w:t>н640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6C673C" w14:textId="77777777" w:rsidR="00D33EA8" w:rsidRPr="00B4430E" w:rsidRDefault="00D33EA8" w:rsidP="00A134D8">
            <w:pPr>
              <w:rPr>
                <w:color w:val="000000"/>
              </w:rPr>
            </w:pPr>
            <w:r w:rsidRPr="00B4430E">
              <w:rPr>
                <w:color w:val="000000"/>
              </w:rPr>
              <w:t>2730381,69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7C119CE" w14:textId="77777777" w:rsidR="00D33EA8" w:rsidRPr="00B4430E" w:rsidRDefault="00D33EA8" w:rsidP="00A134D8">
            <w:pPr>
              <w:rPr>
                <w:color w:val="000000"/>
              </w:rPr>
            </w:pPr>
            <w:r w:rsidRPr="00B4430E">
              <w:rPr>
                <w:color w:val="000000"/>
              </w:rPr>
              <w:t>994844,37</w:t>
            </w:r>
          </w:p>
        </w:tc>
      </w:tr>
      <w:tr w:rsidR="00D33EA8" w14:paraId="044BE9E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79C772" w14:textId="77777777" w:rsidR="00D33EA8" w:rsidRPr="00B4430E" w:rsidRDefault="00D33EA8" w:rsidP="00A134D8">
            <w:pPr>
              <w:rPr>
                <w:color w:val="000000"/>
              </w:rPr>
            </w:pPr>
            <w:r w:rsidRPr="00B4430E">
              <w:rPr>
                <w:color w:val="000000"/>
              </w:rPr>
              <w:t>н641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3E52248" w14:textId="77777777" w:rsidR="00D33EA8" w:rsidRPr="00B4430E" w:rsidRDefault="00D33EA8" w:rsidP="00A134D8">
            <w:pPr>
              <w:rPr>
                <w:color w:val="000000"/>
              </w:rPr>
            </w:pPr>
            <w:r w:rsidRPr="00B4430E">
              <w:rPr>
                <w:color w:val="000000"/>
              </w:rPr>
              <w:t>2730381,98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60CAAC" w14:textId="77777777" w:rsidR="00D33EA8" w:rsidRPr="00B4430E" w:rsidRDefault="00D33EA8" w:rsidP="00A134D8">
            <w:pPr>
              <w:rPr>
                <w:color w:val="000000"/>
              </w:rPr>
            </w:pPr>
            <w:r w:rsidRPr="00B4430E">
              <w:rPr>
                <w:color w:val="000000"/>
              </w:rPr>
              <w:t>994842,89</w:t>
            </w:r>
          </w:p>
        </w:tc>
      </w:tr>
      <w:tr w:rsidR="00D33EA8" w14:paraId="0262370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58E5FB" w14:textId="77777777" w:rsidR="00D33EA8" w:rsidRPr="00B4430E" w:rsidRDefault="00D33EA8" w:rsidP="00A134D8">
            <w:pPr>
              <w:rPr>
                <w:color w:val="000000"/>
              </w:rPr>
            </w:pPr>
            <w:r w:rsidRPr="00B4430E">
              <w:rPr>
                <w:color w:val="000000"/>
              </w:rPr>
              <w:t>н642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07BCEB0" w14:textId="77777777" w:rsidR="00D33EA8" w:rsidRPr="00B4430E" w:rsidRDefault="00D33EA8" w:rsidP="00A134D8">
            <w:pPr>
              <w:rPr>
                <w:color w:val="000000"/>
              </w:rPr>
            </w:pPr>
            <w:r w:rsidRPr="00B4430E">
              <w:rPr>
                <w:color w:val="000000"/>
              </w:rPr>
              <w:t>2730697,12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B4FD31" w14:textId="77777777" w:rsidR="00D33EA8" w:rsidRPr="00B4430E" w:rsidRDefault="00D33EA8" w:rsidP="00A134D8">
            <w:pPr>
              <w:rPr>
                <w:color w:val="000000"/>
              </w:rPr>
            </w:pPr>
            <w:r w:rsidRPr="00B4430E">
              <w:rPr>
                <w:color w:val="000000"/>
              </w:rPr>
              <w:t>995166,28</w:t>
            </w:r>
          </w:p>
        </w:tc>
      </w:tr>
      <w:tr w:rsidR="00D33EA8" w14:paraId="6534FFD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E6463D" w14:textId="77777777" w:rsidR="00D33EA8" w:rsidRPr="00B4430E" w:rsidRDefault="00D33EA8" w:rsidP="00A134D8">
            <w:pPr>
              <w:rPr>
                <w:color w:val="000000"/>
              </w:rPr>
            </w:pPr>
            <w:r w:rsidRPr="00B4430E">
              <w:rPr>
                <w:color w:val="000000"/>
              </w:rPr>
              <w:t>н643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9215033" w14:textId="77777777" w:rsidR="00D33EA8" w:rsidRPr="00B4430E" w:rsidRDefault="00D33EA8" w:rsidP="00A134D8">
            <w:pPr>
              <w:rPr>
                <w:color w:val="000000"/>
              </w:rPr>
            </w:pPr>
            <w:r w:rsidRPr="00B4430E">
              <w:rPr>
                <w:color w:val="000000"/>
              </w:rPr>
              <w:t>2730692,21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E0EB4A6" w14:textId="77777777" w:rsidR="00D33EA8" w:rsidRPr="00B4430E" w:rsidRDefault="00D33EA8" w:rsidP="00A134D8">
            <w:pPr>
              <w:rPr>
                <w:color w:val="000000"/>
              </w:rPr>
            </w:pPr>
            <w:r w:rsidRPr="00B4430E">
              <w:rPr>
                <w:color w:val="000000"/>
              </w:rPr>
              <w:t>995197,62</w:t>
            </w:r>
          </w:p>
        </w:tc>
      </w:tr>
      <w:tr w:rsidR="00D33EA8" w14:paraId="791EECD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48F75D" w14:textId="77777777" w:rsidR="00D33EA8" w:rsidRPr="00B4430E" w:rsidRDefault="00D33EA8" w:rsidP="00A134D8">
            <w:pPr>
              <w:rPr>
                <w:color w:val="000000"/>
              </w:rPr>
            </w:pPr>
            <w:r w:rsidRPr="00B4430E">
              <w:rPr>
                <w:color w:val="000000"/>
              </w:rPr>
              <w:t>н644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3466D19" w14:textId="77777777" w:rsidR="00D33EA8" w:rsidRPr="00B4430E" w:rsidRDefault="00D33EA8" w:rsidP="00A134D8">
            <w:pPr>
              <w:rPr>
                <w:color w:val="000000"/>
              </w:rPr>
            </w:pPr>
            <w:r w:rsidRPr="00B4430E">
              <w:rPr>
                <w:color w:val="000000"/>
              </w:rPr>
              <w:t>2730718,88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D42868" w14:textId="77777777" w:rsidR="00D33EA8" w:rsidRPr="00B4430E" w:rsidRDefault="00D33EA8" w:rsidP="00A134D8">
            <w:pPr>
              <w:rPr>
                <w:color w:val="000000"/>
              </w:rPr>
            </w:pPr>
            <w:r w:rsidRPr="00B4430E">
              <w:rPr>
                <w:color w:val="000000"/>
              </w:rPr>
              <w:t>995194,85</w:t>
            </w:r>
          </w:p>
        </w:tc>
      </w:tr>
      <w:tr w:rsidR="00D33EA8" w14:paraId="45B11F2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270730F" w14:textId="77777777" w:rsidR="00D33EA8" w:rsidRPr="00B4430E" w:rsidRDefault="00D33EA8" w:rsidP="00A134D8">
            <w:pPr>
              <w:rPr>
                <w:color w:val="000000"/>
              </w:rPr>
            </w:pPr>
            <w:r w:rsidRPr="00B4430E">
              <w:rPr>
                <w:color w:val="000000"/>
              </w:rPr>
              <w:t>н645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EFACB9C" w14:textId="77777777" w:rsidR="00D33EA8" w:rsidRPr="00B4430E" w:rsidRDefault="00D33EA8" w:rsidP="00A134D8">
            <w:pPr>
              <w:rPr>
                <w:color w:val="000000"/>
              </w:rPr>
            </w:pPr>
            <w:r w:rsidRPr="00B4430E">
              <w:rPr>
                <w:color w:val="000000"/>
              </w:rPr>
              <w:t>2730729,40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661EC40" w14:textId="77777777" w:rsidR="00D33EA8" w:rsidRPr="00B4430E" w:rsidRDefault="00D33EA8" w:rsidP="00A134D8">
            <w:pPr>
              <w:rPr>
                <w:color w:val="000000"/>
              </w:rPr>
            </w:pPr>
            <w:r w:rsidRPr="00B4430E">
              <w:rPr>
                <w:color w:val="000000"/>
              </w:rPr>
              <w:t>995191,78</w:t>
            </w:r>
          </w:p>
        </w:tc>
      </w:tr>
      <w:tr w:rsidR="00D33EA8" w14:paraId="54A1E4D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704F515" w14:textId="77777777" w:rsidR="00D33EA8" w:rsidRPr="00B4430E" w:rsidRDefault="00D33EA8" w:rsidP="00A134D8">
            <w:pPr>
              <w:rPr>
                <w:color w:val="000000"/>
              </w:rPr>
            </w:pPr>
            <w:r w:rsidRPr="00B4430E">
              <w:rPr>
                <w:color w:val="000000"/>
              </w:rPr>
              <w:t>н646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43AFF45" w14:textId="77777777" w:rsidR="00D33EA8" w:rsidRPr="00B4430E" w:rsidRDefault="00D33EA8" w:rsidP="00A134D8">
            <w:pPr>
              <w:rPr>
                <w:color w:val="000000"/>
              </w:rPr>
            </w:pPr>
            <w:r w:rsidRPr="00B4430E">
              <w:rPr>
                <w:color w:val="000000"/>
              </w:rPr>
              <w:t>2730731,99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65FCF55" w14:textId="77777777" w:rsidR="00D33EA8" w:rsidRPr="00B4430E" w:rsidRDefault="00D33EA8" w:rsidP="00A134D8">
            <w:pPr>
              <w:rPr>
                <w:color w:val="000000"/>
              </w:rPr>
            </w:pPr>
            <w:r w:rsidRPr="00B4430E">
              <w:rPr>
                <w:color w:val="000000"/>
              </w:rPr>
              <w:t>995191,68</w:t>
            </w:r>
          </w:p>
        </w:tc>
      </w:tr>
      <w:tr w:rsidR="00D33EA8" w14:paraId="064FE1B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1D4FAC6" w14:textId="77777777" w:rsidR="00D33EA8" w:rsidRPr="00B4430E" w:rsidRDefault="00D33EA8" w:rsidP="00A134D8">
            <w:pPr>
              <w:rPr>
                <w:color w:val="000000"/>
              </w:rPr>
            </w:pPr>
            <w:r w:rsidRPr="00B4430E">
              <w:rPr>
                <w:color w:val="000000"/>
              </w:rPr>
              <w:t>н647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2A562A2" w14:textId="77777777" w:rsidR="00D33EA8" w:rsidRPr="00B4430E" w:rsidRDefault="00D33EA8" w:rsidP="00A134D8">
            <w:pPr>
              <w:rPr>
                <w:color w:val="000000"/>
              </w:rPr>
            </w:pPr>
            <w:r w:rsidRPr="00B4430E">
              <w:rPr>
                <w:color w:val="000000"/>
              </w:rPr>
              <w:t>2730759,25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DC5BF7C" w14:textId="77777777" w:rsidR="00D33EA8" w:rsidRPr="00B4430E" w:rsidRDefault="00D33EA8" w:rsidP="00A134D8">
            <w:pPr>
              <w:rPr>
                <w:color w:val="000000"/>
              </w:rPr>
            </w:pPr>
            <w:r w:rsidRPr="00B4430E">
              <w:rPr>
                <w:color w:val="000000"/>
              </w:rPr>
              <w:t>995182,36</w:t>
            </w:r>
          </w:p>
        </w:tc>
      </w:tr>
      <w:tr w:rsidR="00D33EA8" w14:paraId="516280E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19247D9" w14:textId="77777777" w:rsidR="00D33EA8" w:rsidRPr="00B4430E" w:rsidRDefault="00D33EA8" w:rsidP="00A134D8">
            <w:pPr>
              <w:rPr>
                <w:color w:val="000000"/>
              </w:rPr>
            </w:pPr>
            <w:r w:rsidRPr="00B4430E">
              <w:rPr>
                <w:color w:val="000000"/>
              </w:rPr>
              <w:t>н648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3DB3609" w14:textId="77777777" w:rsidR="00D33EA8" w:rsidRPr="00B4430E" w:rsidRDefault="00D33EA8" w:rsidP="00A134D8">
            <w:pPr>
              <w:rPr>
                <w:color w:val="000000"/>
              </w:rPr>
            </w:pPr>
            <w:r w:rsidRPr="00B4430E">
              <w:rPr>
                <w:color w:val="000000"/>
              </w:rPr>
              <w:t>2730772,22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B4C7D2" w14:textId="77777777" w:rsidR="00D33EA8" w:rsidRPr="00B4430E" w:rsidRDefault="00D33EA8" w:rsidP="00A134D8">
            <w:pPr>
              <w:rPr>
                <w:color w:val="000000"/>
              </w:rPr>
            </w:pPr>
            <w:r w:rsidRPr="00B4430E">
              <w:rPr>
                <w:color w:val="000000"/>
              </w:rPr>
              <w:t>995170,87</w:t>
            </w:r>
          </w:p>
        </w:tc>
      </w:tr>
      <w:tr w:rsidR="00D33EA8" w14:paraId="48D1B38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AF71D6A" w14:textId="77777777" w:rsidR="00D33EA8" w:rsidRPr="00B4430E" w:rsidRDefault="00D33EA8" w:rsidP="00A134D8">
            <w:pPr>
              <w:rPr>
                <w:color w:val="000000"/>
              </w:rPr>
            </w:pPr>
            <w:r w:rsidRPr="00B4430E">
              <w:rPr>
                <w:color w:val="000000"/>
              </w:rPr>
              <w:t>н649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305802" w14:textId="77777777" w:rsidR="00D33EA8" w:rsidRPr="00B4430E" w:rsidRDefault="00D33EA8" w:rsidP="00A134D8">
            <w:pPr>
              <w:rPr>
                <w:color w:val="000000"/>
              </w:rPr>
            </w:pPr>
            <w:r w:rsidRPr="00B4430E">
              <w:rPr>
                <w:color w:val="000000"/>
              </w:rPr>
              <w:t>2730771,25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AACF8CE" w14:textId="77777777" w:rsidR="00D33EA8" w:rsidRPr="00B4430E" w:rsidRDefault="00D33EA8" w:rsidP="00A134D8">
            <w:pPr>
              <w:rPr>
                <w:color w:val="000000"/>
              </w:rPr>
            </w:pPr>
            <w:r w:rsidRPr="00B4430E">
              <w:rPr>
                <w:color w:val="000000"/>
              </w:rPr>
              <w:t>995162,78</w:t>
            </w:r>
          </w:p>
        </w:tc>
      </w:tr>
      <w:tr w:rsidR="00D33EA8" w14:paraId="104E046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E120D4" w14:textId="77777777" w:rsidR="00D33EA8" w:rsidRPr="00B4430E" w:rsidRDefault="00D33EA8" w:rsidP="00A134D8">
            <w:pPr>
              <w:rPr>
                <w:color w:val="000000"/>
              </w:rPr>
            </w:pPr>
            <w:r w:rsidRPr="00B4430E">
              <w:rPr>
                <w:color w:val="000000"/>
              </w:rPr>
              <w:t>н650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AB5363C" w14:textId="77777777" w:rsidR="00D33EA8" w:rsidRPr="00B4430E" w:rsidRDefault="00D33EA8" w:rsidP="00A134D8">
            <w:pPr>
              <w:rPr>
                <w:color w:val="000000"/>
              </w:rPr>
            </w:pPr>
            <w:r w:rsidRPr="00B4430E">
              <w:rPr>
                <w:color w:val="000000"/>
              </w:rPr>
              <w:t>2730776,17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4EE981A" w14:textId="77777777" w:rsidR="00D33EA8" w:rsidRPr="00B4430E" w:rsidRDefault="00D33EA8" w:rsidP="00A134D8">
            <w:pPr>
              <w:rPr>
                <w:color w:val="000000"/>
              </w:rPr>
            </w:pPr>
            <w:r w:rsidRPr="00B4430E">
              <w:rPr>
                <w:color w:val="000000"/>
              </w:rPr>
              <w:t>995162,48</w:t>
            </w:r>
          </w:p>
        </w:tc>
      </w:tr>
      <w:tr w:rsidR="00D33EA8" w14:paraId="3C0CC9D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C0B8690" w14:textId="77777777" w:rsidR="00D33EA8" w:rsidRPr="00B4430E" w:rsidRDefault="00D33EA8" w:rsidP="00A134D8">
            <w:pPr>
              <w:rPr>
                <w:color w:val="000000"/>
              </w:rPr>
            </w:pPr>
            <w:r w:rsidRPr="00B4430E">
              <w:rPr>
                <w:color w:val="000000"/>
              </w:rPr>
              <w:t>н651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135FD0F" w14:textId="77777777" w:rsidR="00D33EA8" w:rsidRPr="00B4430E" w:rsidRDefault="00D33EA8" w:rsidP="00A134D8">
            <w:pPr>
              <w:rPr>
                <w:color w:val="000000"/>
              </w:rPr>
            </w:pPr>
            <w:r w:rsidRPr="00B4430E">
              <w:rPr>
                <w:color w:val="000000"/>
              </w:rPr>
              <w:t>2730774,25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F39EB83" w14:textId="77777777" w:rsidR="00D33EA8" w:rsidRPr="00B4430E" w:rsidRDefault="00D33EA8" w:rsidP="00A134D8">
            <w:pPr>
              <w:rPr>
                <w:color w:val="000000"/>
              </w:rPr>
            </w:pPr>
            <w:r w:rsidRPr="00B4430E">
              <w:rPr>
                <w:color w:val="000000"/>
              </w:rPr>
              <w:t>995141,59</w:t>
            </w:r>
          </w:p>
        </w:tc>
      </w:tr>
      <w:tr w:rsidR="00D33EA8" w14:paraId="6000440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1A947B7" w14:textId="77777777" w:rsidR="00D33EA8" w:rsidRPr="00B4430E" w:rsidRDefault="00D33EA8" w:rsidP="00A134D8">
            <w:pPr>
              <w:rPr>
                <w:color w:val="000000"/>
              </w:rPr>
            </w:pPr>
            <w:r w:rsidRPr="00B4430E">
              <w:rPr>
                <w:color w:val="000000"/>
              </w:rPr>
              <w:t>н652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311597" w14:textId="77777777" w:rsidR="00D33EA8" w:rsidRPr="00B4430E" w:rsidRDefault="00D33EA8" w:rsidP="00A134D8">
            <w:pPr>
              <w:rPr>
                <w:color w:val="000000"/>
              </w:rPr>
            </w:pPr>
            <w:r w:rsidRPr="00B4430E">
              <w:rPr>
                <w:color w:val="000000"/>
              </w:rPr>
              <w:t>2730726,02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4162118" w14:textId="77777777" w:rsidR="00D33EA8" w:rsidRPr="00B4430E" w:rsidRDefault="00D33EA8" w:rsidP="00A134D8">
            <w:pPr>
              <w:rPr>
                <w:color w:val="000000"/>
              </w:rPr>
            </w:pPr>
            <w:r w:rsidRPr="00B4430E">
              <w:rPr>
                <w:color w:val="000000"/>
              </w:rPr>
              <w:t>995144,99</w:t>
            </w:r>
          </w:p>
        </w:tc>
      </w:tr>
      <w:tr w:rsidR="00D33EA8" w14:paraId="43E9220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3E7DC3" w14:textId="77777777" w:rsidR="00D33EA8" w:rsidRPr="00B4430E" w:rsidRDefault="00D33EA8" w:rsidP="00A134D8">
            <w:pPr>
              <w:rPr>
                <w:color w:val="000000"/>
              </w:rPr>
            </w:pPr>
            <w:r w:rsidRPr="00B4430E">
              <w:rPr>
                <w:color w:val="000000"/>
              </w:rPr>
              <w:t>н653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6B64AD" w14:textId="77777777" w:rsidR="00D33EA8" w:rsidRPr="00B4430E" w:rsidRDefault="00D33EA8" w:rsidP="00A134D8">
            <w:pPr>
              <w:rPr>
                <w:color w:val="000000"/>
              </w:rPr>
            </w:pPr>
            <w:r w:rsidRPr="00B4430E">
              <w:rPr>
                <w:color w:val="000000"/>
              </w:rPr>
              <w:t>2730728,73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021B96" w14:textId="77777777" w:rsidR="00D33EA8" w:rsidRPr="00B4430E" w:rsidRDefault="00D33EA8" w:rsidP="00A134D8">
            <w:pPr>
              <w:rPr>
                <w:color w:val="000000"/>
              </w:rPr>
            </w:pPr>
            <w:r w:rsidRPr="00B4430E">
              <w:rPr>
                <w:color w:val="000000"/>
              </w:rPr>
              <w:t>995165,24</w:t>
            </w:r>
          </w:p>
        </w:tc>
      </w:tr>
      <w:tr w:rsidR="00D33EA8" w14:paraId="7B530CE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1CC67BF" w14:textId="77777777" w:rsidR="00D33EA8" w:rsidRPr="00B4430E" w:rsidRDefault="00D33EA8" w:rsidP="00A134D8">
            <w:pPr>
              <w:rPr>
                <w:color w:val="000000"/>
              </w:rPr>
            </w:pPr>
            <w:r w:rsidRPr="00B4430E">
              <w:rPr>
                <w:color w:val="000000"/>
              </w:rPr>
              <w:t>н654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9B50378" w14:textId="77777777" w:rsidR="00D33EA8" w:rsidRPr="00B4430E" w:rsidRDefault="00D33EA8" w:rsidP="00A134D8">
            <w:pPr>
              <w:rPr>
                <w:color w:val="000000"/>
              </w:rPr>
            </w:pPr>
            <w:r w:rsidRPr="00B4430E">
              <w:rPr>
                <w:color w:val="000000"/>
              </w:rPr>
              <w:t>2730399,27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5300D1" w14:textId="77777777" w:rsidR="00D33EA8" w:rsidRPr="00B4430E" w:rsidRDefault="00D33EA8" w:rsidP="00A134D8">
            <w:pPr>
              <w:rPr>
                <w:color w:val="000000"/>
              </w:rPr>
            </w:pPr>
            <w:r w:rsidRPr="00B4430E">
              <w:rPr>
                <w:color w:val="000000"/>
              </w:rPr>
              <w:t>995085,35</w:t>
            </w:r>
          </w:p>
        </w:tc>
      </w:tr>
      <w:tr w:rsidR="00D33EA8" w14:paraId="32091D7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C228528" w14:textId="77777777" w:rsidR="00D33EA8" w:rsidRPr="00B4430E" w:rsidRDefault="00D33EA8" w:rsidP="00A134D8">
            <w:pPr>
              <w:rPr>
                <w:color w:val="000000"/>
              </w:rPr>
            </w:pPr>
            <w:r w:rsidRPr="00B4430E">
              <w:rPr>
                <w:color w:val="000000"/>
              </w:rPr>
              <w:t>н655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35B32F7" w14:textId="77777777" w:rsidR="00D33EA8" w:rsidRPr="00B4430E" w:rsidRDefault="00D33EA8" w:rsidP="00A134D8">
            <w:pPr>
              <w:rPr>
                <w:color w:val="000000"/>
              </w:rPr>
            </w:pPr>
            <w:r w:rsidRPr="00B4430E">
              <w:rPr>
                <w:color w:val="000000"/>
              </w:rPr>
              <w:t>2730399,15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BEE2A2" w14:textId="77777777" w:rsidR="00D33EA8" w:rsidRPr="00B4430E" w:rsidRDefault="00D33EA8" w:rsidP="00A134D8">
            <w:pPr>
              <w:rPr>
                <w:color w:val="000000"/>
              </w:rPr>
            </w:pPr>
            <w:r w:rsidRPr="00B4430E">
              <w:rPr>
                <w:color w:val="000000"/>
              </w:rPr>
              <w:t>995086,85</w:t>
            </w:r>
          </w:p>
        </w:tc>
      </w:tr>
      <w:tr w:rsidR="00D33EA8" w14:paraId="5E12564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2BC5C69" w14:textId="77777777" w:rsidR="00D33EA8" w:rsidRPr="00B4430E" w:rsidRDefault="00D33EA8" w:rsidP="00A134D8">
            <w:pPr>
              <w:rPr>
                <w:color w:val="000000"/>
              </w:rPr>
            </w:pPr>
            <w:r w:rsidRPr="00B4430E">
              <w:rPr>
                <w:color w:val="000000"/>
              </w:rPr>
              <w:t>н656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31FD7D" w14:textId="77777777" w:rsidR="00D33EA8" w:rsidRPr="00B4430E" w:rsidRDefault="00D33EA8" w:rsidP="00A134D8">
            <w:pPr>
              <w:rPr>
                <w:color w:val="000000"/>
              </w:rPr>
            </w:pPr>
            <w:r w:rsidRPr="00B4430E">
              <w:rPr>
                <w:color w:val="000000"/>
              </w:rPr>
              <w:t>2730400,67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D679FB" w14:textId="77777777" w:rsidR="00D33EA8" w:rsidRPr="00B4430E" w:rsidRDefault="00D33EA8" w:rsidP="00A134D8">
            <w:pPr>
              <w:rPr>
                <w:color w:val="000000"/>
              </w:rPr>
            </w:pPr>
            <w:r w:rsidRPr="00B4430E">
              <w:rPr>
                <w:color w:val="000000"/>
              </w:rPr>
              <w:t>995086,94</w:t>
            </w:r>
          </w:p>
        </w:tc>
      </w:tr>
      <w:tr w:rsidR="00D33EA8" w14:paraId="6860FC1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085595C" w14:textId="77777777" w:rsidR="00D33EA8" w:rsidRPr="00B4430E" w:rsidRDefault="00D33EA8" w:rsidP="00A134D8">
            <w:pPr>
              <w:rPr>
                <w:color w:val="000000"/>
              </w:rPr>
            </w:pPr>
            <w:r w:rsidRPr="00B4430E">
              <w:rPr>
                <w:color w:val="000000"/>
              </w:rPr>
              <w:t>н657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6C1D74C" w14:textId="77777777" w:rsidR="00D33EA8" w:rsidRPr="00B4430E" w:rsidRDefault="00D33EA8" w:rsidP="00A134D8">
            <w:pPr>
              <w:rPr>
                <w:color w:val="000000"/>
              </w:rPr>
            </w:pPr>
            <w:r w:rsidRPr="00B4430E">
              <w:rPr>
                <w:color w:val="000000"/>
              </w:rPr>
              <w:t>2730400,75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56D2CEB" w14:textId="77777777" w:rsidR="00D33EA8" w:rsidRPr="00B4430E" w:rsidRDefault="00D33EA8" w:rsidP="00A134D8">
            <w:pPr>
              <w:rPr>
                <w:color w:val="000000"/>
              </w:rPr>
            </w:pPr>
            <w:r w:rsidRPr="00B4430E">
              <w:rPr>
                <w:color w:val="000000"/>
              </w:rPr>
              <w:t>995085,43</w:t>
            </w:r>
          </w:p>
        </w:tc>
      </w:tr>
      <w:tr w:rsidR="00D33EA8" w14:paraId="13ED611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BB3CFD6" w14:textId="77777777" w:rsidR="00D33EA8" w:rsidRPr="00B4430E" w:rsidRDefault="00D33EA8" w:rsidP="00A134D8">
            <w:pPr>
              <w:rPr>
                <w:color w:val="000000"/>
              </w:rPr>
            </w:pPr>
            <w:r w:rsidRPr="00B4430E">
              <w:rPr>
                <w:color w:val="000000"/>
              </w:rPr>
              <w:t>н658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C394637" w14:textId="77777777" w:rsidR="00D33EA8" w:rsidRPr="00B4430E" w:rsidRDefault="00D33EA8" w:rsidP="00A134D8">
            <w:pPr>
              <w:rPr>
                <w:color w:val="000000"/>
              </w:rPr>
            </w:pPr>
            <w:r w:rsidRPr="00B4430E">
              <w:rPr>
                <w:color w:val="000000"/>
              </w:rPr>
              <w:t>2730671,85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C47A763" w14:textId="77777777" w:rsidR="00D33EA8" w:rsidRPr="00B4430E" w:rsidRDefault="00D33EA8" w:rsidP="00A134D8">
            <w:pPr>
              <w:rPr>
                <w:color w:val="000000"/>
              </w:rPr>
            </w:pPr>
            <w:r w:rsidRPr="00B4430E">
              <w:rPr>
                <w:color w:val="000000"/>
              </w:rPr>
              <w:t>994959,48</w:t>
            </w:r>
          </w:p>
        </w:tc>
      </w:tr>
      <w:tr w:rsidR="00D33EA8" w14:paraId="25774E1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4B2D7B9" w14:textId="77777777" w:rsidR="00D33EA8" w:rsidRPr="00B4430E" w:rsidRDefault="00D33EA8" w:rsidP="00A134D8">
            <w:pPr>
              <w:rPr>
                <w:color w:val="000000"/>
              </w:rPr>
            </w:pPr>
            <w:r w:rsidRPr="00B4430E">
              <w:rPr>
                <w:color w:val="000000"/>
              </w:rPr>
              <w:t>н659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0A8D4E" w14:textId="77777777" w:rsidR="00D33EA8" w:rsidRPr="00B4430E" w:rsidRDefault="00D33EA8" w:rsidP="00A134D8">
            <w:pPr>
              <w:rPr>
                <w:color w:val="000000"/>
              </w:rPr>
            </w:pPr>
            <w:r w:rsidRPr="00B4430E">
              <w:rPr>
                <w:color w:val="000000"/>
              </w:rPr>
              <w:t>2730671,42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DBAC8C" w14:textId="77777777" w:rsidR="00D33EA8" w:rsidRPr="00B4430E" w:rsidRDefault="00D33EA8" w:rsidP="00A134D8">
            <w:pPr>
              <w:rPr>
                <w:color w:val="000000"/>
              </w:rPr>
            </w:pPr>
            <w:r w:rsidRPr="00B4430E">
              <w:rPr>
                <w:color w:val="000000"/>
              </w:rPr>
              <w:t>994960,90</w:t>
            </w:r>
          </w:p>
        </w:tc>
      </w:tr>
      <w:tr w:rsidR="00D33EA8" w14:paraId="081D83B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CFB1939" w14:textId="77777777" w:rsidR="00D33EA8" w:rsidRPr="00B4430E" w:rsidRDefault="00D33EA8" w:rsidP="00A134D8">
            <w:pPr>
              <w:rPr>
                <w:color w:val="000000"/>
              </w:rPr>
            </w:pPr>
            <w:r w:rsidRPr="00B4430E">
              <w:rPr>
                <w:color w:val="000000"/>
              </w:rPr>
              <w:t>н660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803963E" w14:textId="77777777" w:rsidR="00D33EA8" w:rsidRPr="00B4430E" w:rsidRDefault="00D33EA8" w:rsidP="00A134D8">
            <w:pPr>
              <w:rPr>
                <w:color w:val="000000"/>
              </w:rPr>
            </w:pPr>
            <w:r w:rsidRPr="00B4430E">
              <w:rPr>
                <w:color w:val="000000"/>
              </w:rPr>
              <w:t>2730672,89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CA7B026" w14:textId="77777777" w:rsidR="00D33EA8" w:rsidRPr="00B4430E" w:rsidRDefault="00D33EA8" w:rsidP="00A134D8">
            <w:pPr>
              <w:rPr>
                <w:color w:val="000000"/>
              </w:rPr>
            </w:pPr>
            <w:r w:rsidRPr="00B4430E">
              <w:rPr>
                <w:color w:val="000000"/>
              </w:rPr>
              <w:t>994961,33</w:t>
            </w:r>
          </w:p>
        </w:tc>
      </w:tr>
      <w:tr w:rsidR="00D33EA8" w14:paraId="28235F3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53ACA5" w14:textId="77777777" w:rsidR="00D33EA8" w:rsidRPr="00B4430E" w:rsidRDefault="00D33EA8" w:rsidP="00A134D8">
            <w:pPr>
              <w:rPr>
                <w:color w:val="000000"/>
              </w:rPr>
            </w:pPr>
            <w:r w:rsidRPr="00B4430E">
              <w:rPr>
                <w:color w:val="000000"/>
              </w:rPr>
              <w:t>н661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8131E9D" w14:textId="77777777" w:rsidR="00D33EA8" w:rsidRPr="00B4430E" w:rsidRDefault="00D33EA8" w:rsidP="00A134D8">
            <w:pPr>
              <w:rPr>
                <w:color w:val="000000"/>
              </w:rPr>
            </w:pPr>
            <w:r w:rsidRPr="00B4430E">
              <w:rPr>
                <w:color w:val="000000"/>
              </w:rPr>
              <w:t>2730673,28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08A63CD" w14:textId="77777777" w:rsidR="00D33EA8" w:rsidRPr="00B4430E" w:rsidRDefault="00D33EA8" w:rsidP="00A134D8">
            <w:pPr>
              <w:rPr>
                <w:color w:val="000000"/>
              </w:rPr>
            </w:pPr>
            <w:r w:rsidRPr="00B4430E">
              <w:rPr>
                <w:color w:val="000000"/>
              </w:rPr>
              <w:t>994959,87</w:t>
            </w:r>
          </w:p>
        </w:tc>
      </w:tr>
      <w:tr w:rsidR="00D33EA8" w14:paraId="7680AB8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0081C6A" w14:textId="77777777" w:rsidR="00D33EA8" w:rsidRPr="00B4430E" w:rsidRDefault="00D33EA8" w:rsidP="00A134D8">
            <w:pPr>
              <w:rPr>
                <w:color w:val="000000"/>
              </w:rPr>
            </w:pPr>
            <w:r w:rsidRPr="00B4430E">
              <w:rPr>
                <w:color w:val="000000"/>
              </w:rPr>
              <w:t>н662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236F623" w14:textId="77777777" w:rsidR="00D33EA8" w:rsidRPr="00B4430E" w:rsidRDefault="00D33EA8" w:rsidP="00A134D8">
            <w:pPr>
              <w:rPr>
                <w:color w:val="000000"/>
              </w:rPr>
            </w:pPr>
            <w:r w:rsidRPr="00B4430E">
              <w:rPr>
                <w:color w:val="000000"/>
              </w:rPr>
              <w:t>2730417,22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8D5849" w14:textId="77777777" w:rsidR="00D33EA8" w:rsidRPr="00B4430E" w:rsidRDefault="00D33EA8" w:rsidP="00A134D8">
            <w:pPr>
              <w:rPr>
                <w:color w:val="000000"/>
              </w:rPr>
            </w:pPr>
            <w:r w:rsidRPr="00B4430E">
              <w:rPr>
                <w:color w:val="000000"/>
              </w:rPr>
              <w:t>995075,95</w:t>
            </w:r>
          </w:p>
        </w:tc>
      </w:tr>
      <w:tr w:rsidR="00D33EA8" w14:paraId="5609968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140738B" w14:textId="77777777" w:rsidR="00D33EA8" w:rsidRPr="00B4430E" w:rsidRDefault="00D33EA8" w:rsidP="00A134D8">
            <w:pPr>
              <w:rPr>
                <w:color w:val="000000"/>
              </w:rPr>
            </w:pPr>
            <w:r w:rsidRPr="00B4430E">
              <w:rPr>
                <w:color w:val="000000"/>
              </w:rPr>
              <w:t>н663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09D62C0" w14:textId="77777777" w:rsidR="00D33EA8" w:rsidRPr="00B4430E" w:rsidRDefault="00D33EA8" w:rsidP="00A134D8">
            <w:pPr>
              <w:rPr>
                <w:color w:val="000000"/>
              </w:rPr>
            </w:pPr>
            <w:r w:rsidRPr="00B4430E">
              <w:rPr>
                <w:color w:val="000000"/>
              </w:rPr>
              <w:t>2730417,12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0E255FD" w14:textId="77777777" w:rsidR="00D33EA8" w:rsidRPr="00B4430E" w:rsidRDefault="00D33EA8" w:rsidP="00A134D8">
            <w:pPr>
              <w:rPr>
                <w:color w:val="000000"/>
              </w:rPr>
            </w:pPr>
            <w:r w:rsidRPr="00B4430E">
              <w:rPr>
                <w:color w:val="000000"/>
              </w:rPr>
              <w:t>995077,46</w:t>
            </w:r>
          </w:p>
        </w:tc>
      </w:tr>
      <w:tr w:rsidR="00D33EA8" w14:paraId="4C1D375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8E003FE" w14:textId="77777777" w:rsidR="00D33EA8" w:rsidRPr="00B4430E" w:rsidRDefault="00D33EA8" w:rsidP="00A134D8">
            <w:pPr>
              <w:rPr>
                <w:color w:val="000000"/>
              </w:rPr>
            </w:pPr>
            <w:r w:rsidRPr="00B4430E">
              <w:rPr>
                <w:color w:val="000000"/>
              </w:rPr>
              <w:t>н664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061066" w14:textId="77777777" w:rsidR="00D33EA8" w:rsidRPr="00B4430E" w:rsidRDefault="00D33EA8" w:rsidP="00A134D8">
            <w:pPr>
              <w:rPr>
                <w:color w:val="000000"/>
              </w:rPr>
            </w:pPr>
            <w:r w:rsidRPr="00B4430E">
              <w:rPr>
                <w:color w:val="000000"/>
              </w:rPr>
              <w:t>2730418,63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4AFECD3" w14:textId="77777777" w:rsidR="00D33EA8" w:rsidRPr="00B4430E" w:rsidRDefault="00D33EA8" w:rsidP="00A134D8">
            <w:pPr>
              <w:rPr>
                <w:color w:val="000000"/>
              </w:rPr>
            </w:pPr>
            <w:r w:rsidRPr="00B4430E">
              <w:rPr>
                <w:color w:val="000000"/>
              </w:rPr>
              <w:t>995077,55</w:t>
            </w:r>
          </w:p>
        </w:tc>
      </w:tr>
      <w:tr w:rsidR="00D33EA8" w14:paraId="1EEAD39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7E0D289" w14:textId="77777777" w:rsidR="00D33EA8" w:rsidRPr="00B4430E" w:rsidRDefault="00D33EA8" w:rsidP="00A134D8">
            <w:pPr>
              <w:rPr>
                <w:color w:val="000000"/>
              </w:rPr>
            </w:pPr>
            <w:r w:rsidRPr="00B4430E">
              <w:rPr>
                <w:color w:val="000000"/>
              </w:rPr>
              <w:t>н665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F981A7" w14:textId="77777777" w:rsidR="00D33EA8" w:rsidRPr="00B4430E" w:rsidRDefault="00D33EA8" w:rsidP="00A134D8">
            <w:pPr>
              <w:rPr>
                <w:color w:val="000000"/>
              </w:rPr>
            </w:pPr>
            <w:r w:rsidRPr="00B4430E">
              <w:rPr>
                <w:color w:val="000000"/>
              </w:rPr>
              <w:t>2730418,71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EF99C4" w14:textId="77777777" w:rsidR="00D33EA8" w:rsidRPr="00B4430E" w:rsidRDefault="00D33EA8" w:rsidP="00A134D8">
            <w:pPr>
              <w:rPr>
                <w:color w:val="000000"/>
              </w:rPr>
            </w:pPr>
            <w:r w:rsidRPr="00B4430E">
              <w:rPr>
                <w:color w:val="000000"/>
              </w:rPr>
              <w:t>995076,05</w:t>
            </w:r>
          </w:p>
        </w:tc>
      </w:tr>
      <w:tr w:rsidR="00D33EA8" w14:paraId="104B33F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1C40419" w14:textId="77777777" w:rsidR="00D33EA8" w:rsidRPr="00B4430E" w:rsidRDefault="00D33EA8" w:rsidP="00A134D8">
            <w:pPr>
              <w:rPr>
                <w:color w:val="000000"/>
              </w:rPr>
            </w:pPr>
            <w:r w:rsidRPr="00B4430E">
              <w:rPr>
                <w:color w:val="000000"/>
              </w:rPr>
              <w:t>н666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7DE0E6B" w14:textId="77777777" w:rsidR="00D33EA8" w:rsidRPr="00B4430E" w:rsidRDefault="00D33EA8" w:rsidP="00A134D8">
            <w:pPr>
              <w:rPr>
                <w:color w:val="000000"/>
              </w:rPr>
            </w:pPr>
            <w:r w:rsidRPr="00B4430E">
              <w:rPr>
                <w:color w:val="000000"/>
              </w:rPr>
              <w:t>2730664,19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DC08D2" w14:textId="77777777" w:rsidR="00D33EA8" w:rsidRPr="00B4430E" w:rsidRDefault="00D33EA8" w:rsidP="00A134D8">
            <w:pPr>
              <w:rPr>
                <w:color w:val="000000"/>
              </w:rPr>
            </w:pPr>
            <w:r w:rsidRPr="00B4430E">
              <w:rPr>
                <w:color w:val="000000"/>
              </w:rPr>
              <w:t>994936,80</w:t>
            </w:r>
          </w:p>
        </w:tc>
      </w:tr>
      <w:tr w:rsidR="00D33EA8" w14:paraId="7F3D0E6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162044" w14:textId="77777777" w:rsidR="00D33EA8" w:rsidRPr="00B4430E" w:rsidRDefault="00D33EA8" w:rsidP="00A134D8">
            <w:pPr>
              <w:rPr>
                <w:color w:val="000000"/>
              </w:rPr>
            </w:pPr>
            <w:r w:rsidRPr="00B4430E">
              <w:rPr>
                <w:color w:val="000000"/>
              </w:rPr>
              <w:t>н667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E0A2C0" w14:textId="77777777" w:rsidR="00D33EA8" w:rsidRPr="00B4430E" w:rsidRDefault="00D33EA8" w:rsidP="00A134D8">
            <w:pPr>
              <w:rPr>
                <w:color w:val="000000"/>
              </w:rPr>
            </w:pPr>
            <w:r w:rsidRPr="00B4430E">
              <w:rPr>
                <w:color w:val="000000"/>
              </w:rPr>
              <w:t>2730663,86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3D0759E" w14:textId="77777777" w:rsidR="00D33EA8" w:rsidRPr="00B4430E" w:rsidRDefault="00D33EA8" w:rsidP="00A134D8">
            <w:pPr>
              <w:rPr>
                <w:color w:val="000000"/>
              </w:rPr>
            </w:pPr>
            <w:r w:rsidRPr="00B4430E">
              <w:rPr>
                <w:color w:val="000000"/>
              </w:rPr>
              <w:t>994938,25</w:t>
            </w:r>
          </w:p>
        </w:tc>
      </w:tr>
      <w:tr w:rsidR="00D33EA8" w14:paraId="0D1D8FE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45D933A" w14:textId="77777777" w:rsidR="00D33EA8" w:rsidRPr="00B4430E" w:rsidRDefault="00D33EA8" w:rsidP="00A134D8">
            <w:pPr>
              <w:rPr>
                <w:color w:val="000000"/>
              </w:rPr>
            </w:pPr>
            <w:r w:rsidRPr="00B4430E">
              <w:rPr>
                <w:color w:val="000000"/>
              </w:rPr>
              <w:t>н668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4E5F8CD" w14:textId="77777777" w:rsidR="00D33EA8" w:rsidRPr="00B4430E" w:rsidRDefault="00D33EA8" w:rsidP="00A134D8">
            <w:pPr>
              <w:rPr>
                <w:color w:val="000000"/>
              </w:rPr>
            </w:pPr>
            <w:r w:rsidRPr="00B4430E">
              <w:rPr>
                <w:color w:val="000000"/>
              </w:rPr>
              <w:t>2730665,36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586BD6B" w14:textId="77777777" w:rsidR="00D33EA8" w:rsidRPr="00B4430E" w:rsidRDefault="00D33EA8" w:rsidP="00A134D8">
            <w:pPr>
              <w:rPr>
                <w:color w:val="000000"/>
              </w:rPr>
            </w:pPr>
            <w:r w:rsidRPr="00B4430E">
              <w:rPr>
                <w:color w:val="000000"/>
              </w:rPr>
              <w:t>994938,57</w:t>
            </w:r>
          </w:p>
        </w:tc>
      </w:tr>
      <w:tr w:rsidR="00D33EA8" w14:paraId="0D98B4F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2268F8C" w14:textId="77777777" w:rsidR="00D33EA8" w:rsidRPr="00B4430E" w:rsidRDefault="00D33EA8" w:rsidP="00A134D8">
            <w:pPr>
              <w:rPr>
                <w:color w:val="000000"/>
              </w:rPr>
            </w:pPr>
            <w:r w:rsidRPr="00B4430E">
              <w:rPr>
                <w:color w:val="000000"/>
              </w:rPr>
              <w:t>н669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C5DC6A6" w14:textId="77777777" w:rsidR="00D33EA8" w:rsidRPr="00B4430E" w:rsidRDefault="00D33EA8" w:rsidP="00A134D8">
            <w:pPr>
              <w:rPr>
                <w:color w:val="000000"/>
              </w:rPr>
            </w:pPr>
            <w:r w:rsidRPr="00B4430E">
              <w:rPr>
                <w:color w:val="000000"/>
              </w:rPr>
              <w:t>2730665,64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49AB183" w14:textId="77777777" w:rsidR="00D33EA8" w:rsidRPr="00B4430E" w:rsidRDefault="00D33EA8" w:rsidP="00A134D8">
            <w:pPr>
              <w:rPr>
                <w:color w:val="000000"/>
              </w:rPr>
            </w:pPr>
            <w:r w:rsidRPr="00B4430E">
              <w:rPr>
                <w:color w:val="000000"/>
              </w:rPr>
              <w:t>994937,07</w:t>
            </w:r>
          </w:p>
        </w:tc>
      </w:tr>
      <w:tr w:rsidR="00D33EA8" w14:paraId="0C19769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629742" w14:textId="77777777" w:rsidR="00D33EA8" w:rsidRPr="00B4430E" w:rsidRDefault="00D33EA8" w:rsidP="00A134D8">
            <w:pPr>
              <w:rPr>
                <w:color w:val="000000"/>
              </w:rPr>
            </w:pPr>
            <w:r w:rsidRPr="00B4430E">
              <w:rPr>
                <w:color w:val="000000"/>
              </w:rPr>
              <w:t>н670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F5195AA" w14:textId="77777777" w:rsidR="00D33EA8" w:rsidRPr="00B4430E" w:rsidRDefault="00D33EA8" w:rsidP="00A134D8">
            <w:pPr>
              <w:rPr>
                <w:color w:val="000000"/>
              </w:rPr>
            </w:pPr>
            <w:r w:rsidRPr="00B4430E">
              <w:rPr>
                <w:color w:val="000000"/>
              </w:rPr>
              <w:t>2730424,23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E7A107" w14:textId="77777777" w:rsidR="00D33EA8" w:rsidRPr="00B4430E" w:rsidRDefault="00D33EA8" w:rsidP="00A134D8">
            <w:pPr>
              <w:rPr>
                <w:color w:val="000000"/>
              </w:rPr>
            </w:pPr>
            <w:r w:rsidRPr="00B4430E">
              <w:rPr>
                <w:color w:val="000000"/>
              </w:rPr>
              <w:t>995086,90</w:t>
            </w:r>
          </w:p>
        </w:tc>
      </w:tr>
      <w:tr w:rsidR="00D33EA8" w14:paraId="296E8E5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7E6573E" w14:textId="77777777" w:rsidR="00D33EA8" w:rsidRPr="00B4430E" w:rsidRDefault="00D33EA8" w:rsidP="00A134D8">
            <w:pPr>
              <w:rPr>
                <w:color w:val="000000"/>
              </w:rPr>
            </w:pPr>
            <w:r w:rsidRPr="00B4430E">
              <w:rPr>
                <w:color w:val="000000"/>
              </w:rPr>
              <w:t>н671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AADB2B3" w14:textId="77777777" w:rsidR="00D33EA8" w:rsidRPr="00B4430E" w:rsidRDefault="00D33EA8" w:rsidP="00A134D8">
            <w:pPr>
              <w:rPr>
                <w:color w:val="000000"/>
              </w:rPr>
            </w:pPr>
            <w:r w:rsidRPr="00B4430E">
              <w:rPr>
                <w:color w:val="000000"/>
              </w:rPr>
              <w:t>2730424,11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4AD5A51" w14:textId="77777777" w:rsidR="00D33EA8" w:rsidRPr="00B4430E" w:rsidRDefault="00D33EA8" w:rsidP="00A134D8">
            <w:pPr>
              <w:rPr>
                <w:color w:val="000000"/>
              </w:rPr>
            </w:pPr>
            <w:r w:rsidRPr="00B4430E">
              <w:rPr>
                <w:color w:val="000000"/>
              </w:rPr>
              <w:t>995088,40</w:t>
            </w:r>
          </w:p>
        </w:tc>
      </w:tr>
      <w:tr w:rsidR="00D33EA8" w14:paraId="08E46E3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58AE27" w14:textId="77777777" w:rsidR="00D33EA8" w:rsidRPr="00B4430E" w:rsidRDefault="00D33EA8" w:rsidP="00A134D8">
            <w:pPr>
              <w:rPr>
                <w:color w:val="000000"/>
              </w:rPr>
            </w:pPr>
            <w:r w:rsidRPr="00B4430E">
              <w:rPr>
                <w:color w:val="000000"/>
              </w:rPr>
              <w:t>н672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21DC744" w14:textId="77777777" w:rsidR="00D33EA8" w:rsidRPr="00B4430E" w:rsidRDefault="00D33EA8" w:rsidP="00A134D8">
            <w:pPr>
              <w:rPr>
                <w:color w:val="000000"/>
              </w:rPr>
            </w:pPr>
            <w:r w:rsidRPr="00B4430E">
              <w:rPr>
                <w:color w:val="000000"/>
              </w:rPr>
              <w:t>2730425,63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723EEB" w14:textId="77777777" w:rsidR="00D33EA8" w:rsidRPr="00B4430E" w:rsidRDefault="00D33EA8" w:rsidP="00A134D8">
            <w:pPr>
              <w:rPr>
                <w:color w:val="000000"/>
              </w:rPr>
            </w:pPr>
            <w:r w:rsidRPr="00B4430E">
              <w:rPr>
                <w:color w:val="000000"/>
              </w:rPr>
              <w:t>995088,49</w:t>
            </w:r>
          </w:p>
        </w:tc>
      </w:tr>
      <w:tr w:rsidR="00D33EA8" w14:paraId="43DE4CF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E656B08" w14:textId="77777777" w:rsidR="00D33EA8" w:rsidRPr="00B4430E" w:rsidRDefault="00D33EA8" w:rsidP="00A134D8">
            <w:pPr>
              <w:rPr>
                <w:color w:val="000000"/>
              </w:rPr>
            </w:pPr>
            <w:r w:rsidRPr="00B4430E">
              <w:rPr>
                <w:color w:val="000000"/>
              </w:rPr>
              <w:t>н673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3C7E214" w14:textId="77777777" w:rsidR="00D33EA8" w:rsidRPr="00B4430E" w:rsidRDefault="00D33EA8" w:rsidP="00A134D8">
            <w:pPr>
              <w:rPr>
                <w:color w:val="000000"/>
              </w:rPr>
            </w:pPr>
            <w:r w:rsidRPr="00B4430E">
              <w:rPr>
                <w:color w:val="000000"/>
              </w:rPr>
              <w:t>2730425,71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3900BE" w14:textId="77777777" w:rsidR="00D33EA8" w:rsidRPr="00B4430E" w:rsidRDefault="00D33EA8" w:rsidP="00A134D8">
            <w:pPr>
              <w:rPr>
                <w:color w:val="000000"/>
              </w:rPr>
            </w:pPr>
            <w:r w:rsidRPr="00B4430E">
              <w:rPr>
                <w:color w:val="000000"/>
              </w:rPr>
              <w:t>995086,99</w:t>
            </w:r>
          </w:p>
        </w:tc>
      </w:tr>
      <w:tr w:rsidR="00D33EA8" w14:paraId="72AA69F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23AA42D" w14:textId="77777777" w:rsidR="00D33EA8" w:rsidRPr="00B4430E" w:rsidRDefault="00D33EA8" w:rsidP="00A134D8">
            <w:pPr>
              <w:rPr>
                <w:color w:val="000000"/>
              </w:rPr>
            </w:pPr>
            <w:r w:rsidRPr="00B4430E">
              <w:rPr>
                <w:color w:val="000000"/>
              </w:rPr>
              <w:t>н674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EB91808" w14:textId="77777777" w:rsidR="00D33EA8" w:rsidRPr="00B4430E" w:rsidRDefault="00D33EA8" w:rsidP="00A134D8">
            <w:pPr>
              <w:rPr>
                <w:color w:val="000000"/>
              </w:rPr>
            </w:pPr>
            <w:r w:rsidRPr="00B4430E">
              <w:rPr>
                <w:color w:val="000000"/>
              </w:rPr>
              <w:t>2730664,27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DDBC1E5" w14:textId="77777777" w:rsidR="00D33EA8" w:rsidRPr="00B4430E" w:rsidRDefault="00D33EA8" w:rsidP="00A134D8">
            <w:pPr>
              <w:rPr>
                <w:color w:val="000000"/>
              </w:rPr>
            </w:pPr>
            <w:r w:rsidRPr="00B4430E">
              <w:rPr>
                <w:color w:val="000000"/>
              </w:rPr>
              <w:t>995019,00</w:t>
            </w:r>
          </w:p>
        </w:tc>
      </w:tr>
      <w:tr w:rsidR="00D33EA8" w14:paraId="2E37D94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EB051FF" w14:textId="77777777" w:rsidR="00D33EA8" w:rsidRPr="00B4430E" w:rsidRDefault="00D33EA8" w:rsidP="00A134D8">
            <w:pPr>
              <w:rPr>
                <w:color w:val="000000"/>
              </w:rPr>
            </w:pPr>
            <w:r w:rsidRPr="00B4430E">
              <w:rPr>
                <w:color w:val="000000"/>
              </w:rPr>
              <w:t>н675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D4663B4" w14:textId="77777777" w:rsidR="00D33EA8" w:rsidRPr="00B4430E" w:rsidRDefault="00D33EA8" w:rsidP="00A134D8">
            <w:pPr>
              <w:rPr>
                <w:color w:val="000000"/>
              </w:rPr>
            </w:pPr>
            <w:r w:rsidRPr="00B4430E">
              <w:rPr>
                <w:color w:val="000000"/>
              </w:rPr>
              <w:t>2730665,92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6BAF7B" w14:textId="77777777" w:rsidR="00D33EA8" w:rsidRPr="00B4430E" w:rsidRDefault="00D33EA8" w:rsidP="00A134D8">
            <w:pPr>
              <w:rPr>
                <w:color w:val="000000"/>
              </w:rPr>
            </w:pPr>
            <w:r w:rsidRPr="00B4430E">
              <w:rPr>
                <w:color w:val="000000"/>
              </w:rPr>
              <w:t>995017,87</w:t>
            </w:r>
          </w:p>
        </w:tc>
      </w:tr>
      <w:tr w:rsidR="00D33EA8" w14:paraId="5228340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97393C" w14:textId="77777777" w:rsidR="00D33EA8" w:rsidRPr="00B4430E" w:rsidRDefault="00D33EA8" w:rsidP="00A134D8">
            <w:pPr>
              <w:rPr>
                <w:color w:val="000000"/>
              </w:rPr>
            </w:pPr>
            <w:r w:rsidRPr="00B4430E">
              <w:rPr>
                <w:color w:val="000000"/>
              </w:rPr>
              <w:lastRenderedPageBreak/>
              <w:t>н676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77B6E5D" w14:textId="77777777" w:rsidR="00D33EA8" w:rsidRPr="00B4430E" w:rsidRDefault="00D33EA8" w:rsidP="00A134D8">
            <w:pPr>
              <w:rPr>
                <w:color w:val="000000"/>
              </w:rPr>
            </w:pPr>
            <w:r w:rsidRPr="00B4430E">
              <w:rPr>
                <w:color w:val="000000"/>
              </w:rPr>
              <w:t>2730664,80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545CF23" w14:textId="77777777" w:rsidR="00D33EA8" w:rsidRPr="00B4430E" w:rsidRDefault="00D33EA8" w:rsidP="00A134D8">
            <w:pPr>
              <w:rPr>
                <w:color w:val="000000"/>
              </w:rPr>
            </w:pPr>
            <w:r w:rsidRPr="00B4430E">
              <w:rPr>
                <w:color w:val="000000"/>
              </w:rPr>
              <w:t>995016,22</w:t>
            </w:r>
          </w:p>
        </w:tc>
      </w:tr>
      <w:tr w:rsidR="00D33EA8" w14:paraId="511AD5B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B60C0DD" w14:textId="77777777" w:rsidR="00D33EA8" w:rsidRPr="00B4430E" w:rsidRDefault="00D33EA8" w:rsidP="00A134D8">
            <w:pPr>
              <w:rPr>
                <w:color w:val="000000"/>
              </w:rPr>
            </w:pPr>
            <w:r w:rsidRPr="00B4430E">
              <w:rPr>
                <w:color w:val="000000"/>
              </w:rPr>
              <w:t>н677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9D3D3B2" w14:textId="77777777" w:rsidR="00D33EA8" w:rsidRPr="00B4430E" w:rsidRDefault="00D33EA8" w:rsidP="00A134D8">
            <w:pPr>
              <w:rPr>
                <w:color w:val="000000"/>
              </w:rPr>
            </w:pPr>
            <w:r w:rsidRPr="00B4430E">
              <w:rPr>
                <w:color w:val="000000"/>
              </w:rPr>
              <w:t>2730663,15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E6D45C8" w14:textId="77777777" w:rsidR="00D33EA8" w:rsidRPr="00B4430E" w:rsidRDefault="00D33EA8" w:rsidP="00A134D8">
            <w:pPr>
              <w:rPr>
                <w:color w:val="000000"/>
              </w:rPr>
            </w:pPr>
            <w:r w:rsidRPr="00B4430E">
              <w:rPr>
                <w:color w:val="000000"/>
              </w:rPr>
              <w:t>995017,35</w:t>
            </w:r>
          </w:p>
        </w:tc>
      </w:tr>
      <w:tr w:rsidR="00D33EA8" w14:paraId="7C95567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D85689C" w14:textId="77777777" w:rsidR="00D33EA8" w:rsidRPr="00B4430E" w:rsidRDefault="00D33EA8" w:rsidP="00A134D8">
            <w:pPr>
              <w:rPr>
                <w:color w:val="000000"/>
              </w:rPr>
            </w:pPr>
            <w:r w:rsidRPr="00B4430E">
              <w:rPr>
                <w:color w:val="000000"/>
              </w:rPr>
              <w:t>н678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20AD2B5" w14:textId="77777777" w:rsidR="00D33EA8" w:rsidRPr="00B4430E" w:rsidRDefault="00D33EA8" w:rsidP="00A134D8">
            <w:pPr>
              <w:rPr>
                <w:color w:val="000000"/>
              </w:rPr>
            </w:pPr>
            <w:r w:rsidRPr="00B4430E">
              <w:rPr>
                <w:color w:val="000000"/>
              </w:rPr>
              <w:t>2730449,86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4423FC7" w14:textId="77777777" w:rsidR="00D33EA8" w:rsidRPr="00B4430E" w:rsidRDefault="00D33EA8" w:rsidP="00A134D8">
            <w:pPr>
              <w:rPr>
                <w:color w:val="000000"/>
              </w:rPr>
            </w:pPr>
            <w:r w:rsidRPr="00B4430E">
              <w:rPr>
                <w:color w:val="000000"/>
              </w:rPr>
              <w:t>994940,43</w:t>
            </w:r>
          </w:p>
        </w:tc>
      </w:tr>
      <w:tr w:rsidR="00D33EA8" w14:paraId="71D5A84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23BECC" w14:textId="77777777" w:rsidR="00D33EA8" w:rsidRPr="00B4430E" w:rsidRDefault="00D33EA8" w:rsidP="00A134D8">
            <w:pPr>
              <w:rPr>
                <w:color w:val="000000"/>
              </w:rPr>
            </w:pPr>
            <w:r w:rsidRPr="00B4430E">
              <w:rPr>
                <w:color w:val="000000"/>
              </w:rPr>
              <w:t>н679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E5B5360" w14:textId="77777777" w:rsidR="00D33EA8" w:rsidRPr="00B4430E" w:rsidRDefault="00D33EA8" w:rsidP="00A134D8">
            <w:pPr>
              <w:rPr>
                <w:color w:val="000000"/>
              </w:rPr>
            </w:pPr>
            <w:r w:rsidRPr="00B4430E">
              <w:rPr>
                <w:color w:val="000000"/>
              </w:rPr>
              <w:t>2730451,86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09A7DB6" w14:textId="77777777" w:rsidR="00D33EA8" w:rsidRPr="00B4430E" w:rsidRDefault="00D33EA8" w:rsidP="00A134D8">
            <w:pPr>
              <w:rPr>
                <w:color w:val="000000"/>
              </w:rPr>
            </w:pPr>
            <w:r w:rsidRPr="00B4430E">
              <w:rPr>
                <w:color w:val="000000"/>
              </w:rPr>
              <w:t>994940,45</w:t>
            </w:r>
          </w:p>
        </w:tc>
      </w:tr>
      <w:tr w:rsidR="00D33EA8" w14:paraId="4F16140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A57AB2" w14:textId="77777777" w:rsidR="00D33EA8" w:rsidRPr="00B4430E" w:rsidRDefault="00D33EA8" w:rsidP="00A134D8">
            <w:pPr>
              <w:rPr>
                <w:color w:val="000000"/>
              </w:rPr>
            </w:pPr>
            <w:r w:rsidRPr="00B4430E">
              <w:rPr>
                <w:color w:val="000000"/>
              </w:rPr>
              <w:t>н680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360BC7A" w14:textId="77777777" w:rsidR="00D33EA8" w:rsidRPr="00B4430E" w:rsidRDefault="00D33EA8" w:rsidP="00A134D8">
            <w:pPr>
              <w:rPr>
                <w:color w:val="000000"/>
              </w:rPr>
            </w:pPr>
            <w:r w:rsidRPr="00B4430E">
              <w:rPr>
                <w:color w:val="000000"/>
              </w:rPr>
              <w:t>2730451,89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2B8EE8" w14:textId="77777777" w:rsidR="00D33EA8" w:rsidRPr="00B4430E" w:rsidRDefault="00D33EA8" w:rsidP="00A134D8">
            <w:pPr>
              <w:rPr>
                <w:color w:val="000000"/>
              </w:rPr>
            </w:pPr>
            <w:r w:rsidRPr="00B4430E">
              <w:rPr>
                <w:color w:val="000000"/>
              </w:rPr>
              <w:t>994938,44</w:t>
            </w:r>
          </w:p>
        </w:tc>
      </w:tr>
      <w:tr w:rsidR="00D33EA8" w14:paraId="06E5431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D0C124A" w14:textId="77777777" w:rsidR="00D33EA8" w:rsidRPr="00B4430E" w:rsidRDefault="00D33EA8" w:rsidP="00A134D8">
            <w:pPr>
              <w:rPr>
                <w:color w:val="000000"/>
              </w:rPr>
            </w:pPr>
            <w:r w:rsidRPr="00B4430E">
              <w:rPr>
                <w:color w:val="000000"/>
              </w:rPr>
              <w:t>н681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3265302" w14:textId="77777777" w:rsidR="00D33EA8" w:rsidRPr="00B4430E" w:rsidRDefault="00D33EA8" w:rsidP="00A134D8">
            <w:pPr>
              <w:rPr>
                <w:color w:val="000000"/>
              </w:rPr>
            </w:pPr>
            <w:r w:rsidRPr="00B4430E">
              <w:rPr>
                <w:color w:val="000000"/>
              </w:rPr>
              <w:t>2730449,89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04B616D" w14:textId="77777777" w:rsidR="00D33EA8" w:rsidRPr="00B4430E" w:rsidRDefault="00D33EA8" w:rsidP="00A134D8">
            <w:pPr>
              <w:rPr>
                <w:color w:val="000000"/>
              </w:rPr>
            </w:pPr>
            <w:r w:rsidRPr="00B4430E">
              <w:rPr>
                <w:color w:val="000000"/>
              </w:rPr>
              <w:t>994938,43</w:t>
            </w:r>
          </w:p>
        </w:tc>
      </w:tr>
      <w:tr w:rsidR="00D33EA8" w14:paraId="0B72827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44B1DC0" w14:textId="77777777" w:rsidR="00D33EA8" w:rsidRPr="00B4430E" w:rsidRDefault="00D33EA8" w:rsidP="00A134D8">
            <w:pPr>
              <w:rPr>
                <w:color w:val="000000"/>
              </w:rPr>
            </w:pPr>
            <w:r w:rsidRPr="00B4430E">
              <w:rPr>
                <w:color w:val="000000"/>
              </w:rPr>
              <w:t>н682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0C10D2A" w14:textId="77777777" w:rsidR="00D33EA8" w:rsidRPr="00B4430E" w:rsidRDefault="00D33EA8" w:rsidP="00A134D8">
            <w:pPr>
              <w:rPr>
                <w:color w:val="000000"/>
              </w:rPr>
            </w:pPr>
            <w:r w:rsidRPr="00B4430E">
              <w:rPr>
                <w:color w:val="000000"/>
              </w:rPr>
              <w:t>2730661,05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922E9DC" w14:textId="77777777" w:rsidR="00D33EA8" w:rsidRPr="00B4430E" w:rsidRDefault="00D33EA8" w:rsidP="00A134D8">
            <w:pPr>
              <w:rPr>
                <w:color w:val="000000"/>
              </w:rPr>
            </w:pPr>
            <w:r w:rsidRPr="00B4430E">
              <w:rPr>
                <w:color w:val="000000"/>
              </w:rPr>
              <w:t>995100,08</w:t>
            </w:r>
          </w:p>
        </w:tc>
      </w:tr>
      <w:tr w:rsidR="00D33EA8" w14:paraId="1272F67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3035456" w14:textId="77777777" w:rsidR="00D33EA8" w:rsidRPr="00B4430E" w:rsidRDefault="00D33EA8" w:rsidP="00A134D8">
            <w:pPr>
              <w:rPr>
                <w:color w:val="000000"/>
              </w:rPr>
            </w:pPr>
            <w:r w:rsidRPr="00B4430E">
              <w:rPr>
                <w:color w:val="000000"/>
              </w:rPr>
              <w:t>н683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C749EC" w14:textId="77777777" w:rsidR="00D33EA8" w:rsidRPr="00B4430E" w:rsidRDefault="00D33EA8" w:rsidP="00A134D8">
            <w:pPr>
              <w:rPr>
                <w:color w:val="000000"/>
              </w:rPr>
            </w:pPr>
            <w:r w:rsidRPr="00B4430E">
              <w:rPr>
                <w:color w:val="000000"/>
              </w:rPr>
              <w:t>2730664,71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6BC50B" w14:textId="77777777" w:rsidR="00D33EA8" w:rsidRPr="00B4430E" w:rsidRDefault="00D33EA8" w:rsidP="00A134D8">
            <w:pPr>
              <w:rPr>
                <w:color w:val="000000"/>
              </w:rPr>
            </w:pPr>
            <w:r w:rsidRPr="00B4430E">
              <w:rPr>
                <w:color w:val="000000"/>
              </w:rPr>
              <w:t>995099,84</w:t>
            </w:r>
          </w:p>
        </w:tc>
      </w:tr>
      <w:tr w:rsidR="00D33EA8" w14:paraId="74A3058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65E0EF" w14:textId="77777777" w:rsidR="00D33EA8" w:rsidRPr="00B4430E" w:rsidRDefault="00D33EA8" w:rsidP="00A134D8">
            <w:pPr>
              <w:rPr>
                <w:color w:val="000000"/>
              </w:rPr>
            </w:pPr>
            <w:r w:rsidRPr="00B4430E">
              <w:rPr>
                <w:color w:val="000000"/>
              </w:rPr>
              <w:t>н684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2732962" w14:textId="77777777" w:rsidR="00D33EA8" w:rsidRPr="00B4430E" w:rsidRDefault="00D33EA8" w:rsidP="00A134D8">
            <w:pPr>
              <w:rPr>
                <w:color w:val="000000"/>
              </w:rPr>
            </w:pPr>
            <w:r w:rsidRPr="00B4430E">
              <w:rPr>
                <w:color w:val="000000"/>
              </w:rPr>
              <w:t>2730664,63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077867" w14:textId="77777777" w:rsidR="00D33EA8" w:rsidRPr="00B4430E" w:rsidRDefault="00D33EA8" w:rsidP="00A134D8">
            <w:pPr>
              <w:rPr>
                <w:color w:val="000000"/>
              </w:rPr>
            </w:pPr>
            <w:r w:rsidRPr="00B4430E">
              <w:rPr>
                <w:color w:val="000000"/>
              </w:rPr>
              <w:t>995098,34</w:t>
            </w:r>
          </w:p>
        </w:tc>
      </w:tr>
      <w:tr w:rsidR="00D33EA8" w14:paraId="54D9AC4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D17B422" w14:textId="77777777" w:rsidR="00D33EA8" w:rsidRPr="00B4430E" w:rsidRDefault="00D33EA8" w:rsidP="00A134D8">
            <w:pPr>
              <w:rPr>
                <w:color w:val="000000"/>
              </w:rPr>
            </w:pPr>
            <w:r w:rsidRPr="00B4430E">
              <w:rPr>
                <w:color w:val="000000"/>
              </w:rPr>
              <w:t>н685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16636BA" w14:textId="77777777" w:rsidR="00D33EA8" w:rsidRPr="00B4430E" w:rsidRDefault="00D33EA8" w:rsidP="00A134D8">
            <w:pPr>
              <w:rPr>
                <w:color w:val="000000"/>
              </w:rPr>
            </w:pPr>
            <w:r w:rsidRPr="00B4430E">
              <w:rPr>
                <w:color w:val="000000"/>
              </w:rPr>
              <w:t>2730659,51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4E1DCA" w14:textId="77777777" w:rsidR="00D33EA8" w:rsidRPr="00B4430E" w:rsidRDefault="00D33EA8" w:rsidP="00A134D8">
            <w:pPr>
              <w:rPr>
                <w:color w:val="000000"/>
              </w:rPr>
            </w:pPr>
            <w:r w:rsidRPr="00B4430E">
              <w:rPr>
                <w:color w:val="000000"/>
              </w:rPr>
              <w:t>995098,67</w:t>
            </w:r>
          </w:p>
        </w:tc>
      </w:tr>
      <w:tr w:rsidR="00D33EA8" w14:paraId="52DEF12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B2A8DC" w14:textId="77777777" w:rsidR="00D33EA8" w:rsidRPr="00B4430E" w:rsidRDefault="00D33EA8" w:rsidP="00A134D8">
            <w:pPr>
              <w:rPr>
                <w:color w:val="000000"/>
              </w:rPr>
            </w:pPr>
            <w:r w:rsidRPr="00B4430E">
              <w:rPr>
                <w:color w:val="000000"/>
              </w:rPr>
              <w:t>н686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A04D8F1" w14:textId="77777777" w:rsidR="00D33EA8" w:rsidRPr="00B4430E" w:rsidRDefault="00D33EA8" w:rsidP="00A134D8">
            <w:pPr>
              <w:rPr>
                <w:color w:val="000000"/>
              </w:rPr>
            </w:pPr>
            <w:r w:rsidRPr="00B4430E">
              <w:rPr>
                <w:color w:val="000000"/>
              </w:rPr>
              <w:t>2730659,55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0340EE" w14:textId="77777777" w:rsidR="00D33EA8" w:rsidRPr="00B4430E" w:rsidRDefault="00D33EA8" w:rsidP="00A134D8">
            <w:pPr>
              <w:rPr>
                <w:color w:val="000000"/>
              </w:rPr>
            </w:pPr>
            <w:r w:rsidRPr="00B4430E">
              <w:rPr>
                <w:color w:val="000000"/>
              </w:rPr>
              <w:t>995100,17</w:t>
            </w:r>
          </w:p>
        </w:tc>
      </w:tr>
      <w:tr w:rsidR="00D33EA8" w14:paraId="5A3E1AF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DD76254" w14:textId="77777777" w:rsidR="00D33EA8" w:rsidRPr="00B4430E" w:rsidRDefault="00D33EA8" w:rsidP="00A134D8">
            <w:pPr>
              <w:rPr>
                <w:color w:val="000000"/>
              </w:rPr>
            </w:pPr>
            <w:r w:rsidRPr="00B4430E">
              <w:rPr>
                <w:color w:val="000000"/>
              </w:rPr>
              <w:t>н687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AE40A94" w14:textId="77777777" w:rsidR="00D33EA8" w:rsidRPr="00B4430E" w:rsidRDefault="00D33EA8" w:rsidP="00A134D8">
            <w:pPr>
              <w:rPr>
                <w:color w:val="000000"/>
              </w:rPr>
            </w:pPr>
            <w:r w:rsidRPr="00B4430E">
              <w:rPr>
                <w:color w:val="000000"/>
              </w:rPr>
              <w:t>2730661,05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976B657" w14:textId="77777777" w:rsidR="00D33EA8" w:rsidRPr="00B4430E" w:rsidRDefault="00D33EA8" w:rsidP="00A134D8">
            <w:pPr>
              <w:rPr>
                <w:color w:val="000000"/>
              </w:rPr>
            </w:pPr>
            <w:r w:rsidRPr="00B4430E">
              <w:rPr>
                <w:color w:val="000000"/>
              </w:rPr>
              <w:t>995100,13</w:t>
            </w:r>
          </w:p>
        </w:tc>
      </w:tr>
      <w:tr w:rsidR="00D33EA8" w14:paraId="2B073B9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9E77FD" w14:textId="77777777" w:rsidR="00D33EA8" w:rsidRPr="00B4430E" w:rsidRDefault="00D33EA8" w:rsidP="00A134D8">
            <w:pPr>
              <w:rPr>
                <w:color w:val="000000"/>
              </w:rPr>
            </w:pPr>
            <w:r w:rsidRPr="00B4430E">
              <w:rPr>
                <w:color w:val="000000"/>
              </w:rPr>
              <w:t>н688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96DE619" w14:textId="77777777" w:rsidR="00D33EA8" w:rsidRPr="00B4430E" w:rsidRDefault="00D33EA8" w:rsidP="00A134D8">
            <w:pPr>
              <w:rPr>
                <w:color w:val="000000"/>
              </w:rPr>
            </w:pPr>
            <w:r w:rsidRPr="00B4430E">
              <w:rPr>
                <w:color w:val="000000"/>
              </w:rPr>
              <w:t>2730456,89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82127F8" w14:textId="77777777" w:rsidR="00D33EA8" w:rsidRPr="00B4430E" w:rsidRDefault="00D33EA8" w:rsidP="00A134D8">
            <w:pPr>
              <w:rPr>
                <w:color w:val="000000"/>
              </w:rPr>
            </w:pPr>
            <w:r w:rsidRPr="00B4430E">
              <w:rPr>
                <w:color w:val="000000"/>
              </w:rPr>
              <w:t>995087,87</w:t>
            </w:r>
          </w:p>
        </w:tc>
      </w:tr>
      <w:tr w:rsidR="00D33EA8" w14:paraId="42A1F62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8622A4" w14:textId="77777777" w:rsidR="00D33EA8" w:rsidRPr="00B4430E" w:rsidRDefault="00D33EA8" w:rsidP="00A134D8">
            <w:pPr>
              <w:rPr>
                <w:color w:val="000000"/>
              </w:rPr>
            </w:pPr>
            <w:r w:rsidRPr="00B4430E">
              <w:rPr>
                <w:color w:val="000000"/>
              </w:rPr>
              <w:t>н689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EBC10C" w14:textId="77777777" w:rsidR="00D33EA8" w:rsidRPr="00B4430E" w:rsidRDefault="00D33EA8" w:rsidP="00A134D8">
            <w:pPr>
              <w:rPr>
                <w:color w:val="000000"/>
              </w:rPr>
            </w:pPr>
            <w:r w:rsidRPr="00B4430E">
              <w:rPr>
                <w:color w:val="000000"/>
              </w:rPr>
              <w:t>2730454,90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A59D089" w14:textId="77777777" w:rsidR="00D33EA8" w:rsidRPr="00B4430E" w:rsidRDefault="00D33EA8" w:rsidP="00A134D8">
            <w:pPr>
              <w:rPr>
                <w:color w:val="000000"/>
              </w:rPr>
            </w:pPr>
            <w:r w:rsidRPr="00B4430E">
              <w:rPr>
                <w:color w:val="000000"/>
              </w:rPr>
              <w:t>995087,68</w:t>
            </w:r>
          </w:p>
        </w:tc>
      </w:tr>
      <w:tr w:rsidR="00D33EA8" w14:paraId="6493A49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A6E1774" w14:textId="77777777" w:rsidR="00D33EA8" w:rsidRPr="00B4430E" w:rsidRDefault="00D33EA8" w:rsidP="00A134D8">
            <w:pPr>
              <w:rPr>
                <w:color w:val="000000"/>
              </w:rPr>
            </w:pPr>
            <w:r w:rsidRPr="00B4430E">
              <w:rPr>
                <w:color w:val="000000"/>
              </w:rPr>
              <w:t>н690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86A7B0" w14:textId="77777777" w:rsidR="00D33EA8" w:rsidRPr="00B4430E" w:rsidRDefault="00D33EA8" w:rsidP="00A134D8">
            <w:pPr>
              <w:rPr>
                <w:color w:val="000000"/>
              </w:rPr>
            </w:pPr>
            <w:r w:rsidRPr="00B4430E">
              <w:rPr>
                <w:color w:val="000000"/>
              </w:rPr>
              <w:t>2730454,73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4DBF004" w14:textId="77777777" w:rsidR="00D33EA8" w:rsidRPr="00B4430E" w:rsidRDefault="00D33EA8" w:rsidP="00A134D8">
            <w:pPr>
              <w:rPr>
                <w:color w:val="000000"/>
              </w:rPr>
            </w:pPr>
            <w:r w:rsidRPr="00B4430E">
              <w:rPr>
                <w:color w:val="000000"/>
              </w:rPr>
              <w:t>995089,67</w:t>
            </w:r>
          </w:p>
        </w:tc>
      </w:tr>
      <w:tr w:rsidR="00D33EA8" w14:paraId="2B1E194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F1D23B9" w14:textId="77777777" w:rsidR="00D33EA8" w:rsidRPr="00B4430E" w:rsidRDefault="00D33EA8" w:rsidP="00A134D8">
            <w:pPr>
              <w:rPr>
                <w:color w:val="000000"/>
              </w:rPr>
            </w:pPr>
            <w:r w:rsidRPr="00B4430E">
              <w:rPr>
                <w:color w:val="000000"/>
              </w:rPr>
              <w:t>н691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BF029E6" w14:textId="77777777" w:rsidR="00D33EA8" w:rsidRPr="00B4430E" w:rsidRDefault="00D33EA8" w:rsidP="00A134D8">
            <w:pPr>
              <w:rPr>
                <w:color w:val="000000"/>
              </w:rPr>
            </w:pPr>
            <w:r w:rsidRPr="00B4430E">
              <w:rPr>
                <w:color w:val="000000"/>
              </w:rPr>
              <w:t>2730456,72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845782" w14:textId="77777777" w:rsidR="00D33EA8" w:rsidRPr="00B4430E" w:rsidRDefault="00D33EA8" w:rsidP="00A134D8">
            <w:pPr>
              <w:rPr>
                <w:color w:val="000000"/>
              </w:rPr>
            </w:pPr>
            <w:r w:rsidRPr="00B4430E">
              <w:rPr>
                <w:color w:val="000000"/>
              </w:rPr>
              <w:t>995089,84</w:t>
            </w:r>
          </w:p>
        </w:tc>
      </w:tr>
      <w:tr w:rsidR="00D33EA8" w14:paraId="42D728B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CBC86CB" w14:textId="77777777" w:rsidR="00D33EA8" w:rsidRPr="00B4430E" w:rsidRDefault="00D33EA8" w:rsidP="00A134D8">
            <w:pPr>
              <w:rPr>
                <w:color w:val="000000"/>
              </w:rPr>
            </w:pPr>
            <w:r w:rsidRPr="00B4430E">
              <w:rPr>
                <w:color w:val="000000"/>
              </w:rPr>
              <w:t>н692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78BF6F5" w14:textId="77777777" w:rsidR="00D33EA8" w:rsidRPr="00B4430E" w:rsidRDefault="00D33EA8" w:rsidP="00A134D8">
            <w:pPr>
              <w:rPr>
                <w:color w:val="000000"/>
              </w:rPr>
            </w:pPr>
            <w:r w:rsidRPr="00B4430E">
              <w:rPr>
                <w:color w:val="000000"/>
              </w:rPr>
              <w:t>2730651,14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8DED58" w14:textId="77777777" w:rsidR="00D33EA8" w:rsidRPr="00B4430E" w:rsidRDefault="00D33EA8" w:rsidP="00A134D8">
            <w:pPr>
              <w:rPr>
                <w:color w:val="000000"/>
              </w:rPr>
            </w:pPr>
            <w:r w:rsidRPr="00B4430E">
              <w:rPr>
                <w:color w:val="000000"/>
              </w:rPr>
              <w:t>995032,16</w:t>
            </w:r>
          </w:p>
        </w:tc>
      </w:tr>
      <w:tr w:rsidR="00D33EA8" w14:paraId="75FB78D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34246A7" w14:textId="77777777" w:rsidR="00D33EA8" w:rsidRPr="00B4430E" w:rsidRDefault="00D33EA8" w:rsidP="00A134D8">
            <w:pPr>
              <w:rPr>
                <w:color w:val="000000"/>
              </w:rPr>
            </w:pPr>
            <w:r w:rsidRPr="00B4430E">
              <w:rPr>
                <w:color w:val="000000"/>
              </w:rPr>
              <w:t>н693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9D61C4" w14:textId="77777777" w:rsidR="00D33EA8" w:rsidRPr="00B4430E" w:rsidRDefault="00D33EA8" w:rsidP="00A134D8">
            <w:pPr>
              <w:rPr>
                <w:color w:val="000000"/>
              </w:rPr>
            </w:pPr>
            <w:r w:rsidRPr="00B4430E">
              <w:rPr>
                <w:color w:val="000000"/>
              </w:rPr>
              <w:t>2730650,70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0BC61AA" w14:textId="77777777" w:rsidR="00D33EA8" w:rsidRPr="00B4430E" w:rsidRDefault="00D33EA8" w:rsidP="00A134D8">
            <w:pPr>
              <w:rPr>
                <w:color w:val="000000"/>
              </w:rPr>
            </w:pPr>
            <w:r w:rsidRPr="00B4430E">
              <w:rPr>
                <w:color w:val="000000"/>
              </w:rPr>
              <w:t>995033,58</w:t>
            </w:r>
          </w:p>
        </w:tc>
      </w:tr>
      <w:tr w:rsidR="00D33EA8" w14:paraId="1A9EA48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B57D840" w14:textId="77777777" w:rsidR="00D33EA8" w:rsidRPr="00B4430E" w:rsidRDefault="00D33EA8" w:rsidP="00A134D8">
            <w:pPr>
              <w:rPr>
                <w:color w:val="000000"/>
              </w:rPr>
            </w:pPr>
            <w:r w:rsidRPr="00B4430E">
              <w:rPr>
                <w:color w:val="000000"/>
              </w:rPr>
              <w:t>н694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40FEABE" w14:textId="77777777" w:rsidR="00D33EA8" w:rsidRPr="00B4430E" w:rsidRDefault="00D33EA8" w:rsidP="00A134D8">
            <w:pPr>
              <w:rPr>
                <w:color w:val="000000"/>
              </w:rPr>
            </w:pPr>
            <w:r w:rsidRPr="00B4430E">
              <w:rPr>
                <w:color w:val="000000"/>
              </w:rPr>
              <w:t>2730652,17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AD262E" w14:textId="77777777" w:rsidR="00D33EA8" w:rsidRPr="00B4430E" w:rsidRDefault="00D33EA8" w:rsidP="00A134D8">
            <w:pPr>
              <w:rPr>
                <w:color w:val="000000"/>
              </w:rPr>
            </w:pPr>
            <w:r w:rsidRPr="00B4430E">
              <w:rPr>
                <w:color w:val="000000"/>
              </w:rPr>
              <w:t>995034,01</w:t>
            </w:r>
          </w:p>
        </w:tc>
      </w:tr>
      <w:tr w:rsidR="00D33EA8" w14:paraId="02CB4F1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31AA596" w14:textId="77777777" w:rsidR="00D33EA8" w:rsidRPr="00B4430E" w:rsidRDefault="00D33EA8" w:rsidP="00A134D8">
            <w:pPr>
              <w:rPr>
                <w:color w:val="000000"/>
              </w:rPr>
            </w:pPr>
            <w:r w:rsidRPr="00B4430E">
              <w:rPr>
                <w:color w:val="000000"/>
              </w:rPr>
              <w:t>н695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04F3D77" w14:textId="77777777" w:rsidR="00D33EA8" w:rsidRPr="00B4430E" w:rsidRDefault="00D33EA8" w:rsidP="00A134D8">
            <w:pPr>
              <w:rPr>
                <w:color w:val="000000"/>
              </w:rPr>
            </w:pPr>
            <w:r w:rsidRPr="00B4430E">
              <w:rPr>
                <w:color w:val="000000"/>
              </w:rPr>
              <w:t>2730652,57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AF5CD21" w14:textId="77777777" w:rsidR="00D33EA8" w:rsidRPr="00B4430E" w:rsidRDefault="00D33EA8" w:rsidP="00A134D8">
            <w:pPr>
              <w:rPr>
                <w:color w:val="000000"/>
              </w:rPr>
            </w:pPr>
            <w:r w:rsidRPr="00B4430E">
              <w:rPr>
                <w:color w:val="000000"/>
              </w:rPr>
              <w:t>995032,54</w:t>
            </w:r>
          </w:p>
        </w:tc>
      </w:tr>
      <w:tr w:rsidR="00D33EA8" w14:paraId="24FE85A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A618F8" w14:textId="77777777" w:rsidR="00D33EA8" w:rsidRPr="00B4430E" w:rsidRDefault="00D33EA8" w:rsidP="00A134D8">
            <w:pPr>
              <w:rPr>
                <w:color w:val="000000"/>
              </w:rPr>
            </w:pPr>
            <w:r w:rsidRPr="00B4430E">
              <w:rPr>
                <w:color w:val="000000"/>
              </w:rPr>
              <w:t>н696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18C65A" w14:textId="77777777" w:rsidR="00D33EA8" w:rsidRPr="00B4430E" w:rsidRDefault="00D33EA8" w:rsidP="00A134D8">
            <w:pPr>
              <w:rPr>
                <w:color w:val="000000"/>
              </w:rPr>
            </w:pPr>
            <w:r w:rsidRPr="00B4430E">
              <w:rPr>
                <w:color w:val="000000"/>
              </w:rPr>
              <w:t>2730455,24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07E3686" w14:textId="77777777" w:rsidR="00D33EA8" w:rsidRPr="00B4430E" w:rsidRDefault="00D33EA8" w:rsidP="00A134D8">
            <w:pPr>
              <w:rPr>
                <w:color w:val="000000"/>
              </w:rPr>
            </w:pPr>
            <w:r w:rsidRPr="00B4430E">
              <w:rPr>
                <w:color w:val="000000"/>
              </w:rPr>
              <w:t>995084,70</w:t>
            </w:r>
          </w:p>
        </w:tc>
      </w:tr>
      <w:tr w:rsidR="00D33EA8" w14:paraId="2801245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35927E3" w14:textId="77777777" w:rsidR="00D33EA8" w:rsidRPr="00B4430E" w:rsidRDefault="00D33EA8" w:rsidP="00A134D8">
            <w:pPr>
              <w:rPr>
                <w:color w:val="000000"/>
              </w:rPr>
            </w:pPr>
            <w:r w:rsidRPr="00B4430E">
              <w:rPr>
                <w:color w:val="000000"/>
              </w:rPr>
              <w:t>н697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E5C045C" w14:textId="77777777" w:rsidR="00D33EA8" w:rsidRPr="00B4430E" w:rsidRDefault="00D33EA8" w:rsidP="00A134D8">
            <w:pPr>
              <w:rPr>
                <w:color w:val="000000"/>
              </w:rPr>
            </w:pPr>
            <w:r w:rsidRPr="00B4430E">
              <w:rPr>
                <w:color w:val="000000"/>
              </w:rPr>
              <w:t>2730455,04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B200F8B" w14:textId="77777777" w:rsidR="00D33EA8" w:rsidRPr="00B4430E" w:rsidRDefault="00D33EA8" w:rsidP="00A134D8">
            <w:pPr>
              <w:rPr>
                <w:color w:val="000000"/>
              </w:rPr>
            </w:pPr>
            <w:r w:rsidRPr="00B4430E">
              <w:rPr>
                <w:color w:val="000000"/>
              </w:rPr>
              <w:t>995086,69</w:t>
            </w:r>
          </w:p>
        </w:tc>
      </w:tr>
      <w:tr w:rsidR="00D33EA8" w14:paraId="2C8BC6A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EDBACBE" w14:textId="77777777" w:rsidR="00D33EA8" w:rsidRPr="00B4430E" w:rsidRDefault="00D33EA8" w:rsidP="00A134D8">
            <w:pPr>
              <w:rPr>
                <w:color w:val="000000"/>
              </w:rPr>
            </w:pPr>
            <w:r w:rsidRPr="00B4430E">
              <w:rPr>
                <w:color w:val="000000"/>
              </w:rPr>
              <w:t>н698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C7EC306" w14:textId="77777777" w:rsidR="00D33EA8" w:rsidRPr="00B4430E" w:rsidRDefault="00D33EA8" w:rsidP="00A134D8">
            <w:pPr>
              <w:rPr>
                <w:color w:val="000000"/>
              </w:rPr>
            </w:pPr>
            <w:r w:rsidRPr="00B4430E">
              <w:rPr>
                <w:color w:val="000000"/>
              </w:rPr>
              <w:t>2730457,02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0C9A65" w14:textId="77777777" w:rsidR="00D33EA8" w:rsidRPr="00B4430E" w:rsidRDefault="00D33EA8" w:rsidP="00A134D8">
            <w:pPr>
              <w:rPr>
                <w:color w:val="000000"/>
              </w:rPr>
            </w:pPr>
            <w:r w:rsidRPr="00B4430E">
              <w:rPr>
                <w:color w:val="000000"/>
              </w:rPr>
              <w:t>995086,90</w:t>
            </w:r>
          </w:p>
        </w:tc>
      </w:tr>
      <w:tr w:rsidR="00D33EA8" w14:paraId="5A4B336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9516DE2" w14:textId="77777777" w:rsidR="00D33EA8" w:rsidRPr="00B4430E" w:rsidRDefault="00D33EA8" w:rsidP="00A134D8">
            <w:pPr>
              <w:rPr>
                <w:color w:val="000000"/>
              </w:rPr>
            </w:pPr>
            <w:r w:rsidRPr="00B4430E">
              <w:rPr>
                <w:color w:val="000000"/>
              </w:rPr>
              <w:t>н699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3F12FD3" w14:textId="77777777" w:rsidR="00D33EA8" w:rsidRPr="00B4430E" w:rsidRDefault="00D33EA8" w:rsidP="00A134D8">
            <w:pPr>
              <w:rPr>
                <w:color w:val="000000"/>
              </w:rPr>
            </w:pPr>
            <w:r w:rsidRPr="00B4430E">
              <w:rPr>
                <w:color w:val="000000"/>
              </w:rPr>
              <w:t>2730457,23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C47863" w14:textId="77777777" w:rsidR="00D33EA8" w:rsidRPr="00B4430E" w:rsidRDefault="00D33EA8" w:rsidP="00A134D8">
            <w:pPr>
              <w:rPr>
                <w:color w:val="000000"/>
              </w:rPr>
            </w:pPr>
            <w:r w:rsidRPr="00B4430E">
              <w:rPr>
                <w:color w:val="000000"/>
              </w:rPr>
              <w:t>995084,91</w:t>
            </w:r>
          </w:p>
        </w:tc>
      </w:tr>
      <w:tr w:rsidR="00D33EA8" w14:paraId="4788FB8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2009EB0" w14:textId="77777777" w:rsidR="00D33EA8" w:rsidRPr="00B4430E" w:rsidRDefault="00D33EA8" w:rsidP="00A134D8">
            <w:pPr>
              <w:rPr>
                <w:color w:val="000000"/>
              </w:rPr>
            </w:pPr>
            <w:r w:rsidRPr="00B4430E">
              <w:rPr>
                <w:color w:val="000000"/>
              </w:rPr>
              <w:t>н700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CD4815B" w14:textId="77777777" w:rsidR="00D33EA8" w:rsidRPr="00B4430E" w:rsidRDefault="00D33EA8" w:rsidP="00A134D8">
            <w:pPr>
              <w:rPr>
                <w:color w:val="000000"/>
              </w:rPr>
            </w:pPr>
            <w:r w:rsidRPr="00B4430E">
              <w:rPr>
                <w:color w:val="000000"/>
              </w:rPr>
              <w:t>2730631,61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735B79" w14:textId="77777777" w:rsidR="00D33EA8" w:rsidRPr="00B4430E" w:rsidRDefault="00D33EA8" w:rsidP="00A134D8">
            <w:pPr>
              <w:rPr>
                <w:color w:val="000000"/>
              </w:rPr>
            </w:pPr>
            <w:r w:rsidRPr="00B4430E">
              <w:rPr>
                <w:color w:val="000000"/>
              </w:rPr>
              <w:t>995187,96</w:t>
            </w:r>
          </w:p>
        </w:tc>
      </w:tr>
      <w:tr w:rsidR="00D33EA8" w14:paraId="41E573D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D25A029" w14:textId="77777777" w:rsidR="00D33EA8" w:rsidRPr="00B4430E" w:rsidRDefault="00D33EA8" w:rsidP="00A134D8">
            <w:pPr>
              <w:rPr>
                <w:color w:val="000000"/>
              </w:rPr>
            </w:pPr>
            <w:r w:rsidRPr="00B4430E">
              <w:rPr>
                <w:color w:val="000000"/>
              </w:rPr>
              <w:t>н701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77E4159" w14:textId="77777777" w:rsidR="00D33EA8" w:rsidRPr="00B4430E" w:rsidRDefault="00D33EA8" w:rsidP="00A134D8">
            <w:pPr>
              <w:rPr>
                <w:color w:val="000000"/>
              </w:rPr>
            </w:pPr>
            <w:r w:rsidRPr="00B4430E">
              <w:rPr>
                <w:color w:val="000000"/>
              </w:rPr>
              <w:t>2730633,43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19DE84C" w14:textId="77777777" w:rsidR="00D33EA8" w:rsidRPr="00B4430E" w:rsidRDefault="00D33EA8" w:rsidP="00A134D8">
            <w:pPr>
              <w:rPr>
                <w:color w:val="000000"/>
              </w:rPr>
            </w:pPr>
            <w:r w:rsidRPr="00B4430E">
              <w:rPr>
                <w:color w:val="000000"/>
              </w:rPr>
              <w:t>995196,93</w:t>
            </w:r>
          </w:p>
        </w:tc>
      </w:tr>
      <w:tr w:rsidR="00D33EA8" w14:paraId="5FA1D2D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A99DCD8" w14:textId="77777777" w:rsidR="00D33EA8" w:rsidRPr="00B4430E" w:rsidRDefault="00D33EA8" w:rsidP="00A134D8">
            <w:pPr>
              <w:rPr>
                <w:color w:val="000000"/>
              </w:rPr>
            </w:pPr>
            <w:r w:rsidRPr="00B4430E">
              <w:rPr>
                <w:color w:val="000000"/>
              </w:rPr>
              <w:t>н702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BA06DD" w14:textId="77777777" w:rsidR="00D33EA8" w:rsidRPr="00B4430E" w:rsidRDefault="00D33EA8" w:rsidP="00A134D8">
            <w:pPr>
              <w:rPr>
                <w:color w:val="000000"/>
              </w:rPr>
            </w:pPr>
            <w:r w:rsidRPr="00B4430E">
              <w:rPr>
                <w:color w:val="000000"/>
              </w:rPr>
              <w:t>2730684,75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AA60F32" w14:textId="77777777" w:rsidR="00D33EA8" w:rsidRPr="00B4430E" w:rsidRDefault="00D33EA8" w:rsidP="00A134D8">
            <w:pPr>
              <w:rPr>
                <w:color w:val="000000"/>
              </w:rPr>
            </w:pPr>
            <w:r w:rsidRPr="00B4430E">
              <w:rPr>
                <w:color w:val="000000"/>
              </w:rPr>
              <w:t>995199,05</w:t>
            </w:r>
          </w:p>
        </w:tc>
      </w:tr>
      <w:tr w:rsidR="00D33EA8" w14:paraId="7CB0C74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E238974" w14:textId="77777777" w:rsidR="00D33EA8" w:rsidRPr="00B4430E" w:rsidRDefault="00D33EA8" w:rsidP="00A134D8">
            <w:pPr>
              <w:rPr>
                <w:color w:val="000000"/>
              </w:rPr>
            </w:pPr>
            <w:r w:rsidRPr="00B4430E">
              <w:rPr>
                <w:color w:val="000000"/>
              </w:rPr>
              <w:t>н703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45D1C2E" w14:textId="77777777" w:rsidR="00D33EA8" w:rsidRPr="00B4430E" w:rsidRDefault="00D33EA8" w:rsidP="00A134D8">
            <w:pPr>
              <w:rPr>
                <w:color w:val="000000"/>
              </w:rPr>
            </w:pPr>
            <w:r w:rsidRPr="00B4430E">
              <w:rPr>
                <w:color w:val="000000"/>
              </w:rPr>
              <w:t>2730686,53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30EDFE9" w14:textId="77777777" w:rsidR="00D33EA8" w:rsidRPr="00B4430E" w:rsidRDefault="00D33EA8" w:rsidP="00A134D8">
            <w:pPr>
              <w:rPr>
                <w:color w:val="000000"/>
              </w:rPr>
            </w:pPr>
            <w:r w:rsidRPr="00B4430E">
              <w:rPr>
                <w:color w:val="000000"/>
              </w:rPr>
              <w:t>995188,97</w:t>
            </w:r>
          </w:p>
        </w:tc>
      </w:tr>
      <w:tr w:rsidR="00D33EA8" w14:paraId="34CDF2B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4D9121C" w14:textId="77777777" w:rsidR="00D33EA8" w:rsidRPr="00B4430E" w:rsidRDefault="00D33EA8" w:rsidP="00A134D8">
            <w:pPr>
              <w:rPr>
                <w:color w:val="000000"/>
              </w:rPr>
            </w:pPr>
            <w:r w:rsidRPr="00B4430E">
              <w:rPr>
                <w:color w:val="000000"/>
              </w:rPr>
              <w:t>н704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987BA3" w14:textId="77777777" w:rsidR="00D33EA8" w:rsidRPr="00B4430E" w:rsidRDefault="00D33EA8" w:rsidP="00A134D8">
            <w:pPr>
              <w:rPr>
                <w:color w:val="000000"/>
              </w:rPr>
            </w:pPr>
            <w:r w:rsidRPr="00B4430E">
              <w:rPr>
                <w:color w:val="000000"/>
              </w:rPr>
              <w:t>2730688,00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2CBF04A" w14:textId="77777777" w:rsidR="00D33EA8" w:rsidRPr="00B4430E" w:rsidRDefault="00D33EA8" w:rsidP="00A134D8">
            <w:pPr>
              <w:rPr>
                <w:color w:val="000000"/>
              </w:rPr>
            </w:pPr>
            <w:r w:rsidRPr="00B4430E">
              <w:rPr>
                <w:color w:val="000000"/>
              </w:rPr>
              <w:t>995179,56</w:t>
            </w:r>
          </w:p>
        </w:tc>
      </w:tr>
      <w:tr w:rsidR="00D33EA8" w14:paraId="11A2E82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E53A49" w14:textId="77777777" w:rsidR="00D33EA8" w:rsidRPr="00B4430E" w:rsidRDefault="00D33EA8" w:rsidP="00A134D8">
            <w:pPr>
              <w:rPr>
                <w:color w:val="000000"/>
              </w:rPr>
            </w:pPr>
            <w:r w:rsidRPr="00B4430E">
              <w:rPr>
                <w:color w:val="000000"/>
              </w:rPr>
              <w:t>н705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3F9DA44" w14:textId="77777777" w:rsidR="00D33EA8" w:rsidRPr="00B4430E" w:rsidRDefault="00D33EA8" w:rsidP="00A134D8">
            <w:pPr>
              <w:rPr>
                <w:color w:val="000000"/>
              </w:rPr>
            </w:pPr>
            <w:r w:rsidRPr="00B4430E">
              <w:rPr>
                <w:color w:val="000000"/>
              </w:rPr>
              <w:t>2730691,08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3370AB8" w14:textId="77777777" w:rsidR="00D33EA8" w:rsidRPr="00B4430E" w:rsidRDefault="00D33EA8" w:rsidP="00A134D8">
            <w:pPr>
              <w:rPr>
                <w:color w:val="000000"/>
              </w:rPr>
            </w:pPr>
            <w:r w:rsidRPr="00B4430E">
              <w:rPr>
                <w:color w:val="000000"/>
              </w:rPr>
              <w:t>995159,64</w:t>
            </w:r>
          </w:p>
        </w:tc>
      </w:tr>
      <w:tr w:rsidR="00D33EA8" w14:paraId="67CB48E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1B1A3B9" w14:textId="77777777" w:rsidR="00D33EA8" w:rsidRPr="00B4430E" w:rsidRDefault="00D33EA8" w:rsidP="00A134D8">
            <w:pPr>
              <w:rPr>
                <w:color w:val="000000"/>
              </w:rPr>
            </w:pPr>
            <w:r w:rsidRPr="00B4430E">
              <w:rPr>
                <w:color w:val="000000"/>
              </w:rPr>
              <w:t>н706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E2AB7B" w14:textId="77777777" w:rsidR="00D33EA8" w:rsidRPr="00B4430E" w:rsidRDefault="00D33EA8" w:rsidP="00A134D8">
            <w:pPr>
              <w:rPr>
                <w:color w:val="000000"/>
              </w:rPr>
            </w:pPr>
            <w:r w:rsidRPr="00B4430E">
              <w:rPr>
                <w:color w:val="000000"/>
              </w:rPr>
              <w:t>2730700,64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0D934CC" w14:textId="77777777" w:rsidR="00D33EA8" w:rsidRPr="00B4430E" w:rsidRDefault="00D33EA8" w:rsidP="00A134D8">
            <w:pPr>
              <w:rPr>
                <w:color w:val="000000"/>
              </w:rPr>
            </w:pPr>
            <w:r w:rsidRPr="00B4430E">
              <w:rPr>
                <w:color w:val="000000"/>
              </w:rPr>
              <w:t>995160,51</w:t>
            </w:r>
          </w:p>
        </w:tc>
      </w:tr>
      <w:tr w:rsidR="00D33EA8" w14:paraId="7B4F244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CB8BB1A" w14:textId="77777777" w:rsidR="00D33EA8" w:rsidRPr="00B4430E" w:rsidRDefault="00D33EA8" w:rsidP="00A134D8">
            <w:pPr>
              <w:rPr>
                <w:color w:val="000000"/>
              </w:rPr>
            </w:pPr>
            <w:r w:rsidRPr="00B4430E">
              <w:rPr>
                <w:color w:val="000000"/>
              </w:rPr>
              <w:t>н707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EED7F2" w14:textId="77777777" w:rsidR="00D33EA8" w:rsidRPr="00B4430E" w:rsidRDefault="00D33EA8" w:rsidP="00A134D8">
            <w:pPr>
              <w:rPr>
                <w:color w:val="000000"/>
              </w:rPr>
            </w:pPr>
            <w:r w:rsidRPr="00B4430E">
              <w:rPr>
                <w:color w:val="000000"/>
              </w:rPr>
              <w:t>2730716,57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6DF305C" w14:textId="77777777" w:rsidR="00D33EA8" w:rsidRPr="00B4430E" w:rsidRDefault="00D33EA8" w:rsidP="00A134D8">
            <w:pPr>
              <w:rPr>
                <w:color w:val="000000"/>
              </w:rPr>
            </w:pPr>
            <w:r w:rsidRPr="00B4430E">
              <w:rPr>
                <w:color w:val="000000"/>
              </w:rPr>
              <w:t>995159,94</w:t>
            </w:r>
          </w:p>
        </w:tc>
      </w:tr>
      <w:tr w:rsidR="00D33EA8" w14:paraId="3D68600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2F45A8" w14:textId="77777777" w:rsidR="00D33EA8" w:rsidRPr="00B4430E" w:rsidRDefault="00D33EA8" w:rsidP="00A134D8">
            <w:pPr>
              <w:rPr>
                <w:color w:val="000000"/>
              </w:rPr>
            </w:pPr>
            <w:r w:rsidRPr="00B4430E">
              <w:rPr>
                <w:color w:val="000000"/>
              </w:rPr>
              <w:t>н708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E9008BB" w14:textId="77777777" w:rsidR="00D33EA8" w:rsidRPr="00B4430E" w:rsidRDefault="00D33EA8" w:rsidP="00A134D8">
            <w:pPr>
              <w:rPr>
                <w:color w:val="000000"/>
              </w:rPr>
            </w:pPr>
            <w:r w:rsidRPr="00B4430E">
              <w:rPr>
                <w:color w:val="000000"/>
              </w:rPr>
              <w:t>2730716,08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6ABF1CE" w14:textId="77777777" w:rsidR="00D33EA8" w:rsidRPr="00B4430E" w:rsidRDefault="00D33EA8" w:rsidP="00A134D8">
            <w:pPr>
              <w:rPr>
                <w:color w:val="000000"/>
              </w:rPr>
            </w:pPr>
            <w:r w:rsidRPr="00B4430E">
              <w:rPr>
                <w:color w:val="000000"/>
              </w:rPr>
              <w:t>995148,10</w:t>
            </w:r>
          </w:p>
        </w:tc>
      </w:tr>
      <w:tr w:rsidR="00D33EA8" w14:paraId="1B123E0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39A212" w14:textId="77777777" w:rsidR="00D33EA8" w:rsidRPr="00B4430E" w:rsidRDefault="00D33EA8" w:rsidP="00A134D8">
            <w:pPr>
              <w:rPr>
                <w:color w:val="000000"/>
              </w:rPr>
            </w:pPr>
            <w:r w:rsidRPr="00B4430E">
              <w:rPr>
                <w:color w:val="000000"/>
              </w:rPr>
              <w:t>н709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0B7418" w14:textId="77777777" w:rsidR="00D33EA8" w:rsidRPr="00B4430E" w:rsidRDefault="00D33EA8" w:rsidP="00A134D8">
            <w:pPr>
              <w:rPr>
                <w:color w:val="000000"/>
              </w:rPr>
            </w:pPr>
            <w:r w:rsidRPr="00B4430E">
              <w:rPr>
                <w:color w:val="000000"/>
              </w:rPr>
              <w:t>2730723,90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071713F" w14:textId="77777777" w:rsidR="00D33EA8" w:rsidRPr="00B4430E" w:rsidRDefault="00D33EA8" w:rsidP="00A134D8">
            <w:pPr>
              <w:rPr>
                <w:color w:val="000000"/>
              </w:rPr>
            </w:pPr>
            <w:r w:rsidRPr="00B4430E">
              <w:rPr>
                <w:color w:val="000000"/>
              </w:rPr>
              <w:t>995135,49</w:t>
            </w:r>
          </w:p>
        </w:tc>
      </w:tr>
      <w:tr w:rsidR="00D33EA8" w14:paraId="1D91B25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5E2589B" w14:textId="77777777" w:rsidR="00D33EA8" w:rsidRPr="00B4430E" w:rsidRDefault="00D33EA8" w:rsidP="00A134D8">
            <w:pPr>
              <w:rPr>
                <w:color w:val="000000"/>
              </w:rPr>
            </w:pPr>
            <w:r w:rsidRPr="00B4430E">
              <w:rPr>
                <w:color w:val="000000"/>
              </w:rPr>
              <w:t>н710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6DEAEA" w14:textId="77777777" w:rsidR="00D33EA8" w:rsidRPr="00B4430E" w:rsidRDefault="00D33EA8" w:rsidP="00A134D8">
            <w:pPr>
              <w:rPr>
                <w:color w:val="000000"/>
              </w:rPr>
            </w:pPr>
            <w:r w:rsidRPr="00B4430E">
              <w:rPr>
                <w:color w:val="000000"/>
              </w:rPr>
              <w:t>2730767,99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EDA08D5" w14:textId="77777777" w:rsidR="00D33EA8" w:rsidRPr="00B4430E" w:rsidRDefault="00D33EA8" w:rsidP="00A134D8">
            <w:pPr>
              <w:rPr>
                <w:color w:val="000000"/>
              </w:rPr>
            </w:pPr>
            <w:r w:rsidRPr="00B4430E">
              <w:rPr>
                <w:color w:val="000000"/>
              </w:rPr>
              <w:t>995131,43</w:t>
            </w:r>
          </w:p>
        </w:tc>
      </w:tr>
      <w:tr w:rsidR="00D33EA8" w14:paraId="26B0566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9728638" w14:textId="77777777" w:rsidR="00D33EA8" w:rsidRPr="00B4430E" w:rsidRDefault="00D33EA8" w:rsidP="00A134D8">
            <w:pPr>
              <w:rPr>
                <w:color w:val="000000"/>
              </w:rPr>
            </w:pPr>
            <w:r w:rsidRPr="00B4430E">
              <w:rPr>
                <w:color w:val="000000"/>
              </w:rPr>
              <w:t>н711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9940669" w14:textId="77777777" w:rsidR="00D33EA8" w:rsidRPr="00B4430E" w:rsidRDefault="00D33EA8" w:rsidP="00A134D8">
            <w:pPr>
              <w:rPr>
                <w:color w:val="000000"/>
              </w:rPr>
            </w:pPr>
            <w:r w:rsidRPr="00B4430E">
              <w:rPr>
                <w:color w:val="000000"/>
              </w:rPr>
              <w:t>2730762,98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EC6AB8E" w14:textId="77777777" w:rsidR="00D33EA8" w:rsidRPr="00B4430E" w:rsidRDefault="00D33EA8" w:rsidP="00A134D8">
            <w:pPr>
              <w:rPr>
                <w:color w:val="000000"/>
              </w:rPr>
            </w:pPr>
            <w:r w:rsidRPr="00B4430E">
              <w:rPr>
                <w:color w:val="000000"/>
              </w:rPr>
              <w:t>995092,57</w:t>
            </w:r>
          </w:p>
        </w:tc>
      </w:tr>
      <w:tr w:rsidR="00D33EA8" w14:paraId="325B41C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EEA160" w14:textId="77777777" w:rsidR="00D33EA8" w:rsidRPr="00B4430E" w:rsidRDefault="00D33EA8" w:rsidP="00A134D8">
            <w:pPr>
              <w:rPr>
                <w:color w:val="000000"/>
              </w:rPr>
            </w:pPr>
            <w:r w:rsidRPr="00B4430E">
              <w:rPr>
                <w:color w:val="000000"/>
              </w:rPr>
              <w:lastRenderedPageBreak/>
              <w:t>н712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EB1CD6C" w14:textId="77777777" w:rsidR="00D33EA8" w:rsidRPr="00B4430E" w:rsidRDefault="00D33EA8" w:rsidP="00A134D8">
            <w:pPr>
              <w:rPr>
                <w:color w:val="000000"/>
              </w:rPr>
            </w:pPr>
            <w:r w:rsidRPr="00B4430E">
              <w:rPr>
                <w:color w:val="000000"/>
              </w:rPr>
              <w:t>2730744,24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6227124" w14:textId="77777777" w:rsidR="00D33EA8" w:rsidRPr="00B4430E" w:rsidRDefault="00D33EA8" w:rsidP="00A134D8">
            <w:pPr>
              <w:rPr>
                <w:color w:val="000000"/>
              </w:rPr>
            </w:pPr>
            <w:r w:rsidRPr="00B4430E">
              <w:rPr>
                <w:color w:val="000000"/>
              </w:rPr>
              <w:t>995096,07</w:t>
            </w:r>
          </w:p>
        </w:tc>
      </w:tr>
      <w:tr w:rsidR="00D33EA8" w14:paraId="747D037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F83980" w14:textId="77777777" w:rsidR="00D33EA8" w:rsidRPr="00B4430E" w:rsidRDefault="00D33EA8" w:rsidP="00A134D8">
            <w:pPr>
              <w:rPr>
                <w:color w:val="000000"/>
              </w:rPr>
            </w:pPr>
            <w:r w:rsidRPr="00B4430E">
              <w:rPr>
                <w:color w:val="000000"/>
              </w:rPr>
              <w:t>н713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AC2D025" w14:textId="77777777" w:rsidR="00D33EA8" w:rsidRPr="00B4430E" w:rsidRDefault="00D33EA8" w:rsidP="00A134D8">
            <w:pPr>
              <w:rPr>
                <w:color w:val="000000"/>
              </w:rPr>
            </w:pPr>
            <w:r w:rsidRPr="00B4430E">
              <w:rPr>
                <w:color w:val="000000"/>
              </w:rPr>
              <w:t>2730743,97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EB803F6" w14:textId="77777777" w:rsidR="00D33EA8" w:rsidRPr="00B4430E" w:rsidRDefault="00D33EA8" w:rsidP="00A134D8">
            <w:pPr>
              <w:rPr>
                <w:color w:val="000000"/>
              </w:rPr>
            </w:pPr>
            <w:r w:rsidRPr="00B4430E">
              <w:rPr>
                <w:color w:val="000000"/>
              </w:rPr>
              <w:t>995094,59</w:t>
            </w:r>
          </w:p>
        </w:tc>
      </w:tr>
      <w:tr w:rsidR="00D33EA8" w14:paraId="27E80C7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AFB5D1F" w14:textId="77777777" w:rsidR="00D33EA8" w:rsidRPr="00B4430E" w:rsidRDefault="00D33EA8" w:rsidP="00A134D8">
            <w:pPr>
              <w:rPr>
                <w:color w:val="000000"/>
              </w:rPr>
            </w:pPr>
            <w:r w:rsidRPr="00B4430E">
              <w:rPr>
                <w:color w:val="000000"/>
              </w:rPr>
              <w:t>н714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8306D91" w14:textId="77777777" w:rsidR="00D33EA8" w:rsidRPr="00B4430E" w:rsidRDefault="00D33EA8" w:rsidP="00A134D8">
            <w:pPr>
              <w:rPr>
                <w:color w:val="000000"/>
              </w:rPr>
            </w:pPr>
            <w:r w:rsidRPr="00B4430E">
              <w:rPr>
                <w:color w:val="000000"/>
              </w:rPr>
              <w:t>2730742,52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4E81E88" w14:textId="77777777" w:rsidR="00D33EA8" w:rsidRPr="00B4430E" w:rsidRDefault="00D33EA8" w:rsidP="00A134D8">
            <w:pPr>
              <w:rPr>
                <w:color w:val="000000"/>
              </w:rPr>
            </w:pPr>
            <w:r w:rsidRPr="00B4430E">
              <w:rPr>
                <w:color w:val="000000"/>
              </w:rPr>
              <w:t>995094,83</w:t>
            </w:r>
          </w:p>
        </w:tc>
      </w:tr>
      <w:tr w:rsidR="00D33EA8" w14:paraId="1D8EC2E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340363" w14:textId="77777777" w:rsidR="00D33EA8" w:rsidRPr="00B4430E" w:rsidRDefault="00D33EA8" w:rsidP="00A134D8">
            <w:pPr>
              <w:rPr>
                <w:color w:val="000000"/>
              </w:rPr>
            </w:pPr>
            <w:r w:rsidRPr="00B4430E">
              <w:rPr>
                <w:color w:val="000000"/>
              </w:rPr>
              <w:t>н715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27296A0" w14:textId="77777777" w:rsidR="00D33EA8" w:rsidRPr="00B4430E" w:rsidRDefault="00D33EA8" w:rsidP="00A134D8">
            <w:pPr>
              <w:rPr>
                <w:color w:val="000000"/>
              </w:rPr>
            </w:pPr>
            <w:r w:rsidRPr="00B4430E">
              <w:rPr>
                <w:color w:val="000000"/>
              </w:rPr>
              <w:t>2730742,76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10951AA" w14:textId="77777777" w:rsidR="00D33EA8" w:rsidRPr="00B4430E" w:rsidRDefault="00D33EA8" w:rsidP="00A134D8">
            <w:pPr>
              <w:rPr>
                <w:color w:val="000000"/>
              </w:rPr>
            </w:pPr>
            <w:r w:rsidRPr="00B4430E">
              <w:rPr>
                <w:color w:val="000000"/>
              </w:rPr>
              <w:t>995096,32</w:t>
            </w:r>
          </w:p>
        </w:tc>
      </w:tr>
      <w:tr w:rsidR="00D33EA8" w14:paraId="36772F1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D89B40" w14:textId="77777777" w:rsidR="00D33EA8" w:rsidRPr="00B4430E" w:rsidRDefault="00D33EA8" w:rsidP="00A134D8">
            <w:pPr>
              <w:rPr>
                <w:color w:val="000000"/>
              </w:rPr>
            </w:pPr>
            <w:r w:rsidRPr="00B4430E">
              <w:rPr>
                <w:color w:val="000000"/>
              </w:rPr>
              <w:t>н716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8C88C9C" w14:textId="77777777" w:rsidR="00D33EA8" w:rsidRPr="00B4430E" w:rsidRDefault="00D33EA8" w:rsidP="00A134D8">
            <w:pPr>
              <w:rPr>
                <w:color w:val="000000"/>
              </w:rPr>
            </w:pPr>
            <w:r w:rsidRPr="00B4430E">
              <w:rPr>
                <w:color w:val="000000"/>
              </w:rPr>
              <w:t>2730738,81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0C73CE0" w14:textId="77777777" w:rsidR="00D33EA8" w:rsidRPr="00B4430E" w:rsidRDefault="00D33EA8" w:rsidP="00A134D8">
            <w:pPr>
              <w:rPr>
                <w:color w:val="000000"/>
              </w:rPr>
            </w:pPr>
            <w:r w:rsidRPr="00B4430E">
              <w:rPr>
                <w:color w:val="000000"/>
              </w:rPr>
              <w:t>995097,00</w:t>
            </w:r>
          </w:p>
        </w:tc>
      </w:tr>
      <w:tr w:rsidR="00D33EA8" w14:paraId="6D64A7B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557989F" w14:textId="77777777" w:rsidR="00D33EA8" w:rsidRPr="00B4430E" w:rsidRDefault="00D33EA8" w:rsidP="00A134D8">
            <w:pPr>
              <w:rPr>
                <w:color w:val="000000"/>
              </w:rPr>
            </w:pPr>
            <w:r w:rsidRPr="00B4430E">
              <w:rPr>
                <w:color w:val="000000"/>
              </w:rPr>
              <w:t>н717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C86D5DD" w14:textId="77777777" w:rsidR="00D33EA8" w:rsidRPr="00B4430E" w:rsidRDefault="00D33EA8" w:rsidP="00A134D8">
            <w:pPr>
              <w:rPr>
                <w:color w:val="000000"/>
              </w:rPr>
            </w:pPr>
            <w:r w:rsidRPr="00B4430E">
              <w:rPr>
                <w:color w:val="000000"/>
              </w:rPr>
              <w:t>2730728,90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C771C7" w14:textId="77777777" w:rsidR="00D33EA8" w:rsidRPr="00B4430E" w:rsidRDefault="00D33EA8" w:rsidP="00A134D8">
            <w:pPr>
              <w:rPr>
                <w:color w:val="000000"/>
              </w:rPr>
            </w:pPr>
            <w:r w:rsidRPr="00B4430E">
              <w:rPr>
                <w:color w:val="000000"/>
              </w:rPr>
              <w:t>995099,19</w:t>
            </w:r>
          </w:p>
        </w:tc>
      </w:tr>
      <w:tr w:rsidR="00D33EA8" w14:paraId="3615C7C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843D07" w14:textId="77777777" w:rsidR="00D33EA8" w:rsidRPr="00B4430E" w:rsidRDefault="00D33EA8" w:rsidP="00A134D8">
            <w:pPr>
              <w:rPr>
                <w:color w:val="000000"/>
              </w:rPr>
            </w:pPr>
            <w:r w:rsidRPr="00B4430E">
              <w:rPr>
                <w:color w:val="000000"/>
              </w:rPr>
              <w:t>н718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260C15" w14:textId="77777777" w:rsidR="00D33EA8" w:rsidRPr="00B4430E" w:rsidRDefault="00D33EA8" w:rsidP="00A134D8">
            <w:pPr>
              <w:rPr>
                <w:color w:val="000000"/>
              </w:rPr>
            </w:pPr>
            <w:r w:rsidRPr="00B4430E">
              <w:rPr>
                <w:color w:val="000000"/>
              </w:rPr>
              <w:t>2730708,09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AA79F6" w14:textId="77777777" w:rsidR="00D33EA8" w:rsidRPr="00B4430E" w:rsidRDefault="00D33EA8" w:rsidP="00A134D8">
            <w:pPr>
              <w:rPr>
                <w:color w:val="000000"/>
              </w:rPr>
            </w:pPr>
            <w:r w:rsidRPr="00B4430E">
              <w:rPr>
                <w:color w:val="000000"/>
              </w:rPr>
              <w:t>995101,51</w:t>
            </w:r>
          </w:p>
        </w:tc>
      </w:tr>
      <w:tr w:rsidR="00D33EA8" w14:paraId="20A7B0A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C9E0F55" w14:textId="77777777" w:rsidR="00D33EA8" w:rsidRPr="00B4430E" w:rsidRDefault="00D33EA8" w:rsidP="00A134D8">
            <w:pPr>
              <w:rPr>
                <w:color w:val="000000"/>
              </w:rPr>
            </w:pPr>
            <w:r w:rsidRPr="00B4430E">
              <w:rPr>
                <w:color w:val="000000"/>
              </w:rPr>
              <w:t>н719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BF1B40" w14:textId="77777777" w:rsidR="00D33EA8" w:rsidRPr="00B4430E" w:rsidRDefault="00D33EA8" w:rsidP="00A134D8">
            <w:pPr>
              <w:rPr>
                <w:color w:val="000000"/>
              </w:rPr>
            </w:pPr>
            <w:r w:rsidRPr="00B4430E">
              <w:rPr>
                <w:color w:val="000000"/>
              </w:rPr>
              <w:t>2730683,30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C854B53" w14:textId="77777777" w:rsidR="00D33EA8" w:rsidRPr="00B4430E" w:rsidRDefault="00D33EA8" w:rsidP="00A134D8">
            <w:pPr>
              <w:rPr>
                <w:color w:val="000000"/>
              </w:rPr>
            </w:pPr>
            <w:r w:rsidRPr="00B4430E">
              <w:rPr>
                <w:color w:val="000000"/>
              </w:rPr>
              <w:t>995102,13</w:t>
            </w:r>
          </w:p>
        </w:tc>
      </w:tr>
      <w:tr w:rsidR="00D33EA8" w14:paraId="5256624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C2FE588" w14:textId="77777777" w:rsidR="00D33EA8" w:rsidRPr="00B4430E" w:rsidRDefault="00D33EA8" w:rsidP="00A134D8">
            <w:pPr>
              <w:rPr>
                <w:color w:val="000000"/>
              </w:rPr>
            </w:pPr>
            <w:r w:rsidRPr="00B4430E">
              <w:rPr>
                <w:color w:val="000000"/>
              </w:rPr>
              <w:t>н720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4857277" w14:textId="77777777" w:rsidR="00D33EA8" w:rsidRPr="00B4430E" w:rsidRDefault="00D33EA8" w:rsidP="00A134D8">
            <w:pPr>
              <w:rPr>
                <w:color w:val="000000"/>
              </w:rPr>
            </w:pPr>
            <w:r w:rsidRPr="00B4430E">
              <w:rPr>
                <w:color w:val="000000"/>
              </w:rPr>
              <w:t>2730684,07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E8513D2" w14:textId="77777777" w:rsidR="00D33EA8" w:rsidRPr="00B4430E" w:rsidRDefault="00D33EA8" w:rsidP="00A134D8">
            <w:pPr>
              <w:rPr>
                <w:color w:val="000000"/>
              </w:rPr>
            </w:pPr>
            <w:r w:rsidRPr="00B4430E">
              <w:rPr>
                <w:color w:val="000000"/>
              </w:rPr>
              <w:t>995099,49</w:t>
            </w:r>
          </w:p>
        </w:tc>
      </w:tr>
      <w:tr w:rsidR="00D33EA8" w14:paraId="0D43173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70491A9" w14:textId="77777777" w:rsidR="00D33EA8" w:rsidRPr="00B4430E" w:rsidRDefault="00D33EA8" w:rsidP="00A134D8">
            <w:pPr>
              <w:rPr>
                <w:color w:val="000000"/>
              </w:rPr>
            </w:pPr>
            <w:r w:rsidRPr="00B4430E">
              <w:rPr>
                <w:color w:val="000000"/>
              </w:rPr>
              <w:t>н721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554DAC2" w14:textId="77777777" w:rsidR="00D33EA8" w:rsidRPr="00B4430E" w:rsidRDefault="00D33EA8" w:rsidP="00A134D8">
            <w:pPr>
              <w:rPr>
                <w:color w:val="000000"/>
              </w:rPr>
            </w:pPr>
            <w:r w:rsidRPr="00B4430E">
              <w:rPr>
                <w:color w:val="000000"/>
              </w:rPr>
              <w:t>2730684,39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3592091" w14:textId="77777777" w:rsidR="00D33EA8" w:rsidRPr="00B4430E" w:rsidRDefault="00D33EA8" w:rsidP="00A134D8">
            <w:pPr>
              <w:rPr>
                <w:color w:val="000000"/>
              </w:rPr>
            </w:pPr>
            <w:r w:rsidRPr="00B4430E">
              <w:rPr>
                <w:color w:val="000000"/>
              </w:rPr>
              <w:t>995099,49</w:t>
            </w:r>
          </w:p>
        </w:tc>
      </w:tr>
      <w:tr w:rsidR="00D33EA8" w14:paraId="112A593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1DE9031" w14:textId="77777777" w:rsidR="00D33EA8" w:rsidRPr="00B4430E" w:rsidRDefault="00D33EA8" w:rsidP="00A134D8">
            <w:pPr>
              <w:rPr>
                <w:color w:val="000000"/>
              </w:rPr>
            </w:pPr>
            <w:r w:rsidRPr="00B4430E">
              <w:rPr>
                <w:color w:val="000000"/>
              </w:rPr>
              <w:t>н722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24E8144" w14:textId="77777777" w:rsidR="00D33EA8" w:rsidRPr="00B4430E" w:rsidRDefault="00D33EA8" w:rsidP="00A134D8">
            <w:pPr>
              <w:rPr>
                <w:color w:val="000000"/>
              </w:rPr>
            </w:pPr>
            <w:r w:rsidRPr="00B4430E">
              <w:rPr>
                <w:color w:val="000000"/>
              </w:rPr>
              <w:t>2730684,41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C1E2E6" w14:textId="77777777" w:rsidR="00D33EA8" w:rsidRPr="00B4430E" w:rsidRDefault="00D33EA8" w:rsidP="00A134D8">
            <w:pPr>
              <w:rPr>
                <w:color w:val="000000"/>
              </w:rPr>
            </w:pPr>
            <w:r w:rsidRPr="00B4430E">
              <w:rPr>
                <w:color w:val="000000"/>
              </w:rPr>
              <w:t>995097,99</w:t>
            </w:r>
          </w:p>
        </w:tc>
      </w:tr>
      <w:tr w:rsidR="00D33EA8" w14:paraId="019F307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0AC52CB" w14:textId="77777777" w:rsidR="00D33EA8" w:rsidRPr="00B4430E" w:rsidRDefault="00D33EA8" w:rsidP="00A134D8">
            <w:pPr>
              <w:rPr>
                <w:color w:val="000000"/>
              </w:rPr>
            </w:pPr>
            <w:r w:rsidRPr="00B4430E">
              <w:rPr>
                <w:color w:val="000000"/>
              </w:rPr>
              <w:t>н723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DF0ECBF" w14:textId="77777777" w:rsidR="00D33EA8" w:rsidRPr="00B4430E" w:rsidRDefault="00D33EA8" w:rsidP="00A134D8">
            <w:pPr>
              <w:rPr>
                <w:color w:val="000000"/>
              </w:rPr>
            </w:pPr>
            <w:r w:rsidRPr="00B4430E">
              <w:rPr>
                <w:color w:val="000000"/>
              </w:rPr>
              <w:t>2730682,93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EB71B4C" w14:textId="77777777" w:rsidR="00D33EA8" w:rsidRPr="00B4430E" w:rsidRDefault="00D33EA8" w:rsidP="00A134D8">
            <w:pPr>
              <w:rPr>
                <w:color w:val="000000"/>
              </w:rPr>
            </w:pPr>
            <w:r w:rsidRPr="00B4430E">
              <w:rPr>
                <w:color w:val="000000"/>
              </w:rPr>
              <w:t>995097,95</w:t>
            </w:r>
          </w:p>
        </w:tc>
      </w:tr>
      <w:tr w:rsidR="00D33EA8" w14:paraId="76FC324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3140B3E" w14:textId="77777777" w:rsidR="00D33EA8" w:rsidRPr="00B4430E" w:rsidRDefault="00D33EA8" w:rsidP="00A134D8">
            <w:pPr>
              <w:rPr>
                <w:color w:val="000000"/>
              </w:rPr>
            </w:pPr>
            <w:r w:rsidRPr="00B4430E">
              <w:rPr>
                <w:color w:val="000000"/>
              </w:rPr>
              <w:t>н724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3002F94" w14:textId="77777777" w:rsidR="00D33EA8" w:rsidRPr="00B4430E" w:rsidRDefault="00D33EA8" w:rsidP="00A134D8">
            <w:pPr>
              <w:rPr>
                <w:color w:val="000000"/>
              </w:rPr>
            </w:pPr>
            <w:r w:rsidRPr="00B4430E">
              <w:rPr>
                <w:color w:val="000000"/>
              </w:rPr>
              <w:t>2730682,87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92E0ED6" w14:textId="77777777" w:rsidR="00D33EA8" w:rsidRPr="00B4430E" w:rsidRDefault="00D33EA8" w:rsidP="00A134D8">
            <w:pPr>
              <w:rPr>
                <w:color w:val="000000"/>
              </w:rPr>
            </w:pPr>
            <w:r w:rsidRPr="00B4430E">
              <w:rPr>
                <w:color w:val="000000"/>
              </w:rPr>
              <w:t>995099,45</w:t>
            </w:r>
          </w:p>
        </w:tc>
      </w:tr>
      <w:tr w:rsidR="00D33EA8" w14:paraId="63CA1C4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421EED0" w14:textId="77777777" w:rsidR="00D33EA8" w:rsidRPr="00B4430E" w:rsidRDefault="00D33EA8" w:rsidP="00A134D8">
            <w:pPr>
              <w:rPr>
                <w:color w:val="000000"/>
              </w:rPr>
            </w:pPr>
            <w:r w:rsidRPr="00B4430E">
              <w:rPr>
                <w:color w:val="000000"/>
              </w:rPr>
              <w:t>н725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4D388BD" w14:textId="77777777" w:rsidR="00D33EA8" w:rsidRPr="00B4430E" w:rsidRDefault="00D33EA8" w:rsidP="00A134D8">
            <w:pPr>
              <w:rPr>
                <w:color w:val="000000"/>
              </w:rPr>
            </w:pPr>
            <w:r w:rsidRPr="00B4430E">
              <w:rPr>
                <w:color w:val="000000"/>
              </w:rPr>
              <w:t>2730682,52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2319912" w14:textId="77777777" w:rsidR="00D33EA8" w:rsidRPr="00B4430E" w:rsidRDefault="00D33EA8" w:rsidP="00A134D8">
            <w:pPr>
              <w:rPr>
                <w:color w:val="000000"/>
              </w:rPr>
            </w:pPr>
            <w:r w:rsidRPr="00B4430E">
              <w:rPr>
                <w:color w:val="000000"/>
              </w:rPr>
              <w:t>995099,44</w:t>
            </w:r>
          </w:p>
        </w:tc>
      </w:tr>
      <w:tr w:rsidR="00D33EA8" w14:paraId="1DAE60C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ABE0B4" w14:textId="77777777" w:rsidR="00D33EA8" w:rsidRPr="00B4430E" w:rsidRDefault="00D33EA8" w:rsidP="00A134D8">
            <w:pPr>
              <w:rPr>
                <w:color w:val="000000"/>
              </w:rPr>
            </w:pPr>
            <w:r w:rsidRPr="00B4430E">
              <w:rPr>
                <w:color w:val="000000"/>
              </w:rPr>
              <w:t>н726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BD83E77" w14:textId="77777777" w:rsidR="00D33EA8" w:rsidRPr="00B4430E" w:rsidRDefault="00D33EA8" w:rsidP="00A134D8">
            <w:pPr>
              <w:rPr>
                <w:color w:val="000000"/>
              </w:rPr>
            </w:pPr>
            <w:r w:rsidRPr="00B4430E">
              <w:rPr>
                <w:color w:val="000000"/>
              </w:rPr>
              <w:t>2730681,76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1E15CB4" w14:textId="77777777" w:rsidR="00D33EA8" w:rsidRPr="00B4430E" w:rsidRDefault="00D33EA8" w:rsidP="00A134D8">
            <w:pPr>
              <w:rPr>
                <w:color w:val="000000"/>
              </w:rPr>
            </w:pPr>
            <w:r w:rsidRPr="00B4430E">
              <w:rPr>
                <w:color w:val="000000"/>
              </w:rPr>
              <w:t>995102,03</w:t>
            </w:r>
          </w:p>
        </w:tc>
      </w:tr>
      <w:tr w:rsidR="00D33EA8" w14:paraId="1D5F902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5C4522B" w14:textId="77777777" w:rsidR="00D33EA8" w:rsidRPr="00B4430E" w:rsidRDefault="00D33EA8" w:rsidP="00A134D8">
            <w:pPr>
              <w:rPr>
                <w:color w:val="000000"/>
              </w:rPr>
            </w:pPr>
            <w:r w:rsidRPr="00B4430E">
              <w:rPr>
                <w:color w:val="000000"/>
              </w:rPr>
              <w:t>н727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7911038" w14:textId="77777777" w:rsidR="00D33EA8" w:rsidRPr="00B4430E" w:rsidRDefault="00D33EA8" w:rsidP="00A134D8">
            <w:pPr>
              <w:rPr>
                <w:color w:val="000000"/>
              </w:rPr>
            </w:pPr>
            <w:r w:rsidRPr="00B4430E">
              <w:rPr>
                <w:color w:val="000000"/>
              </w:rPr>
              <w:t>2730681,56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327EA98" w14:textId="77777777" w:rsidR="00D33EA8" w:rsidRPr="00B4430E" w:rsidRDefault="00D33EA8" w:rsidP="00A134D8">
            <w:pPr>
              <w:rPr>
                <w:color w:val="000000"/>
              </w:rPr>
            </w:pPr>
            <w:r w:rsidRPr="00B4430E">
              <w:rPr>
                <w:color w:val="000000"/>
              </w:rPr>
              <w:t>995102,16</w:t>
            </w:r>
          </w:p>
        </w:tc>
      </w:tr>
      <w:tr w:rsidR="00D33EA8" w14:paraId="611255D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62AE8B5" w14:textId="77777777" w:rsidR="00D33EA8" w:rsidRPr="00B4430E" w:rsidRDefault="00D33EA8" w:rsidP="00A134D8">
            <w:pPr>
              <w:rPr>
                <w:color w:val="000000"/>
              </w:rPr>
            </w:pPr>
            <w:r w:rsidRPr="00B4430E">
              <w:rPr>
                <w:color w:val="000000"/>
              </w:rPr>
              <w:t>н728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2E6A34" w14:textId="77777777" w:rsidR="00D33EA8" w:rsidRPr="00B4430E" w:rsidRDefault="00D33EA8" w:rsidP="00A134D8">
            <w:pPr>
              <w:rPr>
                <w:color w:val="000000"/>
              </w:rPr>
            </w:pPr>
            <w:r w:rsidRPr="00B4430E">
              <w:rPr>
                <w:color w:val="000000"/>
              </w:rPr>
              <w:t>2730666,23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AAD2FDE" w14:textId="77777777" w:rsidR="00D33EA8" w:rsidRPr="00B4430E" w:rsidRDefault="00D33EA8" w:rsidP="00A134D8">
            <w:pPr>
              <w:rPr>
                <w:color w:val="000000"/>
              </w:rPr>
            </w:pPr>
            <w:r w:rsidRPr="00B4430E">
              <w:rPr>
                <w:color w:val="000000"/>
              </w:rPr>
              <w:t>995101,20</w:t>
            </w:r>
          </w:p>
        </w:tc>
      </w:tr>
      <w:tr w:rsidR="00D33EA8" w14:paraId="66F006B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7737B5D" w14:textId="77777777" w:rsidR="00D33EA8" w:rsidRPr="00B4430E" w:rsidRDefault="00D33EA8" w:rsidP="00A134D8">
            <w:pPr>
              <w:rPr>
                <w:color w:val="000000"/>
              </w:rPr>
            </w:pPr>
            <w:r w:rsidRPr="00B4430E">
              <w:rPr>
                <w:color w:val="000000"/>
              </w:rPr>
              <w:t>н729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4504DFD" w14:textId="77777777" w:rsidR="00D33EA8" w:rsidRPr="00B4430E" w:rsidRDefault="00D33EA8" w:rsidP="00A134D8">
            <w:pPr>
              <w:rPr>
                <w:color w:val="000000"/>
              </w:rPr>
            </w:pPr>
            <w:r w:rsidRPr="00B4430E">
              <w:rPr>
                <w:color w:val="000000"/>
              </w:rPr>
              <w:t>2730653,17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7CCCD62" w14:textId="77777777" w:rsidR="00D33EA8" w:rsidRPr="00B4430E" w:rsidRDefault="00D33EA8" w:rsidP="00A134D8">
            <w:pPr>
              <w:rPr>
                <w:color w:val="000000"/>
              </w:rPr>
            </w:pPr>
            <w:r w:rsidRPr="00B4430E">
              <w:rPr>
                <w:color w:val="000000"/>
              </w:rPr>
              <w:t>995100,70</w:t>
            </w:r>
          </w:p>
        </w:tc>
      </w:tr>
      <w:tr w:rsidR="00D33EA8" w14:paraId="53B1B80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13E535A" w14:textId="77777777" w:rsidR="00D33EA8" w:rsidRPr="00B4430E" w:rsidRDefault="00D33EA8" w:rsidP="00A134D8">
            <w:pPr>
              <w:rPr>
                <w:color w:val="000000"/>
              </w:rPr>
            </w:pPr>
            <w:r w:rsidRPr="00B4430E">
              <w:rPr>
                <w:color w:val="000000"/>
              </w:rPr>
              <w:t>н730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10785D" w14:textId="77777777" w:rsidR="00D33EA8" w:rsidRPr="00B4430E" w:rsidRDefault="00D33EA8" w:rsidP="00A134D8">
            <w:pPr>
              <w:rPr>
                <w:color w:val="000000"/>
              </w:rPr>
            </w:pPr>
            <w:r w:rsidRPr="00B4430E">
              <w:rPr>
                <w:color w:val="000000"/>
              </w:rPr>
              <w:t>2730650,26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5E66B5D" w14:textId="77777777" w:rsidR="00D33EA8" w:rsidRPr="00B4430E" w:rsidRDefault="00D33EA8" w:rsidP="00A134D8">
            <w:pPr>
              <w:rPr>
                <w:color w:val="000000"/>
              </w:rPr>
            </w:pPr>
            <w:r w:rsidRPr="00B4430E">
              <w:rPr>
                <w:color w:val="000000"/>
              </w:rPr>
              <w:t>995099,40</w:t>
            </w:r>
          </w:p>
        </w:tc>
      </w:tr>
      <w:tr w:rsidR="00D33EA8" w14:paraId="28A4A75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3EEF927" w14:textId="77777777" w:rsidR="00D33EA8" w:rsidRPr="00B4430E" w:rsidRDefault="00D33EA8" w:rsidP="00A134D8">
            <w:pPr>
              <w:rPr>
                <w:color w:val="000000"/>
              </w:rPr>
            </w:pPr>
            <w:r w:rsidRPr="00B4430E">
              <w:rPr>
                <w:color w:val="000000"/>
              </w:rPr>
              <w:t>н731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1D947F9" w14:textId="77777777" w:rsidR="00D33EA8" w:rsidRPr="00B4430E" w:rsidRDefault="00D33EA8" w:rsidP="00A134D8">
            <w:pPr>
              <w:rPr>
                <w:color w:val="000000"/>
              </w:rPr>
            </w:pPr>
            <w:r w:rsidRPr="00B4430E">
              <w:rPr>
                <w:color w:val="000000"/>
              </w:rPr>
              <w:t>2730651,60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AB107E" w14:textId="77777777" w:rsidR="00D33EA8" w:rsidRPr="00B4430E" w:rsidRDefault="00D33EA8" w:rsidP="00A134D8">
            <w:pPr>
              <w:rPr>
                <w:color w:val="000000"/>
              </w:rPr>
            </w:pPr>
            <w:r w:rsidRPr="00B4430E">
              <w:rPr>
                <w:color w:val="000000"/>
              </w:rPr>
              <w:t>995093,10</w:t>
            </w:r>
          </w:p>
        </w:tc>
      </w:tr>
      <w:tr w:rsidR="00D33EA8" w14:paraId="116DBB6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B467DB" w14:textId="77777777" w:rsidR="00D33EA8" w:rsidRPr="00B4430E" w:rsidRDefault="00D33EA8" w:rsidP="00A134D8">
            <w:pPr>
              <w:rPr>
                <w:color w:val="000000"/>
              </w:rPr>
            </w:pPr>
            <w:r w:rsidRPr="00B4430E">
              <w:rPr>
                <w:color w:val="000000"/>
              </w:rPr>
              <w:t>н732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7011FB0" w14:textId="77777777" w:rsidR="00D33EA8" w:rsidRPr="00B4430E" w:rsidRDefault="00D33EA8" w:rsidP="00A134D8">
            <w:pPr>
              <w:rPr>
                <w:color w:val="000000"/>
              </w:rPr>
            </w:pPr>
            <w:r w:rsidRPr="00B4430E">
              <w:rPr>
                <w:color w:val="000000"/>
              </w:rPr>
              <w:t>2730649,56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12988B0" w14:textId="77777777" w:rsidR="00D33EA8" w:rsidRPr="00B4430E" w:rsidRDefault="00D33EA8" w:rsidP="00A134D8">
            <w:pPr>
              <w:rPr>
                <w:color w:val="000000"/>
              </w:rPr>
            </w:pPr>
            <w:r w:rsidRPr="00B4430E">
              <w:rPr>
                <w:color w:val="000000"/>
              </w:rPr>
              <w:t>995093,08</w:t>
            </w:r>
          </w:p>
        </w:tc>
      </w:tr>
      <w:tr w:rsidR="00D33EA8" w14:paraId="162C2B5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9BB34BC" w14:textId="77777777" w:rsidR="00D33EA8" w:rsidRPr="00B4430E" w:rsidRDefault="00D33EA8" w:rsidP="00A134D8">
            <w:pPr>
              <w:rPr>
                <w:color w:val="000000"/>
              </w:rPr>
            </w:pPr>
            <w:r w:rsidRPr="00B4430E">
              <w:rPr>
                <w:color w:val="000000"/>
              </w:rPr>
              <w:t>н733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DE2F3BA" w14:textId="77777777" w:rsidR="00D33EA8" w:rsidRPr="00B4430E" w:rsidRDefault="00D33EA8" w:rsidP="00A134D8">
            <w:pPr>
              <w:rPr>
                <w:color w:val="000000"/>
              </w:rPr>
            </w:pPr>
            <w:r w:rsidRPr="00B4430E">
              <w:rPr>
                <w:color w:val="000000"/>
              </w:rPr>
              <w:t>2730647,92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AD01D5" w14:textId="77777777" w:rsidR="00D33EA8" w:rsidRPr="00B4430E" w:rsidRDefault="00D33EA8" w:rsidP="00A134D8">
            <w:pPr>
              <w:rPr>
                <w:color w:val="000000"/>
              </w:rPr>
            </w:pPr>
            <w:r w:rsidRPr="00B4430E">
              <w:rPr>
                <w:color w:val="000000"/>
              </w:rPr>
              <w:t>995099,05</w:t>
            </w:r>
          </w:p>
        </w:tc>
      </w:tr>
      <w:tr w:rsidR="00D33EA8" w14:paraId="47C7696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788403D" w14:textId="77777777" w:rsidR="00D33EA8" w:rsidRPr="00B4430E" w:rsidRDefault="00D33EA8" w:rsidP="00A134D8">
            <w:pPr>
              <w:rPr>
                <w:color w:val="000000"/>
              </w:rPr>
            </w:pPr>
            <w:r w:rsidRPr="00B4430E">
              <w:rPr>
                <w:color w:val="000000"/>
              </w:rPr>
              <w:t>н734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1153982" w14:textId="77777777" w:rsidR="00D33EA8" w:rsidRPr="00B4430E" w:rsidRDefault="00D33EA8" w:rsidP="00A134D8">
            <w:pPr>
              <w:rPr>
                <w:color w:val="000000"/>
              </w:rPr>
            </w:pPr>
            <w:r w:rsidRPr="00B4430E">
              <w:rPr>
                <w:color w:val="000000"/>
              </w:rPr>
              <w:t>2730647,92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4BDF6F" w14:textId="77777777" w:rsidR="00D33EA8" w:rsidRPr="00B4430E" w:rsidRDefault="00D33EA8" w:rsidP="00A134D8">
            <w:pPr>
              <w:rPr>
                <w:color w:val="000000"/>
              </w:rPr>
            </w:pPr>
            <w:r w:rsidRPr="00B4430E">
              <w:rPr>
                <w:color w:val="000000"/>
              </w:rPr>
              <w:t>995099,06</w:t>
            </w:r>
          </w:p>
        </w:tc>
      </w:tr>
      <w:tr w:rsidR="00D33EA8" w14:paraId="6987EF2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824B0EF" w14:textId="77777777" w:rsidR="00D33EA8" w:rsidRPr="00B4430E" w:rsidRDefault="00D33EA8" w:rsidP="00A134D8">
            <w:pPr>
              <w:rPr>
                <w:color w:val="000000"/>
              </w:rPr>
            </w:pPr>
            <w:r w:rsidRPr="00B4430E">
              <w:rPr>
                <w:color w:val="000000"/>
              </w:rPr>
              <w:t>н735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2A4AEAB" w14:textId="77777777" w:rsidR="00D33EA8" w:rsidRPr="00B4430E" w:rsidRDefault="00D33EA8" w:rsidP="00A134D8">
            <w:pPr>
              <w:rPr>
                <w:color w:val="000000"/>
              </w:rPr>
            </w:pPr>
            <w:r w:rsidRPr="00B4430E">
              <w:rPr>
                <w:color w:val="000000"/>
              </w:rPr>
              <w:t>2730647,94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2CDBAE6" w14:textId="77777777" w:rsidR="00D33EA8" w:rsidRPr="00B4430E" w:rsidRDefault="00D33EA8" w:rsidP="00A134D8">
            <w:pPr>
              <w:rPr>
                <w:color w:val="000000"/>
              </w:rPr>
            </w:pPr>
            <w:r w:rsidRPr="00B4430E">
              <w:rPr>
                <w:color w:val="000000"/>
              </w:rPr>
              <w:t>995100,54</w:t>
            </w:r>
          </w:p>
        </w:tc>
      </w:tr>
      <w:tr w:rsidR="00D33EA8" w14:paraId="1C86AC1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EEEB710" w14:textId="77777777" w:rsidR="00D33EA8" w:rsidRPr="00B4430E" w:rsidRDefault="00D33EA8" w:rsidP="00A134D8">
            <w:pPr>
              <w:rPr>
                <w:color w:val="000000"/>
              </w:rPr>
            </w:pPr>
            <w:r w:rsidRPr="00B4430E">
              <w:rPr>
                <w:color w:val="000000"/>
              </w:rPr>
              <w:t>н736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6F19902" w14:textId="77777777" w:rsidR="00D33EA8" w:rsidRPr="00B4430E" w:rsidRDefault="00D33EA8" w:rsidP="00A134D8">
            <w:pPr>
              <w:rPr>
                <w:color w:val="000000"/>
              </w:rPr>
            </w:pPr>
            <w:r w:rsidRPr="00B4430E">
              <w:rPr>
                <w:color w:val="000000"/>
              </w:rPr>
              <w:t>2730640,86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87C468" w14:textId="77777777" w:rsidR="00D33EA8" w:rsidRPr="00B4430E" w:rsidRDefault="00D33EA8" w:rsidP="00A134D8">
            <w:pPr>
              <w:rPr>
                <w:color w:val="000000"/>
              </w:rPr>
            </w:pPr>
            <w:r w:rsidRPr="00B4430E">
              <w:rPr>
                <w:color w:val="000000"/>
              </w:rPr>
              <w:t>995134,24</w:t>
            </w:r>
          </w:p>
        </w:tc>
      </w:tr>
      <w:tr w:rsidR="00D33EA8" w14:paraId="2E79AD0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584ADD1" w14:textId="77777777" w:rsidR="00D33EA8" w:rsidRPr="00B4430E" w:rsidRDefault="00D33EA8" w:rsidP="00A134D8">
            <w:pPr>
              <w:rPr>
                <w:color w:val="000000"/>
              </w:rPr>
            </w:pPr>
            <w:r w:rsidRPr="00B4430E">
              <w:rPr>
                <w:color w:val="000000"/>
              </w:rPr>
              <w:t>н737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E0D255B" w14:textId="77777777" w:rsidR="00D33EA8" w:rsidRPr="00B4430E" w:rsidRDefault="00D33EA8" w:rsidP="00A134D8">
            <w:pPr>
              <w:rPr>
                <w:color w:val="000000"/>
              </w:rPr>
            </w:pPr>
            <w:r w:rsidRPr="00B4430E">
              <w:rPr>
                <w:color w:val="000000"/>
              </w:rPr>
              <w:t>2730642,62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95F0CC4" w14:textId="77777777" w:rsidR="00D33EA8" w:rsidRPr="00B4430E" w:rsidRDefault="00D33EA8" w:rsidP="00A134D8">
            <w:pPr>
              <w:rPr>
                <w:color w:val="000000"/>
              </w:rPr>
            </w:pPr>
            <w:r w:rsidRPr="00B4430E">
              <w:rPr>
                <w:color w:val="000000"/>
              </w:rPr>
              <w:t>995134,60</w:t>
            </w:r>
          </w:p>
        </w:tc>
      </w:tr>
      <w:tr w:rsidR="00D33EA8" w14:paraId="747B9FC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EF6F49" w14:textId="77777777" w:rsidR="00D33EA8" w:rsidRPr="00B4430E" w:rsidRDefault="00D33EA8" w:rsidP="00A134D8">
            <w:pPr>
              <w:rPr>
                <w:color w:val="000000"/>
              </w:rPr>
            </w:pPr>
            <w:r w:rsidRPr="00B4430E">
              <w:rPr>
                <w:color w:val="000000"/>
              </w:rPr>
              <w:t>н738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88D0E86" w14:textId="77777777" w:rsidR="00D33EA8" w:rsidRPr="00B4430E" w:rsidRDefault="00D33EA8" w:rsidP="00A134D8">
            <w:pPr>
              <w:rPr>
                <w:color w:val="000000"/>
              </w:rPr>
            </w:pPr>
            <w:r w:rsidRPr="00B4430E">
              <w:rPr>
                <w:color w:val="000000"/>
              </w:rPr>
              <w:t>2730641,32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72FDB3" w14:textId="77777777" w:rsidR="00D33EA8" w:rsidRPr="00B4430E" w:rsidRDefault="00D33EA8" w:rsidP="00A134D8">
            <w:pPr>
              <w:rPr>
                <w:color w:val="000000"/>
              </w:rPr>
            </w:pPr>
            <w:r w:rsidRPr="00B4430E">
              <w:rPr>
                <w:color w:val="000000"/>
              </w:rPr>
              <w:t>995139,09</w:t>
            </w:r>
          </w:p>
        </w:tc>
      </w:tr>
      <w:tr w:rsidR="00D33EA8" w14:paraId="34C1DB6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5ACA640" w14:textId="77777777" w:rsidR="00D33EA8" w:rsidRPr="00B4430E" w:rsidRDefault="00D33EA8" w:rsidP="00A134D8">
            <w:pPr>
              <w:rPr>
                <w:color w:val="000000"/>
              </w:rPr>
            </w:pPr>
            <w:r w:rsidRPr="00B4430E">
              <w:rPr>
                <w:color w:val="000000"/>
              </w:rPr>
              <w:t>н739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B72B7E6" w14:textId="77777777" w:rsidR="00D33EA8" w:rsidRPr="00B4430E" w:rsidRDefault="00D33EA8" w:rsidP="00A134D8">
            <w:pPr>
              <w:rPr>
                <w:color w:val="000000"/>
              </w:rPr>
            </w:pPr>
            <w:r w:rsidRPr="00B4430E">
              <w:rPr>
                <w:color w:val="000000"/>
              </w:rPr>
              <w:t>2730637,89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B05B371" w14:textId="77777777" w:rsidR="00D33EA8" w:rsidRPr="00B4430E" w:rsidRDefault="00D33EA8" w:rsidP="00A134D8">
            <w:pPr>
              <w:rPr>
                <w:color w:val="000000"/>
              </w:rPr>
            </w:pPr>
            <w:r w:rsidRPr="00B4430E">
              <w:rPr>
                <w:color w:val="000000"/>
              </w:rPr>
              <w:t>995155,56</w:t>
            </w:r>
          </w:p>
        </w:tc>
      </w:tr>
      <w:tr w:rsidR="00D33EA8" w14:paraId="787552A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C0BDB96" w14:textId="77777777" w:rsidR="00D33EA8" w:rsidRPr="00B4430E" w:rsidRDefault="00D33EA8" w:rsidP="00A134D8">
            <w:pPr>
              <w:rPr>
                <w:color w:val="000000"/>
              </w:rPr>
            </w:pPr>
            <w:r w:rsidRPr="00B4430E">
              <w:rPr>
                <w:color w:val="000000"/>
              </w:rPr>
              <w:t>н740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F3CE0D" w14:textId="77777777" w:rsidR="00D33EA8" w:rsidRPr="00B4430E" w:rsidRDefault="00D33EA8" w:rsidP="00A134D8">
            <w:pPr>
              <w:rPr>
                <w:color w:val="000000"/>
              </w:rPr>
            </w:pPr>
            <w:r w:rsidRPr="00B4430E">
              <w:rPr>
                <w:color w:val="000000"/>
              </w:rPr>
              <w:t>2730636,47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D34AA47" w14:textId="77777777" w:rsidR="00D33EA8" w:rsidRPr="00B4430E" w:rsidRDefault="00D33EA8" w:rsidP="00A134D8">
            <w:pPr>
              <w:rPr>
                <w:color w:val="000000"/>
              </w:rPr>
            </w:pPr>
            <w:r w:rsidRPr="00B4430E">
              <w:rPr>
                <w:color w:val="000000"/>
              </w:rPr>
              <w:t>995155,17</w:t>
            </w:r>
          </w:p>
        </w:tc>
      </w:tr>
      <w:tr w:rsidR="00D33EA8" w14:paraId="2D7D1FA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7F11AAD" w14:textId="77777777" w:rsidR="00D33EA8" w:rsidRPr="00B4430E" w:rsidRDefault="00D33EA8" w:rsidP="00A134D8">
            <w:pPr>
              <w:rPr>
                <w:color w:val="000000"/>
              </w:rPr>
            </w:pPr>
            <w:r w:rsidRPr="00B4430E">
              <w:rPr>
                <w:color w:val="000000"/>
              </w:rPr>
              <w:t>н741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7992D4D" w14:textId="77777777" w:rsidR="00D33EA8" w:rsidRPr="00B4430E" w:rsidRDefault="00D33EA8" w:rsidP="00A134D8">
            <w:pPr>
              <w:rPr>
                <w:color w:val="000000"/>
              </w:rPr>
            </w:pPr>
            <w:r w:rsidRPr="00B4430E">
              <w:rPr>
                <w:color w:val="000000"/>
              </w:rPr>
              <w:t>2730636,06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A6B9D45" w14:textId="77777777" w:rsidR="00D33EA8" w:rsidRPr="00B4430E" w:rsidRDefault="00D33EA8" w:rsidP="00A134D8">
            <w:pPr>
              <w:rPr>
                <w:color w:val="000000"/>
              </w:rPr>
            </w:pPr>
            <w:r w:rsidRPr="00B4430E">
              <w:rPr>
                <w:color w:val="000000"/>
              </w:rPr>
              <w:t>995156,62</w:t>
            </w:r>
          </w:p>
        </w:tc>
      </w:tr>
      <w:tr w:rsidR="00D33EA8" w14:paraId="06F67A1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4353838" w14:textId="77777777" w:rsidR="00D33EA8" w:rsidRPr="00B4430E" w:rsidRDefault="00D33EA8" w:rsidP="00A134D8">
            <w:pPr>
              <w:rPr>
                <w:color w:val="000000"/>
              </w:rPr>
            </w:pPr>
            <w:r w:rsidRPr="00B4430E">
              <w:rPr>
                <w:color w:val="000000"/>
              </w:rPr>
              <w:t>н742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8BA864B" w14:textId="77777777" w:rsidR="00D33EA8" w:rsidRPr="00B4430E" w:rsidRDefault="00D33EA8" w:rsidP="00A134D8">
            <w:pPr>
              <w:rPr>
                <w:color w:val="000000"/>
              </w:rPr>
            </w:pPr>
            <w:r w:rsidRPr="00B4430E">
              <w:rPr>
                <w:color w:val="000000"/>
              </w:rPr>
              <w:t>2730637,51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BEF62A" w14:textId="77777777" w:rsidR="00D33EA8" w:rsidRPr="00B4430E" w:rsidRDefault="00D33EA8" w:rsidP="00A134D8">
            <w:pPr>
              <w:rPr>
                <w:color w:val="000000"/>
              </w:rPr>
            </w:pPr>
            <w:r w:rsidRPr="00B4430E">
              <w:rPr>
                <w:color w:val="000000"/>
              </w:rPr>
              <w:t>995157,02</w:t>
            </w:r>
          </w:p>
        </w:tc>
      </w:tr>
      <w:tr w:rsidR="00D33EA8" w14:paraId="2A8F70D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B73746" w14:textId="77777777" w:rsidR="00D33EA8" w:rsidRPr="00B4430E" w:rsidRDefault="00D33EA8" w:rsidP="00A134D8">
            <w:pPr>
              <w:rPr>
                <w:color w:val="000000"/>
              </w:rPr>
            </w:pPr>
            <w:r w:rsidRPr="00B4430E">
              <w:rPr>
                <w:color w:val="000000"/>
              </w:rPr>
              <w:t>н743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D04D9F" w14:textId="77777777" w:rsidR="00D33EA8" w:rsidRPr="00B4430E" w:rsidRDefault="00D33EA8" w:rsidP="00A134D8">
            <w:pPr>
              <w:rPr>
                <w:color w:val="000000"/>
              </w:rPr>
            </w:pPr>
            <w:r w:rsidRPr="00B4430E">
              <w:rPr>
                <w:color w:val="000000"/>
              </w:rPr>
              <w:t>2730637,65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3EBAC2" w14:textId="77777777" w:rsidR="00D33EA8" w:rsidRPr="00B4430E" w:rsidRDefault="00D33EA8" w:rsidP="00A134D8">
            <w:pPr>
              <w:rPr>
                <w:color w:val="000000"/>
              </w:rPr>
            </w:pPr>
            <w:r w:rsidRPr="00B4430E">
              <w:rPr>
                <w:color w:val="000000"/>
              </w:rPr>
              <w:t>995157,07</w:t>
            </w:r>
          </w:p>
        </w:tc>
      </w:tr>
      <w:tr w:rsidR="00D33EA8" w14:paraId="7CD5976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E85260" w14:textId="77777777" w:rsidR="00D33EA8" w:rsidRPr="00B4430E" w:rsidRDefault="00D33EA8" w:rsidP="00A134D8">
            <w:pPr>
              <w:rPr>
                <w:color w:val="000000"/>
              </w:rPr>
            </w:pPr>
            <w:r w:rsidRPr="00B4430E">
              <w:rPr>
                <w:color w:val="000000"/>
              </w:rPr>
              <w:t>н744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AAD1326" w14:textId="77777777" w:rsidR="00D33EA8" w:rsidRPr="00B4430E" w:rsidRDefault="00D33EA8" w:rsidP="00A134D8">
            <w:pPr>
              <w:rPr>
                <w:color w:val="000000"/>
              </w:rPr>
            </w:pPr>
            <w:r w:rsidRPr="00B4430E">
              <w:rPr>
                <w:color w:val="000000"/>
              </w:rPr>
              <w:t>2730631,90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CC496AF" w14:textId="77777777" w:rsidR="00D33EA8" w:rsidRPr="00B4430E" w:rsidRDefault="00D33EA8" w:rsidP="00A134D8">
            <w:pPr>
              <w:rPr>
                <w:color w:val="000000"/>
              </w:rPr>
            </w:pPr>
            <w:r w:rsidRPr="00B4430E">
              <w:rPr>
                <w:color w:val="000000"/>
              </w:rPr>
              <w:t>995186,48</w:t>
            </w:r>
          </w:p>
        </w:tc>
      </w:tr>
      <w:tr w:rsidR="00D33EA8" w14:paraId="3941CD8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91E56D6" w14:textId="77777777" w:rsidR="00D33EA8" w:rsidRPr="00B4430E" w:rsidRDefault="00D33EA8" w:rsidP="00A134D8">
            <w:pPr>
              <w:rPr>
                <w:color w:val="000000"/>
              </w:rPr>
            </w:pPr>
            <w:r w:rsidRPr="00B4430E">
              <w:rPr>
                <w:color w:val="000000"/>
              </w:rPr>
              <w:t>н745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BF61282" w14:textId="77777777" w:rsidR="00D33EA8" w:rsidRPr="00B4430E" w:rsidRDefault="00D33EA8" w:rsidP="00A134D8">
            <w:pPr>
              <w:rPr>
                <w:color w:val="000000"/>
              </w:rPr>
            </w:pPr>
            <w:r w:rsidRPr="00B4430E">
              <w:rPr>
                <w:color w:val="000000"/>
              </w:rPr>
              <w:t>2730483,27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A30B2A1" w14:textId="77777777" w:rsidR="00D33EA8" w:rsidRPr="00B4430E" w:rsidRDefault="00D33EA8" w:rsidP="00A134D8">
            <w:pPr>
              <w:rPr>
                <w:color w:val="000000"/>
              </w:rPr>
            </w:pPr>
            <w:r w:rsidRPr="00B4430E">
              <w:rPr>
                <w:color w:val="000000"/>
              </w:rPr>
              <w:t>995079,39</w:t>
            </w:r>
          </w:p>
        </w:tc>
      </w:tr>
      <w:tr w:rsidR="00D33EA8" w14:paraId="1D64486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76F522" w14:textId="77777777" w:rsidR="00D33EA8" w:rsidRPr="00B4430E" w:rsidRDefault="00D33EA8" w:rsidP="00A134D8">
            <w:pPr>
              <w:rPr>
                <w:color w:val="000000"/>
              </w:rPr>
            </w:pPr>
            <w:r w:rsidRPr="00B4430E">
              <w:rPr>
                <w:color w:val="000000"/>
              </w:rPr>
              <w:t>н746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AA6F68F" w14:textId="77777777" w:rsidR="00D33EA8" w:rsidRPr="00B4430E" w:rsidRDefault="00D33EA8" w:rsidP="00A134D8">
            <w:pPr>
              <w:rPr>
                <w:color w:val="000000"/>
              </w:rPr>
            </w:pPr>
            <w:r w:rsidRPr="00B4430E">
              <w:rPr>
                <w:color w:val="000000"/>
              </w:rPr>
              <w:t>2730483,24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24DCAA8" w14:textId="77777777" w:rsidR="00D33EA8" w:rsidRPr="00B4430E" w:rsidRDefault="00D33EA8" w:rsidP="00A134D8">
            <w:pPr>
              <w:rPr>
                <w:color w:val="000000"/>
              </w:rPr>
            </w:pPr>
            <w:r w:rsidRPr="00B4430E">
              <w:rPr>
                <w:color w:val="000000"/>
              </w:rPr>
              <w:t>995080,89</w:t>
            </w:r>
          </w:p>
        </w:tc>
      </w:tr>
      <w:tr w:rsidR="00D33EA8" w14:paraId="42D35EF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3B5CAF" w14:textId="77777777" w:rsidR="00D33EA8" w:rsidRPr="00B4430E" w:rsidRDefault="00D33EA8" w:rsidP="00A134D8">
            <w:pPr>
              <w:rPr>
                <w:color w:val="000000"/>
              </w:rPr>
            </w:pPr>
            <w:r w:rsidRPr="00B4430E">
              <w:rPr>
                <w:color w:val="000000"/>
              </w:rPr>
              <w:t>н747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F5F6C4F" w14:textId="77777777" w:rsidR="00D33EA8" w:rsidRPr="00B4430E" w:rsidRDefault="00D33EA8" w:rsidP="00A134D8">
            <w:pPr>
              <w:rPr>
                <w:color w:val="000000"/>
              </w:rPr>
            </w:pPr>
            <w:r w:rsidRPr="00B4430E">
              <w:rPr>
                <w:color w:val="000000"/>
              </w:rPr>
              <w:t>2730484,75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ACAD829" w14:textId="77777777" w:rsidR="00D33EA8" w:rsidRPr="00B4430E" w:rsidRDefault="00D33EA8" w:rsidP="00A134D8">
            <w:pPr>
              <w:rPr>
                <w:color w:val="000000"/>
              </w:rPr>
            </w:pPr>
            <w:r w:rsidRPr="00B4430E">
              <w:rPr>
                <w:color w:val="000000"/>
              </w:rPr>
              <w:t>995080,90</w:t>
            </w:r>
          </w:p>
        </w:tc>
      </w:tr>
      <w:tr w:rsidR="00D33EA8" w14:paraId="6413323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1EFA4F7" w14:textId="77777777" w:rsidR="00D33EA8" w:rsidRPr="00B4430E" w:rsidRDefault="00D33EA8" w:rsidP="00A134D8">
            <w:pPr>
              <w:rPr>
                <w:color w:val="000000"/>
              </w:rPr>
            </w:pPr>
            <w:r w:rsidRPr="00B4430E">
              <w:rPr>
                <w:color w:val="000000"/>
              </w:rPr>
              <w:lastRenderedPageBreak/>
              <w:t>н748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1987325" w14:textId="77777777" w:rsidR="00D33EA8" w:rsidRPr="00B4430E" w:rsidRDefault="00D33EA8" w:rsidP="00A134D8">
            <w:pPr>
              <w:rPr>
                <w:color w:val="000000"/>
              </w:rPr>
            </w:pPr>
            <w:r w:rsidRPr="00B4430E">
              <w:rPr>
                <w:color w:val="000000"/>
              </w:rPr>
              <w:t>2730484,75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0861CFE" w14:textId="77777777" w:rsidR="00D33EA8" w:rsidRPr="00B4430E" w:rsidRDefault="00D33EA8" w:rsidP="00A134D8">
            <w:pPr>
              <w:rPr>
                <w:color w:val="000000"/>
              </w:rPr>
            </w:pPr>
            <w:r w:rsidRPr="00B4430E">
              <w:rPr>
                <w:color w:val="000000"/>
              </w:rPr>
              <w:t>995079,40</w:t>
            </w:r>
          </w:p>
        </w:tc>
      </w:tr>
      <w:tr w:rsidR="00D33EA8" w14:paraId="4823232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7A17DC" w14:textId="77777777" w:rsidR="00D33EA8" w:rsidRPr="00B4430E" w:rsidRDefault="00D33EA8" w:rsidP="00A134D8">
            <w:pPr>
              <w:rPr>
                <w:color w:val="000000"/>
              </w:rPr>
            </w:pPr>
            <w:r w:rsidRPr="00B4430E">
              <w:rPr>
                <w:color w:val="000000"/>
              </w:rPr>
              <w:t>н749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9F22F63" w14:textId="77777777" w:rsidR="00D33EA8" w:rsidRPr="00B4430E" w:rsidRDefault="00D33EA8" w:rsidP="00A134D8">
            <w:pPr>
              <w:rPr>
                <w:color w:val="000000"/>
              </w:rPr>
            </w:pPr>
            <w:r w:rsidRPr="00B4430E">
              <w:rPr>
                <w:color w:val="000000"/>
              </w:rPr>
              <w:t>2730624,51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B10A1FB" w14:textId="77777777" w:rsidR="00D33EA8" w:rsidRPr="00B4430E" w:rsidRDefault="00D33EA8" w:rsidP="00A134D8">
            <w:pPr>
              <w:rPr>
                <w:color w:val="000000"/>
              </w:rPr>
            </w:pPr>
            <w:r w:rsidRPr="00B4430E">
              <w:rPr>
                <w:color w:val="000000"/>
              </w:rPr>
              <w:t>995216,93</w:t>
            </w:r>
          </w:p>
        </w:tc>
      </w:tr>
      <w:tr w:rsidR="00D33EA8" w14:paraId="71FD1CB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7086A82" w14:textId="77777777" w:rsidR="00D33EA8" w:rsidRPr="00B4430E" w:rsidRDefault="00D33EA8" w:rsidP="00A134D8">
            <w:pPr>
              <w:rPr>
                <w:color w:val="000000"/>
              </w:rPr>
            </w:pPr>
            <w:r w:rsidRPr="00B4430E">
              <w:rPr>
                <w:color w:val="000000"/>
              </w:rPr>
              <w:t>н750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EAC0CF" w14:textId="77777777" w:rsidR="00D33EA8" w:rsidRPr="00B4430E" w:rsidRDefault="00D33EA8" w:rsidP="00A134D8">
            <w:pPr>
              <w:rPr>
                <w:color w:val="000000"/>
              </w:rPr>
            </w:pPr>
            <w:r w:rsidRPr="00B4430E">
              <w:rPr>
                <w:color w:val="000000"/>
              </w:rPr>
              <w:t>2730624,56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0F3BF43" w14:textId="77777777" w:rsidR="00D33EA8" w:rsidRPr="00B4430E" w:rsidRDefault="00D33EA8" w:rsidP="00A134D8">
            <w:pPr>
              <w:rPr>
                <w:color w:val="000000"/>
              </w:rPr>
            </w:pPr>
            <w:r w:rsidRPr="00B4430E">
              <w:rPr>
                <w:color w:val="000000"/>
              </w:rPr>
              <w:t>995218,44</w:t>
            </w:r>
          </w:p>
        </w:tc>
      </w:tr>
      <w:tr w:rsidR="00D33EA8" w14:paraId="248854E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642AAB7" w14:textId="77777777" w:rsidR="00D33EA8" w:rsidRPr="00B4430E" w:rsidRDefault="00D33EA8" w:rsidP="00A134D8">
            <w:pPr>
              <w:rPr>
                <w:color w:val="000000"/>
              </w:rPr>
            </w:pPr>
            <w:r w:rsidRPr="00B4430E">
              <w:rPr>
                <w:color w:val="000000"/>
              </w:rPr>
              <w:t>н751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69BDE10" w14:textId="77777777" w:rsidR="00D33EA8" w:rsidRPr="00B4430E" w:rsidRDefault="00D33EA8" w:rsidP="00A134D8">
            <w:pPr>
              <w:rPr>
                <w:color w:val="000000"/>
              </w:rPr>
            </w:pPr>
            <w:r w:rsidRPr="00B4430E">
              <w:rPr>
                <w:color w:val="000000"/>
              </w:rPr>
              <w:t>2730626,06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4A2CC66" w14:textId="77777777" w:rsidR="00D33EA8" w:rsidRPr="00B4430E" w:rsidRDefault="00D33EA8" w:rsidP="00A134D8">
            <w:pPr>
              <w:rPr>
                <w:color w:val="000000"/>
              </w:rPr>
            </w:pPr>
            <w:r w:rsidRPr="00B4430E">
              <w:rPr>
                <w:color w:val="000000"/>
              </w:rPr>
              <w:t>995218,38</w:t>
            </w:r>
          </w:p>
        </w:tc>
      </w:tr>
      <w:tr w:rsidR="00D33EA8" w14:paraId="2C01715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D2EC2EB" w14:textId="77777777" w:rsidR="00D33EA8" w:rsidRPr="00B4430E" w:rsidRDefault="00D33EA8" w:rsidP="00A134D8">
            <w:pPr>
              <w:rPr>
                <w:color w:val="000000"/>
              </w:rPr>
            </w:pPr>
            <w:r w:rsidRPr="00B4430E">
              <w:rPr>
                <w:color w:val="000000"/>
              </w:rPr>
              <w:t>н752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5F87B67" w14:textId="77777777" w:rsidR="00D33EA8" w:rsidRPr="00B4430E" w:rsidRDefault="00D33EA8" w:rsidP="00A134D8">
            <w:pPr>
              <w:rPr>
                <w:color w:val="000000"/>
              </w:rPr>
            </w:pPr>
            <w:r w:rsidRPr="00B4430E">
              <w:rPr>
                <w:color w:val="000000"/>
              </w:rPr>
              <w:t>2730626,00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8A2E394" w14:textId="77777777" w:rsidR="00D33EA8" w:rsidRPr="00B4430E" w:rsidRDefault="00D33EA8" w:rsidP="00A134D8">
            <w:pPr>
              <w:rPr>
                <w:color w:val="000000"/>
              </w:rPr>
            </w:pPr>
            <w:r w:rsidRPr="00B4430E">
              <w:rPr>
                <w:color w:val="000000"/>
              </w:rPr>
              <w:t>995216,88</w:t>
            </w:r>
          </w:p>
        </w:tc>
      </w:tr>
      <w:tr w:rsidR="00D33EA8" w14:paraId="3B281FE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E6608DF" w14:textId="77777777" w:rsidR="00D33EA8" w:rsidRPr="00B4430E" w:rsidRDefault="00D33EA8" w:rsidP="00A134D8">
            <w:pPr>
              <w:rPr>
                <w:color w:val="000000"/>
              </w:rPr>
            </w:pPr>
            <w:r w:rsidRPr="00B4430E">
              <w:rPr>
                <w:color w:val="000000"/>
              </w:rPr>
              <w:t>н753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B6F2CED" w14:textId="77777777" w:rsidR="00D33EA8" w:rsidRPr="00B4430E" w:rsidRDefault="00D33EA8" w:rsidP="00A134D8">
            <w:pPr>
              <w:rPr>
                <w:color w:val="000000"/>
              </w:rPr>
            </w:pPr>
            <w:r w:rsidRPr="00B4430E">
              <w:rPr>
                <w:color w:val="000000"/>
              </w:rPr>
              <w:t>2730493,85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31B58BD" w14:textId="77777777" w:rsidR="00D33EA8" w:rsidRPr="00B4430E" w:rsidRDefault="00D33EA8" w:rsidP="00A134D8">
            <w:pPr>
              <w:rPr>
                <w:color w:val="000000"/>
              </w:rPr>
            </w:pPr>
            <w:r w:rsidRPr="00B4430E">
              <w:rPr>
                <w:color w:val="000000"/>
              </w:rPr>
              <w:t>994946,46</w:t>
            </w:r>
          </w:p>
        </w:tc>
      </w:tr>
      <w:tr w:rsidR="00D33EA8" w14:paraId="4E7649B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D5DBC10" w14:textId="77777777" w:rsidR="00D33EA8" w:rsidRPr="00B4430E" w:rsidRDefault="00D33EA8" w:rsidP="00A134D8">
            <w:pPr>
              <w:rPr>
                <w:color w:val="000000"/>
              </w:rPr>
            </w:pPr>
            <w:r w:rsidRPr="00B4430E">
              <w:rPr>
                <w:color w:val="000000"/>
              </w:rPr>
              <w:t>н754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0047A0B" w14:textId="77777777" w:rsidR="00D33EA8" w:rsidRPr="00B4430E" w:rsidRDefault="00D33EA8" w:rsidP="00A134D8">
            <w:pPr>
              <w:rPr>
                <w:color w:val="000000"/>
              </w:rPr>
            </w:pPr>
            <w:r w:rsidRPr="00B4430E">
              <w:rPr>
                <w:color w:val="000000"/>
              </w:rPr>
              <w:t>2730495,39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CAD5BC" w14:textId="77777777" w:rsidR="00D33EA8" w:rsidRPr="00B4430E" w:rsidRDefault="00D33EA8" w:rsidP="00A134D8">
            <w:pPr>
              <w:rPr>
                <w:color w:val="000000"/>
              </w:rPr>
            </w:pPr>
            <w:r w:rsidRPr="00B4430E">
              <w:rPr>
                <w:color w:val="000000"/>
              </w:rPr>
              <w:t>994946,55</w:t>
            </w:r>
          </w:p>
        </w:tc>
      </w:tr>
      <w:tr w:rsidR="00D33EA8" w14:paraId="6372F74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AF5CE37" w14:textId="77777777" w:rsidR="00D33EA8" w:rsidRPr="00B4430E" w:rsidRDefault="00D33EA8" w:rsidP="00A134D8">
            <w:pPr>
              <w:rPr>
                <w:color w:val="000000"/>
              </w:rPr>
            </w:pPr>
            <w:r w:rsidRPr="00B4430E">
              <w:rPr>
                <w:color w:val="000000"/>
              </w:rPr>
              <w:t>н755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2F4CF53" w14:textId="77777777" w:rsidR="00D33EA8" w:rsidRPr="00B4430E" w:rsidRDefault="00D33EA8" w:rsidP="00A134D8">
            <w:pPr>
              <w:rPr>
                <w:color w:val="000000"/>
              </w:rPr>
            </w:pPr>
            <w:r w:rsidRPr="00B4430E">
              <w:rPr>
                <w:color w:val="000000"/>
              </w:rPr>
              <w:t>2730495,54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4C27798" w14:textId="77777777" w:rsidR="00D33EA8" w:rsidRPr="00B4430E" w:rsidRDefault="00D33EA8" w:rsidP="00A134D8">
            <w:pPr>
              <w:rPr>
                <w:color w:val="000000"/>
              </w:rPr>
            </w:pPr>
            <w:r w:rsidRPr="00B4430E">
              <w:rPr>
                <w:color w:val="000000"/>
              </w:rPr>
              <w:t>994942,41</w:t>
            </w:r>
          </w:p>
        </w:tc>
      </w:tr>
      <w:tr w:rsidR="00D33EA8" w14:paraId="65AE034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846E53" w14:textId="77777777" w:rsidR="00D33EA8" w:rsidRPr="00B4430E" w:rsidRDefault="00D33EA8" w:rsidP="00A134D8">
            <w:pPr>
              <w:rPr>
                <w:color w:val="000000"/>
              </w:rPr>
            </w:pPr>
            <w:r w:rsidRPr="00B4430E">
              <w:rPr>
                <w:color w:val="000000"/>
              </w:rPr>
              <w:t>н756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F894DB5" w14:textId="77777777" w:rsidR="00D33EA8" w:rsidRPr="00B4430E" w:rsidRDefault="00D33EA8" w:rsidP="00A134D8">
            <w:pPr>
              <w:rPr>
                <w:color w:val="000000"/>
              </w:rPr>
            </w:pPr>
            <w:r w:rsidRPr="00B4430E">
              <w:rPr>
                <w:color w:val="000000"/>
              </w:rPr>
              <w:t>2730494,04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176CD48" w14:textId="77777777" w:rsidR="00D33EA8" w:rsidRPr="00B4430E" w:rsidRDefault="00D33EA8" w:rsidP="00A134D8">
            <w:pPr>
              <w:rPr>
                <w:color w:val="000000"/>
              </w:rPr>
            </w:pPr>
            <w:r w:rsidRPr="00B4430E">
              <w:rPr>
                <w:color w:val="000000"/>
              </w:rPr>
              <w:t>994942,34</w:t>
            </w:r>
          </w:p>
        </w:tc>
      </w:tr>
      <w:tr w:rsidR="00D33EA8" w14:paraId="5704045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C140AA" w14:textId="77777777" w:rsidR="00D33EA8" w:rsidRPr="00B4430E" w:rsidRDefault="00D33EA8" w:rsidP="00A134D8">
            <w:pPr>
              <w:rPr>
                <w:color w:val="000000"/>
              </w:rPr>
            </w:pPr>
            <w:r w:rsidRPr="00B4430E">
              <w:rPr>
                <w:color w:val="000000"/>
              </w:rPr>
              <w:t>н757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3DAB398" w14:textId="77777777" w:rsidR="00D33EA8" w:rsidRPr="00B4430E" w:rsidRDefault="00D33EA8" w:rsidP="00A134D8">
            <w:pPr>
              <w:rPr>
                <w:color w:val="000000"/>
              </w:rPr>
            </w:pPr>
            <w:r w:rsidRPr="00B4430E">
              <w:rPr>
                <w:color w:val="000000"/>
              </w:rPr>
              <w:t>2730625,42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8288F08" w14:textId="77777777" w:rsidR="00D33EA8" w:rsidRPr="00B4430E" w:rsidRDefault="00D33EA8" w:rsidP="00A134D8">
            <w:pPr>
              <w:rPr>
                <w:color w:val="000000"/>
              </w:rPr>
            </w:pPr>
            <w:r w:rsidRPr="00B4430E">
              <w:rPr>
                <w:color w:val="000000"/>
              </w:rPr>
              <w:t>995239,40</w:t>
            </w:r>
          </w:p>
        </w:tc>
      </w:tr>
      <w:tr w:rsidR="00D33EA8" w14:paraId="1A31443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0266C2B" w14:textId="77777777" w:rsidR="00D33EA8" w:rsidRPr="00B4430E" w:rsidRDefault="00D33EA8" w:rsidP="00A134D8">
            <w:pPr>
              <w:rPr>
                <w:color w:val="000000"/>
              </w:rPr>
            </w:pPr>
            <w:r w:rsidRPr="00B4430E">
              <w:rPr>
                <w:color w:val="000000"/>
              </w:rPr>
              <w:t>н758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D10982B" w14:textId="77777777" w:rsidR="00D33EA8" w:rsidRPr="00B4430E" w:rsidRDefault="00D33EA8" w:rsidP="00A134D8">
            <w:pPr>
              <w:rPr>
                <w:color w:val="000000"/>
              </w:rPr>
            </w:pPr>
            <w:r w:rsidRPr="00B4430E">
              <w:rPr>
                <w:color w:val="000000"/>
              </w:rPr>
              <w:t>2730624,86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AA8EB3" w14:textId="77777777" w:rsidR="00D33EA8" w:rsidRPr="00B4430E" w:rsidRDefault="00D33EA8" w:rsidP="00A134D8">
            <w:pPr>
              <w:rPr>
                <w:color w:val="000000"/>
              </w:rPr>
            </w:pPr>
            <w:r w:rsidRPr="00B4430E">
              <w:rPr>
                <w:color w:val="000000"/>
              </w:rPr>
              <w:t>995237,47</w:t>
            </w:r>
          </w:p>
        </w:tc>
      </w:tr>
      <w:tr w:rsidR="00D33EA8" w14:paraId="66853C7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12CDFD" w14:textId="77777777" w:rsidR="00D33EA8" w:rsidRPr="00B4430E" w:rsidRDefault="00D33EA8" w:rsidP="00A134D8">
            <w:pPr>
              <w:rPr>
                <w:color w:val="000000"/>
              </w:rPr>
            </w:pPr>
            <w:r w:rsidRPr="00B4430E">
              <w:rPr>
                <w:color w:val="000000"/>
              </w:rPr>
              <w:t>н759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756536" w14:textId="77777777" w:rsidR="00D33EA8" w:rsidRPr="00B4430E" w:rsidRDefault="00D33EA8" w:rsidP="00A134D8">
            <w:pPr>
              <w:rPr>
                <w:color w:val="000000"/>
              </w:rPr>
            </w:pPr>
            <w:r w:rsidRPr="00B4430E">
              <w:rPr>
                <w:color w:val="000000"/>
              </w:rPr>
              <w:t>2730622,94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5B89DAA" w14:textId="77777777" w:rsidR="00D33EA8" w:rsidRPr="00B4430E" w:rsidRDefault="00D33EA8" w:rsidP="00A134D8">
            <w:pPr>
              <w:rPr>
                <w:color w:val="000000"/>
              </w:rPr>
            </w:pPr>
            <w:r w:rsidRPr="00B4430E">
              <w:rPr>
                <w:color w:val="000000"/>
              </w:rPr>
              <w:t>995238,05</w:t>
            </w:r>
          </w:p>
        </w:tc>
      </w:tr>
      <w:tr w:rsidR="00D33EA8" w14:paraId="178D8D5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06D02BD" w14:textId="77777777" w:rsidR="00D33EA8" w:rsidRPr="00B4430E" w:rsidRDefault="00D33EA8" w:rsidP="00A134D8">
            <w:pPr>
              <w:rPr>
                <w:color w:val="000000"/>
              </w:rPr>
            </w:pPr>
            <w:r w:rsidRPr="00B4430E">
              <w:rPr>
                <w:color w:val="000000"/>
              </w:rPr>
              <w:t>н760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0EC2E9" w14:textId="77777777" w:rsidR="00D33EA8" w:rsidRPr="00B4430E" w:rsidRDefault="00D33EA8" w:rsidP="00A134D8">
            <w:pPr>
              <w:rPr>
                <w:color w:val="000000"/>
              </w:rPr>
            </w:pPr>
            <w:r w:rsidRPr="00B4430E">
              <w:rPr>
                <w:color w:val="000000"/>
              </w:rPr>
              <w:t>2730623,50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E582B99" w14:textId="77777777" w:rsidR="00D33EA8" w:rsidRPr="00B4430E" w:rsidRDefault="00D33EA8" w:rsidP="00A134D8">
            <w:pPr>
              <w:rPr>
                <w:color w:val="000000"/>
              </w:rPr>
            </w:pPr>
            <w:r w:rsidRPr="00B4430E">
              <w:rPr>
                <w:color w:val="000000"/>
              </w:rPr>
              <w:t>995239,96</w:t>
            </w:r>
          </w:p>
        </w:tc>
      </w:tr>
      <w:tr w:rsidR="00D33EA8" w14:paraId="5927A1C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72EBF0" w14:textId="77777777" w:rsidR="00D33EA8" w:rsidRPr="00B4430E" w:rsidRDefault="00D33EA8" w:rsidP="00A134D8">
            <w:pPr>
              <w:rPr>
                <w:color w:val="000000"/>
              </w:rPr>
            </w:pPr>
            <w:r w:rsidRPr="00B4430E">
              <w:rPr>
                <w:color w:val="000000"/>
              </w:rPr>
              <w:t>н761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D220AA" w14:textId="77777777" w:rsidR="00D33EA8" w:rsidRPr="00B4430E" w:rsidRDefault="00D33EA8" w:rsidP="00A134D8">
            <w:pPr>
              <w:rPr>
                <w:color w:val="000000"/>
              </w:rPr>
            </w:pPr>
            <w:r w:rsidRPr="00B4430E">
              <w:rPr>
                <w:color w:val="000000"/>
              </w:rPr>
              <w:t>2730513,99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B3C08BA" w14:textId="77777777" w:rsidR="00D33EA8" w:rsidRPr="00B4430E" w:rsidRDefault="00D33EA8" w:rsidP="00A134D8">
            <w:pPr>
              <w:rPr>
                <w:color w:val="000000"/>
              </w:rPr>
            </w:pPr>
            <w:r w:rsidRPr="00B4430E">
              <w:rPr>
                <w:color w:val="000000"/>
              </w:rPr>
              <w:t>994947,19</w:t>
            </w:r>
          </w:p>
        </w:tc>
      </w:tr>
      <w:tr w:rsidR="00D33EA8" w14:paraId="3664894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0766A2B" w14:textId="77777777" w:rsidR="00D33EA8" w:rsidRPr="00B4430E" w:rsidRDefault="00D33EA8" w:rsidP="00A134D8">
            <w:pPr>
              <w:rPr>
                <w:color w:val="000000"/>
              </w:rPr>
            </w:pPr>
            <w:r w:rsidRPr="00B4430E">
              <w:rPr>
                <w:color w:val="000000"/>
              </w:rPr>
              <w:t>н762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9D3DEC5" w14:textId="77777777" w:rsidR="00D33EA8" w:rsidRPr="00B4430E" w:rsidRDefault="00D33EA8" w:rsidP="00A134D8">
            <w:pPr>
              <w:rPr>
                <w:color w:val="000000"/>
              </w:rPr>
            </w:pPr>
            <w:r w:rsidRPr="00B4430E">
              <w:rPr>
                <w:color w:val="000000"/>
              </w:rPr>
              <w:t>2730505,78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015FBAB" w14:textId="77777777" w:rsidR="00D33EA8" w:rsidRPr="00B4430E" w:rsidRDefault="00D33EA8" w:rsidP="00A134D8">
            <w:pPr>
              <w:rPr>
                <w:color w:val="000000"/>
              </w:rPr>
            </w:pPr>
            <w:r w:rsidRPr="00B4430E">
              <w:rPr>
                <w:color w:val="000000"/>
              </w:rPr>
              <w:t>995026,54</w:t>
            </w:r>
          </w:p>
        </w:tc>
      </w:tr>
      <w:tr w:rsidR="00D33EA8" w14:paraId="3E795C7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F2CDBE" w14:textId="77777777" w:rsidR="00D33EA8" w:rsidRPr="00B4430E" w:rsidRDefault="00D33EA8" w:rsidP="00A134D8">
            <w:pPr>
              <w:rPr>
                <w:color w:val="000000"/>
              </w:rPr>
            </w:pPr>
            <w:r w:rsidRPr="00B4430E">
              <w:rPr>
                <w:color w:val="000000"/>
              </w:rPr>
              <w:t>н763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2CBDC47" w14:textId="77777777" w:rsidR="00D33EA8" w:rsidRPr="00B4430E" w:rsidRDefault="00D33EA8" w:rsidP="00A134D8">
            <w:pPr>
              <w:rPr>
                <w:color w:val="000000"/>
              </w:rPr>
            </w:pPr>
            <w:r w:rsidRPr="00B4430E">
              <w:rPr>
                <w:color w:val="000000"/>
              </w:rPr>
              <w:t>2730505,97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1CE32A2" w14:textId="77777777" w:rsidR="00D33EA8" w:rsidRPr="00B4430E" w:rsidRDefault="00D33EA8" w:rsidP="00A134D8">
            <w:pPr>
              <w:rPr>
                <w:color w:val="000000"/>
              </w:rPr>
            </w:pPr>
            <w:r w:rsidRPr="00B4430E">
              <w:rPr>
                <w:color w:val="000000"/>
              </w:rPr>
              <w:t>995026,53</w:t>
            </w:r>
          </w:p>
        </w:tc>
      </w:tr>
      <w:tr w:rsidR="00D33EA8" w14:paraId="4C7310E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0DC9253" w14:textId="77777777" w:rsidR="00D33EA8" w:rsidRPr="00B4430E" w:rsidRDefault="00D33EA8" w:rsidP="00A134D8">
            <w:pPr>
              <w:rPr>
                <w:color w:val="000000"/>
              </w:rPr>
            </w:pPr>
            <w:r w:rsidRPr="00B4430E">
              <w:rPr>
                <w:color w:val="000000"/>
              </w:rPr>
              <w:t>н764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E65F3B" w14:textId="77777777" w:rsidR="00D33EA8" w:rsidRPr="00B4430E" w:rsidRDefault="00D33EA8" w:rsidP="00A134D8">
            <w:pPr>
              <w:rPr>
                <w:color w:val="000000"/>
              </w:rPr>
            </w:pPr>
            <w:r w:rsidRPr="00B4430E">
              <w:rPr>
                <w:color w:val="000000"/>
              </w:rPr>
              <w:t>2730508,67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8E0358B" w14:textId="77777777" w:rsidR="00D33EA8" w:rsidRPr="00B4430E" w:rsidRDefault="00D33EA8" w:rsidP="00A134D8">
            <w:pPr>
              <w:rPr>
                <w:color w:val="000000"/>
              </w:rPr>
            </w:pPr>
            <w:r w:rsidRPr="00B4430E">
              <w:rPr>
                <w:color w:val="000000"/>
              </w:rPr>
              <w:t>995047,94</w:t>
            </w:r>
          </w:p>
        </w:tc>
      </w:tr>
      <w:tr w:rsidR="00D33EA8" w14:paraId="0B00433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55C4E0C" w14:textId="77777777" w:rsidR="00D33EA8" w:rsidRPr="00B4430E" w:rsidRDefault="00D33EA8" w:rsidP="00A134D8">
            <w:pPr>
              <w:rPr>
                <w:color w:val="000000"/>
              </w:rPr>
            </w:pPr>
            <w:r w:rsidRPr="00B4430E">
              <w:rPr>
                <w:color w:val="000000"/>
              </w:rPr>
              <w:t>н765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2B2448" w14:textId="77777777" w:rsidR="00D33EA8" w:rsidRPr="00B4430E" w:rsidRDefault="00D33EA8" w:rsidP="00A134D8">
            <w:pPr>
              <w:rPr>
                <w:color w:val="000000"/>
              </w:rPr>
            </w:pPr>
            <w:r w:rsidRPr="00B4430E">
              <w:rPr>
                <w:color w:val="000000"/>
              </w:rPr>
              <w:t>2730509,10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F1BDD29" w14:textId="77777777" w:rsidR="00D33EA8" w:rsidRPr="00B4430E" w:rsidRDefault="00D33EA8" w:rsidP="00A134D8">
            <w:pPr>
              <w:rPr>
                <w:color w:val="000000"/>
              </w:rPr>
            </w:pPr>
            <w:r w:rsidRPr="00B4430E">
              <w:rPr>
                <w:color w:val="000000"/>
              </w:rPr>
              <w:t>995074,12</w:t>
            </w:r>
          </w:p>
        </w:tc>
      </w:tr>
      <w:tr w:rsidR="00D33EA8" w14:paraId="2039090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42050BB" w14:textId="77777777" w:rsidR="00D33EA8" w:rsidRPr="00B4430E" w:rsidRDefault="00D33EA8" w:rsidP="00A134D8">
            <w:pPr>
              <w:rPr>
                <w:color w:val="000000"/>
              </w:rPr>
            </w:pPr>
            <w:r w:rsidRPr="00B4430E">
              <w:rPr>
                <w:color w:val="000000"/>
              </w:rPr>
              <w:t>н766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C5DA0C" w14:textId="77777777" w:rsidR="00D33EA8" w:rsidRPr="00B4430E" w:rsidRDefault="00D33EA8" w:rsidP="00A134D8">
            <w:pPr>
              <w:rPr>
                <w:color w:val="000000"/>
              </w:rPr>
            </w:pPr>
            <w:r w:rsidRPr="00B4430E">
              <w:rPr>
                <w:color w:val="000000"/>
              </w:rPr>
              <w:t>2730508,08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4AB61A" w14:textId="77777777" w:rsidR="00D33EA8" w:rsidRPr="00B4430E" w:rsidRDefault="00D33EA8" w:rsidP="00A134D8">
            <w:pPr>
              <w:rPr>
                <w:color w:val="000000"/>
              </w:rPr>
            </w:pPr>
            <w:r w:rsidRPr="00B4430E">
              <w:rPr>
                <w:color w:val="000000"/>
              </w:rPr>
              <w:t>995075,68</w:t>
            </w:r>
          </w:p>
        </w:tc>
      </w:tr>
      <w:tr w:rsidR="00D33EA8" w14:paraId="17A0F5F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71CBFBD" w14:textId="77777777" w:rsidR="00D33EA8" w:rsidRPr="00B4430E" w:rsidRDefault="00D33EA8" w:rsidP="00A134D8">
            <w:pPr>
              <w:rPr>
                <w:color w:val="000000"/>
              </w:rPr>
            </w:pPr>
            <w:r w:rsidRPr="00B4430E">
              <w:rPr>
                <w:color w:val="000000"/>
              </w:rPr>
              <w:t>н767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4F4A036" w14:textId="77777777" w:rsidR="00D33EA8" w:rsidRPr="00B4430E" w:rsidRDefault="00D33EA8" w:rsidP="00A134D8">
            <w:pPr>
              <w:rPr>
                <w:color w:val="000000"/>
              </w:rPr>
            </w:pPr>
            <w:r w:rsidRPr="00B4430E">
              <w:rPr>
                <w:color w:val="000000"/>
              </w:rPr>
              <w:t>2730508,44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7B2F655" w14:textId="77777777" w:rsidR="00D33EA8" w:rsidRPr="00B4430E" w:rsidRDefault="00D33EA8" w:rsidP="00A134D8">
            <w:pPr>
              <w:rPr>
                <w:color w:val="000000"/>
              </w:rPr>
            </w:pPr>
            <w:r w:rsidRPr="00B4430E">
              <w:rPr>
                <w:color w:val="000000"/>
              </w:rPr>
              <w:t>995081,15</w:t>
            </w:r>
          </w:p>
        </w:tc>
      </w:tr>
      <w:tr w:rsidR="00D33EA8" w14:paraId="50E06E3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509E652" w14:textId="77777777" w:rsidR="00D33EA8" w:rsidRPr="00B4430E" w:rsidRDefault="00D33EA8" w:rsidP="00A134D8">
            <w:pPr>
              <w:rPr>
                <w:color w:val="000000"/>
              </w:rPr>
            </w:pPr>
            <w:r w:rsidRPr="00B4430E">
              <w:rPr>
                <w:color w:val="000000"/>
              </w:rPr>
              <w:t>н768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7D5917C" w14:textId="77777777" w:rsidR="00D33EA8" w:rsidRPr="00B4430E" w:rsidRDefault="00D33EA8" w:rsidP="00A134D8">
            <w:pPr>
              <w:rPr>
                <w:color w:val="000000"/>
              </w:rPr>
            </w:pPr>
            <w:r w:rsidRPr="00B4430E">
              <w:rPr>
                <w:color w:val="000000"/>
              </w:rPr>
              <w:t>2730513,93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73B16A5" w14:textId="77777777" w:rsidR="00D33EA8" w:rsidRPr="00B4430E" w:rsidRDefault="00D33EA8" w:rsidP="00A134D8">
            <w:pPr>
              <w:rPr>
                <w:color w:val="000000"/>
              </w:rPr>
            </w:pPr>
            <w:r w:rsidRPr="00B4430E">
              <w:rPr>
                <w:color w:val="000000"/>
              </w:rPr>
              <w:t>995081,16</w:t>
            </w:r>
          </w:p>
        </w:tc>
      </w:tr>
      <w:tr w:rsidR="00D33EA8" w14:paraId="12E32EB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F014C2" w14:textId="77777777" w:rsidR="00D33EA8" w:rsidRPr="00B4430E" w:rsidRDefault="00D33EA8" w:rsidP="00A134D8">
            <w:pPr>
              <w:rPr>
                <w:color w:val="000000"/>
              </w:rPr>
            </w:pPr>
            <w:r w:rsidRPr="00B4430E">
              <w:rPr>
                <w:color w:val="000000"/>
              </w:rPr>
              <w:t>н769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15930D7" w14:textId="77777777" w:rsidR="00D33EA8" w:rsidRPr="00B4430E" w:rsidRDefault="00D33EA8" w:rsidP="00A134D8">
            <w:pPr>
              <w:rPr>
                <w:color w:val="000000"/>
              </w:rPr>
            </w:pPr>
            <w:r w:rsidRPr="00B4430E">
              <w:rPr>
                <w:color w:val="000000"/>
              </w:rPr>
              <w:t>2730513,93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5B38431" w14:textId="77777777" w:rsidR="00D33EA8" w:rsidRPr="00B4430E" w:rsidRDefault="00D33EA8" w:rsidP="00A134D8">
            <w:pPr>
              <w:rPr>
                <w:color w:val="000000"/>
              </w:rPr>
            </w:pPr>
            <w:r w:rsidRPr="00B4430E">
              <w:rPr>
                <w:color w:val="000000"/>
              </w:rPr>
              <w:t>995079,67</w:t>
            </w:r>
          </w:p>
        </w:tc>
      </w:tr>
      <w:tr w:rsidR="00D33EA8" w14:paraId="7870D13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83A69A" w14:textId="77777777" w:rsidR="00D33EA8" w:rsidRPr="00B4430E" w:rsidRDefault="00D33EA8" w:rsidP="00A134D8">
            <w:pPr>
              <w:rPr>
                <w:color w:val="000000"/>
              </w:rPr>
            </w:pPr>
            <w:r w:rsidRPr="00B4430E">
              <w:rPr>
                <w:color w:val="000000"/>
              </w:rPr>
              <w:t>н770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59B3B69" w14:textId="77777777" w:rsidR="00D33EA8" w:rsidRPr="00B4430E" w:rsidRDefault="00D33EA8" w:rsidP="00A134D8">
            <w:pPr>
              <w:rPr>
                <w:color w:val="000000"/>
              </w:rPr>
            </w:pPr>
            <w:r w:rsidRPr="00B4430E">
              <w:rPr>
                <w:color w:val="000000"/>
              </w:rPr>
              <w:t>2730533,46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430056" w14:textId="77777777" w:rsidR="00D33EA8" w:rsidRPr="00B4430E" w:rsidRDefault="00D33EA8" w:rsidP="00A134D8">
            <w:pPr>
              <w:rPr>
                <w:color w:val="000000"/>
              </w:rPr>
            </w:pPr>
            <w:r w:rsidRPr="00B4430E">
              <w:rPr>
                <w:color w:val="000000"/>
              </w:rPr>
              <w:t>995079,75</w:t>
            </w:r>
          </w:p>
        </w:tc>
      </w:tr>
      <w:tr w:rsidR="00D33EA8" w14:paraId="5ADAD82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17DD84" w14:textId="77777777" w:rsidR="00D33EA8" w:rsidRPr="00B4430E" w:rsidRDefault="00D33EA8" w:rsidP="00A134D8">
            <w:pPr>
              <w:rPr>
                <w:color w:val="000000"/>
              </w:rPr>
            </w:pPr>
            <w:r w:rsidRPr="00B4430E">
              <w:rPr>
                <w:color w:val="000000"/>
              </w:rPr>
              <w:t>н771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D99C806" w14:textId="77777777" w:rsidR="00D33EA8" w:rsidRPr="00B4430E" w:rsidRDefault="00D33EA8" w:rsidP="00A134D8">
            <w:pPr>
              <w:rPr>
                <w:color w:val="000000"/>
              </w:rPr>
            </w:pPr>
            <w:r w:rsidRPr="00B4430E">
              <w:rPr>
                <w:color w:val="000000"/>
              </w:rPr>
              <w:t>2730535,43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F9B7B6E" w14:textId="77777777" w:rsidR="00D33EA8" w:rsidRPr="00B4430E" w:rsidRDefault="00D33EA8" w:rsidP="00A134D8">
            <w:pPr>
              <w:rPr>
                <w:color w:val="000000"/>
              </w:rPr>
            </w:pPr>
            <w:r w:rsidRPr="00B4430E">
              <w:rPr>
                <w:color w:val="000000"/>
              </w:rPr>
              <w:t>995079,60</w:t>
            </w:r>
          </w:p>
        </w:tc>
      </w:tr>
      <w:tr w:rsidR="00D33EA8" w14:paraId="35BC4D2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8A2CB3A" w14:textId="77777777" w:rsidR="00D33EA8" w:rsidRPr="00B4430E" w:rsidRDefault="00D33EA8" w:rsidP="00A134D8">
            <w:pPr>
              <w:rPr>
                <w:color w:val="000000"/>
              </w:rPr>
            </w:pPr>
            <w:r w:rsidRPr="00B4430E">
              <w:rPr>
                <w:color w:val="000000"/>
              </w:rPr>
              <w:t>н772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5B23FF" w14:textId="77777777" w:rsidR="00D33EA8" w:rsidRPr="00B4430E" w:rsidRDefault="00D33EA8" w:rsidP="00A134D8">
            <w:pPr>
              <w:rPr>
                <w:color w:val="000000"/>
              </w:rPr>
            </w:pPr>
            <w:r w:rsidRPr="00B4430E">
              <w:rPr>
                <w:color w:val="000000"/>
              </w:rPr>
              <w:t>2730535,41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80C2C2" w14:textId="77777777" w:rsidR="00D33EA8" w:rsidRPr="00B4430E" w:rsidRDefault="00D33EA8" w:rsidP="00A134D8">
            <w:pPr>
              <w:rPr>
                <w:color w:val="000000"/>
              </w:rPr>
            </w:pPr>
            <w:r w:rsidRPr="00B4430E">
              <w:rPr>
                <w:color w:val="000000"/>
              </w:rPr>
              <w:t>995081,10</w:t>
            </w:r>
          </w:p>
        </w:tc>
      </w:tr>
      <w:tr w:rsidR="00D33EA8" w14:paraId="23D3C1D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3E82E8E" w14:textId="77777777" w:rsidR="00D33EA8" w:rsidRPr="00B4430E" w:rsidRDefault="00D33EA8" w:rsidP="00A134D8">
            <w:pPr>
              <w:rPr>
                <w:color w:val="000000"/>
              </w:rPr>
            </w:pPr>
            <w:r w:rsidRPr="00B4430E">
              <w:rPr>
                <w:color w:val="000000"/>
              </w:rPr>
              <w:t>н773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D4EB435" w14:textId="77777777" w:rsidR="00D33EA8" w:rsidRPr="00B4430E" w:rsidRDefault="00D33EA8" w:rsidP="00A134D8">
            <w:pPr>
              <w:rPr>
                <w:color w:val="000000"/>
              </w:rPr>
            </w:pPr>
            <w:r w:rsidRPr="00B4430E">
              <w:rPr>
                <w:color w:val="000000"/>
              </w:rPr>
              <w:t>2730536,91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643F0D" w14:textId="77777777" w:rsidR="00D33EA8" w:rsidRPr="00B4430E" w:rsidRDefault="00D33EA8" w:rsidP="00A134D8">
            <w:pPr>
              <w:rPr>
                <w:color w:val="000000"/>
              </w:rPr>
            </w:pPr>
            <w:r w:rsidRPr="00B4430E">
              <w:rPr>
                <w:color w:val="000000"/>
              </w:rPr>
              <w:t>995081,11</w:t>
            </w:r>
          </w:p>
        </w:tc>
      </w:tr>
      <w:tr w:rsidR="00D33EA8" w14:paraId="1716D94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DC0596F" w14:textId="77777777" w:rsidR="00D33EA8" w:rsidRPr="00B4430E" w:rsidRDefault="00D33EA8" w:rsidP="00A134D8">
            <w:pPr>
              <w:rPr>
                <w:color w:val="000000"/>
              </w:rPr>
            </w:pPr>
            <w:r w:rsidRPr="00B4430E">
              <w:rPr>
                <w:color w:val="000000"/>
              </w:rPr>
              <w:t>н774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733A243" w14:textId="77777777" w:rsidR="00D33EA8" w:rsidRPr="00B4430E" w:rsidRDefault="00D33EA8" w:rsidP="00A134D8">
            <w:pPr>
              <w:rPr>
                <w:color w:val="000000"/>
              </w:rPr>
            </w:pPr>
            <w:r w:rsidRPr="00B4430E">
              <w:rPr>
                <w:color w:val="000000"/>
              </w:rPr>
              <w:t>2730536,91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2E49AE4" w14:textId="77777777" w:rsidR="00D33EA8" w:rsidRPr="00B4430E" w:rsidRDefault="00D33EA8" w:rsidP="00A134D8">
            <w:pPr>
              <w:rPr>
                <w:color w:val="000000"/>
              </w:rPr>
            </w:pPr>
            <w:r w:rsidRPr="00B4430E">
              <w:rPr>
                <w:color w:val="000000"/>
              </w:rPr>
              <w:t>995079,61</w:t>
            </w:r>
          </w:p>
        </w:tc>
      </w:tr>
      <w:tr w:rsidR="00D33EA8" w14:paraId="0259B12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29B027D" w14:textId="77777777" w:rsidR="00D33EA8" w:rsidRPr="00B4430E" w:rsidRDefault="00D33EA8" w:rsidP="00A134D8">
            <w:pPr>
              <w:rPr>
                <w:color w:val="000000"/>
              </w:rPr>
            </w:pPr>
            <w:r w:rsidRPr="00B4430E">
              <w:rPr>
                <w:color w:val="000000"/>
              </w:rPr>
              <w:t>н775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BB69FF" w14:textId="77777777" w:rsidR="00D33EA8" w:rsidRPr="00B4430E" w:rsidRDefault="00D33EA8" w:rsidP="00A134D8">
            <w:pPr>
              <w:rPr>
                <w:color w:val="000000"/>
              </w:rPr>
            </w:pPr>
            <w:r w:rsidRPr="00B4430E">
              <w:rPr>
                <w:color w:val="000000"/>
              </w:rPr>
              <w:t>2730556,05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3DE4DC2" w14:textId="77777777" w:rsidR="00D33EA8" w:rsidRPr="00B4430E" w:rsidRDefault="00D33EA8" w:rsidP="00A134D8">
            <w:pPr>
              <w:rPr>
                <w:color w:val="000000"/>
              </w:rPr>
            </w:pPr>
            <w:r w:rsidRPr="00B4430E">
              <w:rPr>
                <w:color w:val="000000"/>
              </w:rPr>
              <w:t>995079,89</w:t>
            </w:r>
          </w:p>
        </w:tc>
      </w:tr>
      <w:tr w:rsidR="00D33EA8" w14:paraId="1FC50C4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5EE801C" w14:textId="77777777" w:rsidR="00D33EA8" w:rsidRPr="00B4430E" w:rsidRDefault="00D33EA8" w:rsidP="00A134D8">
            <w:pPr>
              <w:rPr>
                <w:color w:val="000000"/>
              </w:rPr>
            </w:pPr>
            <w:r w:rsidRPr="00B4430E">
              <w:rPr>
                <w:color w:val="000000"/>
              </w:rPr>
              <w:t>н776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9B58292" w14:textId="77777777" w:rsidR="00D33EA8" w:rsidRPr="00B4430E" w:rsidRDefault="00D33EA8" w:rsidP="00A134D8">
            <w:pPr>
              <w:rPr>
                <w:color w:val="000000"/>
              </w:rPr>
            </w:pPr>
            <w:r w:rsidRPr="00B4430E">
              <w:rPr>
                <w:color w:val="000000"/>
              </w:rPr>
              <w:t>2730556,02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35F080F" w14:textId="77777777" w:rsidR="00D33EA8" w:rsidRPr="00B4430E" w:rsidRDefault="00D33EA8" w:rsidP="00A134D8">
            <w:pPr>
              <w:rPr>
                <w:color w:val="000000"/>
              </w:rPr>
            </w:pPr>
            <w:r w:rsidRPr="00B4430E">
              <w:rPr>
                <w:color w:val="000000"/>
              </w:rPr>
              <w:t>995081,38</w:t>
            </w:r>
          </w:p>
        </w:tc>
      </w:tr>
      <w:tr w:rsidR="00D33EA8" w14:paraId="66E36DD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575D2B1" w14:textId="77777777" w:rsidR="00D33EA8" w:rsidRPr="00B4430E" w:rsidRDefault="00D33EA8" w:rsidP="00A134D8">
            <w:pPr>
              <w:rPr>
                <w:color w:val="000000"/>
              </w:rPr>
            </w:pPr>
            <w:r w:rsidRPr="00B4430E">
              <w:rPr>
                <w:color w:val="000000"/>
              </w:rPr>
              <w:t>н777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420BFA4" w14:textId="77777777" w:rsidR="00D33EA8" w:rsidRPr="00B4430E" w:rsidRDefault="00D33EA8" w:rsidP="00A134D8">
            <w:pPr>
              <w:rPr>
                <w:color w:val="000000"/>
              </w:rPr>
            </w:pPr>
            <w:r w:rsidRPr="00B4430E">
              <w:rPr>
                <w:color w:val="000000"/>
              </w:rPr>
              <w:t>2730557,54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764F3A3" w14:textId="77777777" w:rsidR="00D33EA8" w:rsidRPr="00B4430E" w:rsidRDefault="00D33EA8" w:rsidP="00A134D8">
            <w:pPr>
              <w:rPr>
                <w:color w:val="000000"/>
              </w:rPr>
            </w:pPr>
            <w:r w:rsidRPr="00B4430E">
              <w:rPr>
                <w:color w:val="000000"/>
              </w:rPr>
              <w:t>995081,39</w:t>
            </w:r>
          </w:p>
        </w:tc>
      </w:tr>
      <w:tr w:rsidR="00D33EA8" w14:paraId="24D9297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DF9785E" w14:textId="77777777" w:rsidR="00D33EA8" w:rsidRPr="00B4430E" w:rsidRDefault="00D33EA8" w:rsidP="00A134D8">
            <w:pPr>
              <w:rPr>
                <w:color w:val="000000"/>
              </w:rPr>
            </w:pPr>
            <w:r w:rsidRPr="00B4430E">
              <w:rPr>
                <w:color w:val="000000"/>
              </w:rPr>
              <w:t>н778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8B8EE2" w14:textId="77777777" w:rsidR="00D33EA8" w:rsidRPr="00B4430E" w:rsidRDefault="00D33EA8" w:rsidP="00A134D8">
            <w:pPr>
              <w:rPr>
                <w:color w:val="000000"/>
              </w:rPr>
            </w:pPr>
            <w:r w:rsidRPr="00B4430E">
              <w:rPr>
                <w:color w:val="000000"/>
              </w:rPr>
              <w:t>2730557,54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2F53AAF" w14:textId="77777777" w:rsidR="00D33EA8" w:rsidRPr="00B4430E" w:rsidRDefault="00D33EA8" w:rsidP="00A134D8">
            <w:pPr>
              <w:rPr>
                <w:color w:val="000000"/>
              </w:rPr>
            </w:pPr>
            <w:r w:rsidRPr="00B4430E">
              <w:rPr>
                <w:color w:val="000000"/>
              </w:rPr>
              <w:t>995079,89</w:t>
            </w:r>
          </w:p>
        </w:tc>
      </w:tr>
      <w:tr w:rsidR="00D33EA8" w14:paraId="4BD6EE2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A185E32" w14:textId="77777777" w:rsidR="00D33EA8" w:rsidRPr="00B4430E" w:rsidRDefault="00D33EA8" w:rsidP="00A134D8">
            <w:pPr>
              <w:rPr>
                <w:color w:val="000000"/>
              </w:rPr>
            </w:pPr>
            <w:r w:rsidRPr="00B4430E">
              <w:rPr>
                <w:color w:val="000000"/>
              </w:rPr>
              <w:t>н779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3E28532" w14:textId="77777777" w:rsidR="00D33EA8" w:rsidRPr="00B4430E" w:rsidRDefault="00D33EA8" w:rsidP="00A134D8">
            <w:pPr>
              <w:rPr>
                <w:color w:val="000000"/>
              </w:rPr>
            </w:pPr>
            <w:r w:rsidRPr="00B4430E">
              <w:rPr>
                <w:color w:val="000000"/>
              </w:rPr>
              <w:t>2730576,15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41CB19F" w14:textId="77777777" w:rsidR="00D33EA8" w:rsidRPr="00B4430E" w:rsidRDefault="00D33EA8" w:rsidP="00A134D8">
            <w:pPr>
              <w:rPr>
                <w:color w:val="000000"/>
              </w:rPr>
            </w:pPr>
            <w:r w:rsidRPr="00B4430E">
              <w:rPr>
                <w:color w:val="000000"/>
              </w:rPr>
              <w:t>995080,16</w:t>
            </w:r>
          </w:p>
        </w:tc>
      </w:tr>
      <w:tr w:rsidR="00D33EA8" w14:paraId="4D9F352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F7B8D17" w14:textId="77777777" w:rsidR="00D33EA8" w:rsidRPr="00B4430E" w:rsidRDefault="00D33EA8" w:rsidP="00A134D8">
            <w:pPr>
              <w:rPr>
                <w:color w:val="000000"/>
              </w:rPr>
            </w:pPr>
            <w:r w:rsidRPr="00B4430E">
              <w:rPr>
                <w:color w:val="000000"/>
              </w:rPr>
              <w:t>н780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E057F1" w14:textId="77777777" w:rsidR="00D33EA8" w:rsidRPr="00B4430E" w:rsidRDefault="00D33EA8" w:rsidP="00A134D8">
            <w:pPr>
              <w:rPr>
                <w:color w:val="000000"/>
              </w:rPr>
            </w:pPr>
            <w:r w:rsidRPr="00B4430E">
              <w:rPr>
                <w:color w:val="000000"/>
              </w:rPr>
              <w:t>2730576,11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9A6EF2" w14:textId="77777777" w:rsidR="00D33EA8" w:rsidRPr="00B4430E" w:rsidRDefault="00D33EA8" w:rsidP="00A134D8">
            <w:pPr>
              <w:rPr>
                <w:color w:val="000000"/>
              </w:rPr>
            </w:pPr>
            <w:r w:rsidRPr="00B4430E">
              <w:rPr>
                <w:color w:val="000000"/>
              </w:rPr>
              <w:t>995081,65</w:t>
            </w:r>
          </w:p>
        </w:tc>
      </w:tr>
      <w:tr w:rsidR="00D33EA8" w14:paraId="7D002CB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FC7AB1A" w14:textId="77777777" w:rsidR="00D33EA8" w:rsidRPr="00B4430E" w:rsidRDefault="00D33EA8" w:rsidP="00A134D8">
            <w:pPr>
              <w:rPr>
                <w:color w:val="000000"/>
              </w:rPr>
            </w:pPr>
            <w:r w:rsidRPr="00B4430E">
              <w:rPr>
                <w:color w:val="000000"/>
              </w:rPr>
              <w:t>н781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9FC07A5" w14:textId="77777777" w:rsidR="00D33EA8" w:rsidRPr="00B4430E" w:rsidRDefault="00D33EA8" w:rsidP="00A134D8">
            <w:pPr>
              <w:rPr>
                <w:color w:val="000000"/>
              </w:rPr>
            </w:pPr>
            <w:r w:rsidRPr="00B4430E">
              <w:rPr>
                <w:color w:val="000000"/>
              </w:rPr>
              <w:t>2730577,62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4BE20E1" w14:textId="77777777" w:rsidR="00D33EA8" w:rsidRPr="00B4430E" w:rsidRDefault="00D33EA8" w:rsidP="00A134D8">
            <w:pPr>
              <w:rPr>
                <w:color w:val="000000"/>
              </w:rPr>
            </w:pPr>
            <w:r w:rsidRPr="00B4430E">
              <w:rPr>
                <w:color w:val="000000"/>
              </w:rPr>
              <w:t>995081,67</w:t>
            </w:r>
          </w:p>
        </w:tc>
      </w:tr>
      <w:tr w:rsidR="00D33EA8" w14:paraId="5D5F0F6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ABFF4D9" w14:textId="77777777" w:rsidR="00D33EA8" w:rsidRPr="00B4430E" w:rsidRDefault="00D33EA8" w:rsidP="00A134D8">
            <w:pPr>
              <w:rPr>
                <w:color w:val="000000"/>
              </w:rPr>
            </w:pPr>
            <w:r w:rsidRPr="00B4430E">
              <w:rPr>
                <w:color w:val="000000"/>
              </w:rPr>
              <w:t>н782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120DB43" w14:textId="77777777" w:rsidR="00D33EA8" w:rsidRPr="00B4430E" w:rsidRDefault="00D33EA8" w:rsidP="00A134D8">
            <w:pPr>
              <w:rPr>
                <w:color w:val="000000"/>
              </w:rPr>
            </w:pPr>
            <w:r w:rsidRPr="00B4430E">
              <w:rPr>
                <w:color w:val="000000"/>
              </w:rPr>
              <w:t>2730577,62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488562E" w14:textId="77777777" w:rsidR="00D33EA8" w:rsidRPr="00B4430E" w:rsidRDefault="00D33EA8" w:rsidP="00A134D8">
            <w:pPr>
              <w:rPr>
                <w:color w:val="000000"/>
              </w:rPr>
            </w:pPr>
            <w:r w:rsidRPr="00B4430E">
              <w:rPr>
                <w:color w:val="000000"/>
              </w:rPr>
              <w:t>995080,17</w:t>
            </w:r>
          </w:p>
        </w:tc>
      </w:tr>
      <w:tr w:rsidR="00D33EA8" w14:paraId="218D28D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2DFE9C5" w14:textId="77777777" w:rsidR="00D33EA8" w:rsidRPr="00B4430E" w:rsidRDefault="00D33EA8" w:rsidP="00A134D8">
            <w:pPr>
              <w:rPr>
                <w:color w:val="000000"/>
              </w:rPr>
            </w:pPr>
            <w:r w:rsidRPr="00B4430E">
              <w:rPr>
                <w:color w:val="000000"/>
              </w:rPr>
              <w:t>н783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317F93F" w14:textId="77777777" w:rsidR="00D33EA8" w:rsidRPr="00B4430E" w:rsidRDefault="00D33EA8" w:rsidP="00A134D8">
            <w:pPr>
              <w:rPr>
                <w:color w:val="000000"/>
              </w:rPr>
            </w:pPr>
            <w:r w:rsidRPr="00B4430E">
              <w:rPr>
                <w:color w:val="000000"/>
              </w:rPr>
              <w:t>2730585,63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C18EB9" w14:textId="77777777" w:rsidR="00D33EA8" w:rsidRPr="00B4430E" w:rsidRDefault="00D33EA8" w:rsidP="00A134D8">
            <w:pPr>
              <w:rPr>
                <w:color w:val="000000"/>
              </w:rPr>
            </w:pPr>
            <w:r w:rsidRPr="00B4430E">
              <w:rPr>
                <w:color w:val="000000"/>
              </w:rPr>
              <w:t>995080,19</w:t>
            </w:r>
          </w:p>
        </w:tc>
      </w:tr>
      <w:tr w:rsidR="00D33EA8" w14:paraId="78384DA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63FA6C" w14:textId="77777777" w:rsidR="00D33EA8" w:rsidRPr="00B4430E" w:rsidRDefault="00D33EA8" w:rsidP="00A134D8">
            <w:pPr>
              <w:rPr>
                <w:color w:val="000000"/>
              </w:rPr>
            </w:pPr>
            <w:r w:rsidRPr="00B4430E">
              <w:rPr>
                <w:color w:val="000000"/>
              </w:rPr>
              <w:lastRenderedPageBreak/>
              <w:t>н784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98ADDEB" w14:textId="77777777" w:rsidR="00D33EA8" w:rsidRPr="00B4430E" w:rsidRDefault="00D33EA8" w:rsidP="00A134D8">
            <w:pPr>
              <w:rPr>
                <w:color w:val="000000"/>
              </w:rPr>
            </w:pPr>
            <w:r w:rsidRPr="00B4430E">
              <w:rPr>
                <w:color w:val="000000"/>
              </w:rPr>
              <w:t>2730598,86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7074A9" w14:textId="77777777" w:rsidR="00D33EA8" w:rsidRPr="00B4430E" w:rsidRDefault="00D33EA8" w:rsidP="00A134D8">
            <w:pPr>
              <w:rPr>
                <w:color w:val="000000"/>
              </w:rPr>
            </w:pPr>
            <w:r w:rsidRPr="00B4430E">
              <w:rPr>
                <w:color w:val="000000"/>
              </w:rPr>
              <w:t>995080,42</w:t>
            </w:r>
          </w:p>
        </w:tc>
      </w:tr>
      <w:tr w:rsidR="00D33EA8" w14:paraId="72E236C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30742AE" w14:textId="77777777" w:rsidR="00D33EA8" w:rsidRPr="00B4430E" w:rsidRDefault="00D33EA8" w:rsidP="00A134D8">
            <w:pPr>
              <w:rPr>
                <w:color w:val="000000"/>
              </w:rPr>
            </w:pPr>
            <w:r w:rsidRPr="00B4430E">
              <w:rPr>
                <w:color w:val="000000"/>
              </w:rPr>
              <w:t>н785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95C661" w14:textId="77777777" w:rsidR="00D33EA8" w:rsidRPr="00B4430E" w:rsidRDefault="00D33EA8" w:rsidP="00A134D8">
            <w:pPr>
              <w:rPr>
                <w:color w:val="000000"/>
              </w:rPr>
            </w:pPr>
            <w:r w:rsidRPr="00B4430E">
              <w:rPr>
                <w:color w:val="000000"/>
              </w:rPr>
              <w:t>2730601,95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4E867C8" w14:textId="77777777" w:rsidR="00D33EA8" w:rsidRPr="00B4430E" w:rsidRDefault="00D33EA8" w:rsidP="00A134D8">
            <w:pPr>
              <w:rPr>
                <w:color w:val="000000"/>
              </w:rPr>
            </w:pPr>
            <w:r w:rsidRPr="00B4430E">
              <w:rPr>
                <w:color w:val="000000"/>
              </w:rPr>
              <w:t>995080,58</w:t>
            </w:r>
          </w:p>
        </w:tc>
      </w:tr>
      <w:tr w:rsidR="00D33EA8" w14:paraId="749DC50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B5B4E72" w14:textId="77777777" w:rsidR="00D33EA8" w:rsidRPr="00B4430E" w:rsidRDefault="00D33EA8" w:rsidP="00A134D8">
            <w:pPr>
              <w:rPr>
                <w:color w:val="000000"/>
              </w:rPr>
            </w:pPr>
            <w:r w:rsidRPr="00B4430E">
              <w:rPr>
                <w:color w:val="000000"/>
              </w:rPr>
              <w:t>н786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8DD5E6E" w14:textId="77777777" w:rsidR="00D33EA8" w:rsidRPr="00B4430E" w:rsidRDefault="00D33EA8" w:rsidP="00A134D8">
            <w:pPr>
              <w:rPr>
                <w:color w:val="000000"/>
              </w:rPr>
            </w:pPr>
            <w:r w:rsidRPr="00B4430E">
              <w:rPr>
                <w:color w:val="000000"/>
              </w:rPr>
              <w:t>2730603,55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7C74E8" w14:textId="77777777" w:rsidR="00D33EA8" w:rsidRPr="00B4430E" w:rsidRDefault="00D33EA8" w:rsidP="00A134D8">
            <w:pPr>
              <w:rPr>
                <w:color w:val="000000"/>
              </w:rPr>
            </w:pPr>
            <w:r w:rsidRPr="00B4430E">
              <w:rPr>
                <w:color w:val="000000"/>
              </w:rPr>
              <w:t>995080,61</w:t>
            </w:r>
          </w:p>
        </w:tc>
      </w:tr>
      <w:tr w:rsidR="00D33EA8" w14:paraId="7A617C4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39D0BE3" w14:textId="77777777" w:rsidR="00D33EA8" w:rsidRPr="00B4430E" w:rsidRDefault="00D33EA8" w:rsidP="00A134D8">
            <w:pPr>
              <w:rPr>
                <w:color w:val="000000"/>
              </w:rPr>
            </w:pPr>
            <w:r w:rsidRPr="00B4430E">
              <w:rPr>
                <w:color w:val="000000"/>
              </w:rPr>
              <w:t>н787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ADDFC07" w14:textId="77777777" w:rsidR="00D33EA8" w:rsidRPr="00B4430E" w:rsidRDefault="00D33EA8" w:rsidP="00A134D8">
            <w:pPr>
              <w:rPr>
                <w:color w:val="000000"/>
              </w:rPr>
            </w:pPr>
            <w:r w:rsidRPr="00B4430E">
              <w:rPr>
                <w:color w:val="000000"/>
              </w:rPr>
              <w:t>2730604,11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11A55FC" w14:textId="77777777" w:rsidR="00D33EA8" w:rsidRPr="00B4430E" w:rsidRDefault="00D33EA8" w:rsidP="00A134D8">
            <w:pPr>
              <w:rPr>
                <w:color w:val="000000"/>
              </w:rPr>
            </w:pPr>
            <w:r w:rsidRPr="00B4430E">
              <w:rPr>
                <w:color w:val="000000"/>
              </w:rPr>
              <w:t>995084,29</w:t>
            </w:r>
          </w:p>
        </w:tc>
      </w:tr>
      <w:tr w:rsidR="00D33EA8" w14:paraId="2C9B97F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E9F143" w14:textId="77777777" w:rsidR="00D33EA8" w:rsidRPr="00B4430E" w:rsidRDefault="00D33EA8" w:rsidP="00A134D8">
            <w:pPr>
              <w:rPr>
                <w:color w:val="000000"/>
              </w:rPr>
            </w:pPr>
            <w:r w:rsidRPr="00B4430E">
              <w:rPr>
                <w:color w:val="000000"/>
              </w:rPr>
              <w:t>н788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D94AD2" w14:textId="77777777" w:rsidR="00D33EA8" w:rsidRPr="00B4430E" w:rsidRDefault="00D33EA8" w:rsidP="00A134D8">
            <w:pPr>
              <w:rPr>
                <w:color w:val="000000"/>
              </w:rPr>
            </w:pPr>
            <w:r w:rsidRPr="00B4430E">
              <w:rPr>
                <w:color w:val="000000"/>
              </w:rPr>
              <w:t>2730605,61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8180599" w14:textId="77777777" w:rsidR="00D33EA8" w:rsidRPr="00B4430E" w:rsidRDefault="00D33EA8" w:rsidP="00A134D8">
            <w:pPr>
              <w:rPr>
                <w:color w:val="000000"/>
              </w:rPr>
            </w:pPr>
            <w:r w:rsidRPr="00B4430E">
              <w:rPr>
                <w:color w:val="000000"/>
              </w:rPr>
              <w:t>995084,11</w:t>
            </w:r>
          </w:p>
        </w:tc>
      </w:tr>
      <w:tr w:rsidR="00D33EA8" w14:paraId="616A26C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21F9AE" w14:textId="77777777" w:rsidR="00D33EA8" w:rsidRPr="00B4430E" w:rsidRDefault="00D33EA8" w:rsidP="00A134D8">
            <w:pPr>
              <w:rPr>
                <w:color w:val="000000"/>
              </w:rPr>
            </w:pPr>
            <w:r w:rsidRPr="00B4430E">
              <w:rPr>
                <w:color w:val="000000"/>
              </w:rPr>
              <w:t>н789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A747A53" w14:textId="77777777" w:rsidR="00D33EA8" w:rsidRPr="00B4430E" w:rsidRDefault="00D33EA8" w:rsidP="00A134D8">
            <w:pPr>
              <w:rPr>
                <w:color w:val="000000"/>
              </w:rPr>
            </w:pPr>
            <w:r w:rsidRPr="00B4430E">
              <w:rPr>
                <w:color w:val="000000"/>
              </w:rPr>
              <w:t>2730605,16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185B47E" w14:textId="77777777" w:rsidR="00D33EA8" w:rsidRPr="00B4430E" w:rsidRDefault="00D33EA8" w:rsidP="00A134D8">
            <w:pPr>
              <w:rPr>
                <w:color w:val="000000"/>
              </w:rPr>
            </w:pPr>
            <w:r w:rsidRPr="00B4430E">
              <w:rPr>
                <w:color w:val="000000"/>
              </w:rPr>
              <w:t>995080,64</w:t>
            </w:r>
          </w:p>
        </w:tc>
      </w:tr>
      <w:tr w:rsidR="00D33EA8" w14:paraId="51210C4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05F8F4B" w14:textId="77777777" w:rsidR="00D33EA8" w:rsidRPr="00B4430E" w:rsidRDefault="00D33EA8" w:rsidP="00A134D8">
            <w:pPr>
              <w:rPr>
                <w:color w:val="000000"/>
              </w:rPr>
            </w:pPr>
            <w:r w:rsidRPr="00B4430E">
              <w:rPr>
                <w:color w:val="000000"/>
              </w:rPr>
              <w:t>н790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D08FDA6" w14:textId="77777777" w:rsidR="00D33EA8" w:rsidRPr="00B4430E" w:rsidRDefault="00D33EA8" w:rsidP="00A134D8">
            <w:pPr>
              <w:rPr>
                <w:color w:val="000000"/>
              </w:rPr>
            </w:pPr>
            <w:r w:rsidRPr="00B4430E">
              <w:rPr>
                <w:color w:val="000000"/>
              </w:rPr>
              <w:t>2730609,35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CF79522" w14:textId="77777777" w:rsidR="00D33EA8" w:rsidRPr="00B4430E" w:rsidRDefault="00D33EA8" w:rsidP="00A134D8">
            <w:pPr>
              <w:rPr>
                <w:color w:val="000000"/>
              </w:rPr>
            </w:pPr>
            <w:r w:rsidRPr="00B4430E">
              <w:rPr>
                <w:color w:val="000000"/>
              </w:rPr>
              <w:t>995080,70</w:t>
            </w:r>
          </w:p>
        </w:tc>
      </w:tr>
      <w:tr w:rsidR="00D33EA8" w14:paraId="5FE32AA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BE19C5E" w14:textId="77777777" w:rsidR="00D33EA8" w:rsidRPr="00B4430E" w:rsidRDefault="00D33EA8" w:rsidP="00A134D8">
            <w:pPr>
              <w:rPr>
                <w:color w:val="000000"/>
              </w:rPr>
            </w:pPr>
            <w:r w:rsidRPr="00B4430E">
              <w:rPr>
                <w:color w:val="000000"/>
              </w:rPr>
              <w:t>н791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938BD68" w14:textId="77777777" w:rsidR="00D33EA8" w:rsidRPr="00B4430E" w:rsidRDefault="00D33EA8" w:rsidP="00A134D8">
            <w:pPr>
              <w:rPr>
                <w:color w:val="000000"/>
              </w:rPr>
            </w:pPr>
            <w:r w:rsidRPr="00B4430E">
              <w:rPr>
                <w:color w:val="000000"/>
              </w:rPr>
              <w:t>2730632,33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0C710FB" w14:textId="77777777" w:rsidR="00D33EA8" w:rsidRPr="00B4430E" w:rsidRDefault="00D33EA8" w:rsidP="00A134D8">
            <w:pPr>
              <w:rPr>
                <w:color w:val="000000"/>
              </w:rPr>
            </w:pPr>
            <w:r w:rsidRPr="00B4430E">
              <w:rPr>
                <w:color w:val="000000"/>
              </w:rPr>
              <w:t>995081,59</w:t>
            </w:r>
          </w:p>
        </w:tc>
      </w:tr>
      <w:tr w:rsidR="00D33EA8" w14:paraId="7E15DBB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8E713DE" w14:textId="77777777" w:rsidR="00D33EA8" w:rsidRPr="00B4430E" w:rsidRDefault="00D33EA8" w:rsidP="00A134D8">
            <w:pPr>
              <w:rPr>
                <w:color w:val="000000"/>
              </w:rPr>
            </w:pPr>
            <w:r w:rsidRPr="00B4430E">
              <w:rPr>
                <w:color w:val="000000"/>
              </w:rPr>
              <w:t>н792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3F1FA06" w14:textId="77777777" w:rsidR="00D33EA8" w:rsidRPr="00B4430E" w:rsidRDefault="00D33EA8" w:rsidP="00A134D8">
            <w:pPr>
              <w:rPr>
                <w:color w:val="000000"/>
              </w:rPr>
            </w:pPr>
            <w:r w:rsidRPr="00B4430E">
              <w:rPr>
                <w:color w:val="000000"/>
              </w:rPr>
              <w:t>2730633,77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51191DF" w14:textId="77777777" w:rsidR="00D33EA8" w:rsidRPr="00B4430E" w:rsidRDefault="00D33EA8" w:rsidP="00A134D8">
            <w:pPr>
              <w:rPr>
                <w:color w:val="000000"/>
              </w:rPr>
            </w:pPr>
            <w:r w:rsidRPr="00B4430E">
              <w:rPr>
                <w:color w:val="000000"/>
              </w:rPr>
              <w:t>995082,07</w:t>
            </w:r>
          </w:p>
        </w:tc>
      </w:tr>
      <w:tr w:rsidR="00D33EA8" w14:paraId="47BBB3B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79C1005" w14:textId="77777777" w:rsidR="00D33EA8" w:rsidRPr="00B4430E" w:rsidRDefault="00D33EA8" w:rsidP="00A134D8">
            <w:pPr>
              <w:rPr>
                <w:color w:val="000000"/>
              </w:rPr>
            </w:pPr>
            <w:r w:rsidRPr="00B4430E">
              <w:rPr>
                <w:color w:val="000000"/>
              </w:rPr>
              <w:t>н793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91F5D5E" w14:textId="77777777" w:rsidR="00D33EA8" w:rsidRPr="00B4430E" w:rsidRDefault="00D33EA8" w:rsidP="00A134D8">
            <w:pPr>
              <w:rPr>
                <w:color w:val="000000"/>
              </w:rPr>
            </w:pPr>
            <w:r w:rsidRPr="00B4430E">
              <w:rPr>
                <w:color w:val="000000"/>
              </w:rPr>
              <w:t>2730635,33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34DB8EA" w14:textId="77777777" w:rsidR="00D33EA8" w:rsidRPr="00B4430E" w:rsidRDefault="00D33EA8" w:rsidP="00A134D8">
            <w:pPr>
              <w:rPr>
                <w:color w:val="000000"/>
              </w:rPr>
            </w:pPr>
            <w:r w:rsidRPr="00B4430E">
              <w:rPr>
                <w:color w:val="000000"/>
              </w:rPr>
              <w:t>995076,78</w:t>
            </w:r>
          </w:p>
        </w:tc>
      </w:tr>
      <w:tr w:rsidR="00D33EA8" w14:paraId="20B9C05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EA2AA2" w14:textId="77777777" w:rsidR="00D33EA8" w:rsidRPr="00B4430E" w:rsidRDefault="00D33EA8" w:rsidP="00A134D8">
            <w:pPr>
              <w:rPr>
                <w:color w:val="000000"/>
              </w:rPr>
            </w:pPr>
            <w:r w:rsidRPr="00B4430E">
              <w:rPr>
                <w:color w:val="000000"/>
              </w:rPr>
              <w:t>н794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0723056" w14:textId="77777777" w:rsidR="00D33EA8" w:rsidRPr="00B4430E" w:rsidRDefault="00D33EA8" w:rsidP="00A134D8">
            <w:pPr>
              <w:rPr>
                <w:color w:val="000000"/>
              </w:rPr>
            </w:pPr>
            <w:r w:rsidRPr="00B4430E">
              <w:rPr>
                <w:color w:val="000000"/>
              </w:rPr>
              <w:t>2730639,54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7B548E2" w14:textId="77777777" w:rsidR="00D33EA8" w:rsidRPr="00B4430E" w:rsidRDefault="00D33EA8" w:rsidP="00A134D8">
            <w:pPr>
              <w:rPr>
                <w:color w:val="000000"/>
              </w:rPr>
            </w:pPr>
            <w:r w:rsidRPr="00B4430E">
              <w:rPr>
                <w:color w:val="000000"/>
              </w:rPr>
              <w:t>995062,89</w:t>
            </w:r>
          </w:p>
        </w:tc>
      </w:tr>
      <w:tr w:rsidR="00D33EA8" w14:paraId="42AB13B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13E8CD" w14:textId="77777777" w:rsidR="00D33EA8" w:rsidRPr="00B4430E" w:rsidRDefault="00D33EA8" w:rsidP="00A134D8">
            <w:pPr>
              <w:rPr>
                <w:color w:val="000000"/>
              </w:rPr>
            </w:pPr>
            <w:r w:rsidRPr="00B4430E">
              <w:rPr>
                <w:color w:val="000000"/>
              </w:rPr>
              <w:t>н795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3D6C03D" w14:textId="77777777" w:rsidR="00D33EA8" w:rsidRPr="00B4430E" w:rsidRDefault="00D33EA8" w:rsidP="00A134D8">
            <w:pPr>
              <w:rPr>
                <w:color w:val="000000"/>
              </w:rPr>
            </w:pPr>
            <w:r w:rsidRPr="00B4430E">
              <w:rPr>
                <w:color w:val="000000"/>
              </w:rPr>
              <w:t>2730640,00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099ADBE" w14:textId="77777777" w:rsidR="00D33EA8" w:rsidRPr="00B4430E" w:rsidRDefault="00D33EA8" w:rsidP="00A134D8">
            <w:pPr>
              <w:rPr>
                <w:color w:val="000000"/>
              </w:rPr>
            </w:pPr>
            <w:r w:rsidRPr="00B4430E">
              <w:rPr>
                <w:color w:val="000000"/>
              </w:rPr>
              <w:t>995061,46</w:t>
            </w:r>
          </w:p>
        </w:tc>
      </w:tr>
      <w:tr w:rsidR="00D33EA8" w14:paraId="388A244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20F89A" w14:textId="77777777" w:rsidR="00D33EA8" w:rsidRPr="00B4430E" w:rsidRDefault="00D33EA8" w:rsidP="00A134D8">
            <w:pPr>
              <w:rPr>
                <w:color w:val="000000"/>
              </w:rPr>
            </w:pPr>
            <w:r w:rsidRPr="00B4430E">
              <w:rPr>
                <w:color w:val="000000"/>
              </w:rPr>
              <w:t>н796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3EDF599" w14:textId="77777777" w:rsidR="00D33EA8" w:rsidRPr="00B4430E" w:rsidRDefault="00D33EA8" w:rsidP="00A134D8">
            <w:pPr>
              <w:rPr>
                <w:color w:val="000000"/>
              </w:rPr>
            </w:pPr>
            <w:r w:rsidRPr="00B4430E">
              <w:rPr>
                <w:color w:val="000000"/>
              </w:rPr>
              <w:t>2730644,53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AF3DDA0" w14:textId="77777777" w:rsidR="00D33EA8" w:rsidRPr="00B4430E" w:rsidRDefault="00D33EA8" w:rsidP="00A134D8">
            <w:pPr>
              <w:rPr>
                <w:color w:val="000000"/>
              </w:rPr>
            </w:pPr>
            <w:r w:rsidRPr="00B4430E">
              <w:rPr>
                <w:color w:val="000000"/>
              </w:rPr>
              <w:t>995047,78</w:t>
            </w:r>
          </w:p>
        </w:tc>
      </w:tr>
      <w:tr w:rsidR="00D33EA8" w14:paraId="26AFC78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9FB4BB" w14:textId="77777777" w:rsidR="00D33EA8" w:rsidRPr="00B4430E" w:rsidRDefault="00D33EA8" w:rsidP="00A134D8">
            <w:pPr>
              <w:rPr>
                <w:color w:val="000000"/>
              </w:rPr>
            </w:pPr>
            <w:r w:rsidRPr="00B4430E">
              <w:rPr>
                <w:color w:val="000000"/>
              </w:rPr>
              <w:t>н797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7E52F17" w14:textId="77777777" w:rsidR="00D33EA8" w:rsidRPr="00B4430E" w:rsidRDefault="00D33EA8" w:rsidP="00A134D8">
            <w:pPr>
              <w:rPr>
                <w:color w:val="000000"/>
              </w:rPr>
            </w:pPr>
            <w:r w:rsidRPr="00B4430E">
              <w:rPr>
                <w:color w:val="000000"/>
              </w:rPr>
              <w:t>2730661,05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E4C784C" w14:textId="77777777" w:rsidR="00D33EA8" w:rsidRPr="00B4430E" w:rsidRDefault="00D33EA8" w:rsidP="00A134D8">
            <w:pPr>
              <w:rPr>
                <w:color w:val="000000"/>
              </w:rPr>
            </w:pPr>
            <w:r w:rsidRPr="00B4430E">
              <w:rPr>
                <w:color w:val="000000"/>
              </w:rPr>
              <w:t>994992,76</w:t>
            </w:r>
          </w:p>
        </w:tc>
      </w:tr>
      <w:tr w:rsidR="00D33EA8" w14:paraId="53C65BF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085C681" w14:textId="77777777" w:rsidR="00D33EA8" w:rsidRPr="00B4430E" w:rsidRDefault="00D33EA8" w:rsidP="00A134D8">
            <w:pPr>
              <w:rPr>
                <w:color w:val="000000"/>
              </w:rPr>
            </w:pPr>
            <w:r w:rsidRPr="00B4430E">
              <w:rPr>
                <w:color w:val="000000"/>
              </w:rPr>
              <w:t>н798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71D1B80" w14:textId="77777777" w:rsidR="00D33EA8" w:rsidRPr="00B4430E" w:rsidRDefault="00D33EA8" w:rsidP="00A134D8">
            <w:pPr>
              <w:rPr>
                <w:color w:val="000000"/>
              </w:rPr>
            </w:pPr>
            <w:r w:rsidRPr="00B4430E">
              <w:rPr>
                <w:color w:val="000000"/>
              </w:rPr>
              <w:t>2730663,94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2B4F921" w14:textId="77777777" w:rsidR="00D33EA8" w:rsidRPr="00B4430E" w:rsidRDefault="00D33EA8" w:rsidP="00A134D8">
            <w:pPr>
              <w:rPr>
                <w:color w:val="000000"/>
              </w:rPr>
            </w:pPr>
            <w:r w:rsidRPr="00B4430E">
              <w:rPr>
                <w:color w:val="000000"/>
              </w:rPr>
              <w:t>994993,52</w:t>
            </w:r>
          </w:p>
        </w:tc>
      </w:tr>
      <w:tr w:rsidR="00D33EA8" w14:paraId="0D37F34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BC267DE" w14:textId="77777777" w:rsidR="00D33EA8" w:rsidRPr="00B4430E" w:rsidRDefault="00D33EA8" w:rsidP="00A134D8">
            <w:pPr>
              <w:rPr>
                <w:color w:val="000000"/>
              </w:rPr>
            </w:pPr>
            <w:r w:rsidRPr="00B4430E">
              <w:rPr>
                <w:color w:val="000000"/>
              </w:rPr>
              <w:t>н799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C17B3BF" w14:textId="77777777" w:rsidR="00D33EA8" w:rsidRPr="00B4430E" w:rsidRDefault="00D33EA8" w:rsidP="00A134D8">
            <w:pPr>
              <w:rPr>
                <w:color w:val="000000"/>
              </w:rPr>
            </w:pPr>
            <w:r w:rsidRPr="00B4430E">
              <w:rPr>
                <w:color w:val="000000"/>
              </w:rPr>
              <w:t>2730664,34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4578937" w14:textId="77777777" w:rsidR="00D33EA8" w:rsidRPr="00B4430E" w:rsidRDefault="00D33EA8" w:rsidP="00A134D8">
            <w:pPr>
              <w:rPr>
                <w:color w:val="000000"/>
              </w:rPr>
            </w:pPr>
            <w:r w:rsidRPr="00B4430E">
              <w:rPr>
                <w:color w:val="000000"/>
              </w:rPr>
              <w:t>994992,05</w:t>
            </w:r>
          </w:p>
        </w:tc>
      </w:tr>
      <w:tr w:rsidR="00D33EA8" w14:paraId="5C8476D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7D8F2A" w14:textId="77777777" w:rsidR="00D33EA8" w:rsidRPr="00B4430E" w:rsidRDefault="00D33EA8" w:rsidP="00A134D8">
            <w:pPr>
              <w:rPr>
                <w:color w:val="000000"/>
              </w:rPr>
            </w:pPr>
            <w:r w:rsidRPr="00B4430E">
              <w:rPr>
                <w:color w:val="000000"/>
              </w:rPr>
              <w:t>н800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9EA0EF6" w14:textId="77777777" w:rsidR="00D33EA8" w:rsidRPr="00B4430E" w:rsidRDefault="00D33EA8" w:rsidP="00A134D8">
            <w:pPr>
              <w:rPr>
                <w:color w:val="000000"/>
              </w:rPr>
            </w:pPr>
            <w:r w:rsidRPr="00B4430E">
              <w:rPr>
                <w:color w:val="000000"/>
              </w:rPr>
              <w:t>2730661,46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34C9887" w14:textId="77777777" w:rsidR="00D33EA8" w:rsidRPr="00B4430E" w:rsidRDefault="00D33EA8" w:rsidP="00A134D8">
            <w:pPr>
              <w:rPr>
                <w:color w:val="000000"/>
              </w:rPr>
            </w:pPr>
            <w:r w:rsidRPr="00B4430E">
              <w:rPr>
                <w:color w:val="000000"/>
              </w:rPr>
              <w:t>994991,31</w:t>
            </w:r>
          </w:p>
        </w:tc>
      </w:tr>
      <w:tr w:rsidR="00D33EA8" w14:paraId="23A9700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0D0036D" w14:textId="77777777" w:rsidR="00D33EA8" w:rsidRPr="00B4430E" w:rsidRDefault="00D33EA8" w:rsidP="00A134D8">
            <w:pPr>
              <w:rPr>
                <w:color w:val="000000"/>
              </w:rPr>
            </w:pPr>
            <w:r w:rsidRPr="00B4430E">
              <w:rPr>
                <w:color w:val="000000"/>
              </w:rPr>
              <w:t>н801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72046F7" w14:textId="77777777" w:rsidR="00D33EA8" w:rsidRPr="00B4430E" w:rsidRDefault="00D33EA8" w:rsidP="00A134D8">
            <w:pPr>
              <w:rPr>
                <w:color w:val="000000"/>
              </w:rPr>
            </w:pPr>
            <w:r w:rsidRPr="00B4430E">
              <w:rPr>
                <w:color w:val="000000"/>
              </w:rPr>
              <w:t>2730663,23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C4F2775" w14:textId="77777777" w:rsidR="00D33EA8" w:rsidRPr="00B4430E" w:rsidRDefault="00D33EA8" w:rsidP="00A134D8">
            <w:pPr>
              <w:rPr>
                <w:color w:val="000000"/>
              </w:rPr>
            </w:pPr>
            <w:r w:rsidRPr="00B4430E">
              <w:rPr>
                <w:color w:val="000000"/>
              </w:rPr>
              <w:t>994985,19</w:t>
            </w:r>
          </w:p>
        </w:tc>
      </w:tr>
      <w:tr w:rsidR="00D33EA8" w14:paraId="6CF62A4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3C4D35" w14:textId="77777777" w:rsidR="00D33EA8" w:rsidRPr="00B4430E" w:rsidRDefault="00D33EA8" w:rsidP="00A134D8">
            <w:pPr>
              <w:rPr>
                <w:color w:val="000000"/>
              </w:rPr>
            </w:pPr>
            <w:r w:rsidRPr="00B4430E">
              <w:rPr>
                <w:color w:val="000000"/>
              </w:rPr>
              <w:t>н802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26AC3B8" w14:textId="77777777" w:rsidR="00D33EA8" w:rsidRPr="00B4430E" w:rsidRDefault="00D33EA8" w:rsidP="00A134D8">
            <w:pPr>
              <w:rPr>
                <w:color w:val="000000"/>
              </w:rPr>
            </w:pPr>
            <w:r w:rsidRPr="00B4430E">
              <w:rPr>
                <w:color w:val="000000"/>
              </w:rPr>
              <w:t>2730670,05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4E33F0A" w14:textId="77777777" w:rsidR="00D33EA8" w:rsidRPr="00B4430E" w:rsidRDefault="00D33EA8" w:rsidP="00A134D8">
            <w:pPr>
              <w:rPr>
                <w:color w:val="000000"/>
              </w:rPr>
            </w:pPr>
            <w:r w:rsidRPr="00B4430E">
              <w:rPr>
                <w:color w:val="000000"/>
              </w:rPr>
              <w:t>994957,93</w:t>
            </w:r>
          </w:p>
        </w:tc>
      </w:tr>
      <w:tr w:rsidR="00D33EA8" w14:paraId="6EEA57D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AC03F0E" w14:textId="77777777" w:rsidR="00D33EA8" w:rsidRPr="00B4430E" w:rsidRDefault="00D33EA8" w:rsidP="00A134D8">
            <w:pPr>
              <w:rPr>
                <w:color w:val="000000"/>
              </w:rPr>
            </w:pPr>
            <w:r w:rsidRPr="00B4430E">
              <w:rPr>
                <w:color w:val="000000"/>
              </w:rPr>
              <w:t>н803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C3FD985" w14:textId="77777777" w:rsidR="00D33EA8" w:rsidRPr="00B4430E" w:rsidRDefault="00D33EA8" w:rsidP="00A134D8">
            <w:pPr>
              <w:rPr>
                <w:color w:val="000000"/>
              </w:rPr>
            </w:pPr>
            <w:r w:rsidRPr="00B4430E">
              <w:rPr>
                <w:color w:val="000000"/>
              </w:rPr>
              <w:t>2730670,59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88B090" w14:textId="77777777" w:rsidR="00D33EA8" w:rsidRPr="00B4430E" w:rsidRDefault="00D33EA8" w:rsidP="00A134D8">
            <w:pPr>
              <w:rPr>
                <w:color w:val="000000"/>
              </w:rPr>
            </w:pPr>
            <w:r w:rsidRPr="00B4430E">
              <w:rPr>
                <w:color w:val="000000"/>
              </w:rPr>
              <w:t>994957,86</w:t>
            </w:r>
          </w:p>
        </w:tc>
      </w:tr>
      <w:tr w:rsidR="00D33EA8" w14:paraId="29B3065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395AB4" w14:textId="77777777" w:rsidR="00D33EA8" w:rsidRPr="00B4430E" w:rsidRDefault="00D33EA8" w:rsidP="00A134D8">
            <w:pPr>
              <w:rPr>
                <w:color w:val="000000"/>
              </w:rPr>
            </w:pPr>
            <w:r w:rsidRPr="00B4430E">
              <w:rPr>
                <w:color w:val="000000"/>
              </w:rPr>
              <w:t>н804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65985D4" w14:textId="77777777" w:rsidR="00D33EA8" w:rsidRPr="00B4430E" w:rsidRDefault="00D33EA8" w:rsidP="00A134D8">
            <w:pPr>
              <w:rPr>
                <w:color w:val="000000"/>
              </w:rPr>
            </w:pPr>
            <w:r w:rsidRPr="00B4430E">
              <w:rPr>
                <w:color w:val="000000"/>
              </w:rPr>
              <w:t>2730674,68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36FF911" w14:textId="77777777" w:rsidR="00D33EA8" w:rsidRPr="00B4430E" w:rsidRDefault="00D33EA8" w:rsidP="00A134D8">
            <w:pPr>
              <w:rPr>
                <w:color w:val="000000"/>
              </w:rPr>
            </w:pPr>
            <w:r w:rsidRPr="00B4430E">
              <w:rPr>
                <w:color w:val="000000"/>
              </w:rPr>
              <w:t>994957,26</w:t>
            </w:r>
          </w:p>
        </w:tc>
      </w:tr>
      <w:tr w:rsidR="00D33EA8" w14:paraId="5E6A4C7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4066F73" w14:textId="77777777" w:rsidR="00D33EA8" w:rsidRPr="00B4430E" w:rsidRDefault="00D33EA8" w:rsidP="00A134D8">
            <w:pPr>
              <w:rPr>
                <w:color w:val="000000"/>
              </w:rPr>
            </w:pPr>
            <w:r w:rsidRPr="00B4430E">
              <w:rPr>
                <w:color w:val="000000"/>
              </w:rPr>
              <w:t>н805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5EE6BB1" w14:textId="77777777" w:rsidR="00D33EA8" w:rsidRPr="00B4430E" w:rsidRDefault="00D33EA8" w:rsidP="00A134D8">
            <w:pPr>
              <w:rPr>
                <w:color w:val="000000"/>
              </w:rPr>
            </w:pPr>
            <w:r w:rsidRPr="00B4430E">
              <w:rPr>
                <w:color w:val="000000"/>
              </w:rPr>
              <w:t>2730674,43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6A621C4" w14:textId="77777777" w:rsidR="00D33EA8" w:rsidRPr="00B4430E" w:rsidRDefault="00D33EA8" w:rsidP="00A134D8">
            <w:pPr>
              <w:rPr>
                <w:color w:val="000000"/>
              </w:rPr>
            </w:pPr>
            <w:r w:rsidRPr="00B4430E">
              <w:rPr>
                <w:color w:val="000000"/>
              </w:rPr>
              <w:t>994955,76</w:t>
            </w:r>
          </w:p>
        </w:tc>
      </w:tr>
      <w:tr w:rsidR="00D33EA8" w14:paraId="041D066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038F27" w14:textId="77777777" w:rsidR="00D33EA8" w:rsidRPr="00B4430E" w:rsidRDefault="00D33EA8" w:rsidP="00A134D8">
            <w:pPr>
              <w:rPr>
                <w:color w:val="000000"/>
              </w:rPr>
            </w:pPr>
            <w:r w:rsidRPr="00B4430E">
              <w:rPr>
                <w:color w:val="000000"/>
              </w:rPr>
              <w:t>н806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978790" w14:textId="77777777" w:rsidR="00D33EA8" w:rsidRPr="00B4430E" w:rsidRDefault="00D33EA8" w:rsidP="00A134D8">
            <w:pPr>
              <w:rPr>
                <w:color w:val="000000"/>
              </w:rPr>
            </w:pPr>
            <w:r w:rsidRPr="00B4430E">
              <w:rPr>
                <w:color w:val="000000"/>
              </w:rPr>
              <w:t>2730670,44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E386239" w14:textId="77777777" w:rsidR="00D33EA8" w:rsidRPr="00B4430E" w:rsidRDefault="00D33EA8" w:rsidP="00A134D8">
            <w:pPr>
              <w:rPr>
                <w:color w:val="000000"/>
              </w:rPr>
            </w:pPr>
            <w:r w:rsidRPr="00B4430E">
              <w:rPr>
                <w:color w:val="000000"/>
              </w:rPr>
              <w:t>994956,37</w:t>
            </w:r>
          </w:p>
        </w:tc>
      </w:tr>
      <w:tr w:rsidR="00D33EA8" w14:paraId="15E2C8B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8BE4F3" w14:textId="77777777" w:rsidR="00D33EA8" w:rsidRPr="00B4430E" w:rsidRDefault="00D33EA8" w:rsidP="00A134D8">
            <w:pPr>
              <w:rPr>
                <w:color w:val="000000"/>
              </w:rPr>
            </w:pPr>
            <w:r w:rsidRPr="00B4430E">
              <w:rPr>
                <w:color w:val="000000"/>
              </w:rPr>
              <w:t>н807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9DB3350" w14:textId="77777777" w:rsidR="00D33EA8" w:rsidRPr="00B4430E" w:rsidRDefault="00D33EA8" w:rsidP="00A134D8">
            <w:pPr>
              <w:rPr>
                <w:color w:val="000000"/>
              </w:rPr>
            </w:pPr>
            <w:r w:rsidRPr="00B4430E">
              <w:rPr>
                <w:color w:val="000000"/>
              </w:rPr>
              <w:t>2730672,78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4C79A0" w14:textId="77777777" w:rsidR="00D33EA8" w:rsidRPr="00B4430E" w:rsidRDefault="00D33EA8" w:rsidP="00A134D8">
            <w:pPr>
              <w:rPr>
                <w:color w:val="000000"/>
              </w:rPr>
            </w:pPr>
            <w:r w:rsidRPr="00B4430E">
              <w:rPr>
                <w:color w:val="000000"/>
              </w:rPr>
              <w:t>994946,97</w:t>
            </w:r>
          </w:p>
        </w:tc>
      </w:tr>
      <w:tr w:rsidR="00D33EA8" w14:paraId="6BD33B51"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3BDDCB" w14:textId="77777777" w:rsidR="00D33EA8" w:rsidRPr="00B4430E" w:rsidRDefault="00D33EA8" w:rsidP="00A134D8">
            <w:pPr>
              <w:rPr>
                <w:color w:val="000000"/>
              </w:rPr>
            </w:pPr>
            <w:r w:rsidRPr="00B4430E">
              <w:rPr>
                <w:color w:val="000000"/>
              </w:rPr>
              <w:t>н808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BB87422" w14:textId="77777777" w:rsidR="00D33EA8" w:rsidRPr="00B4430E" w:rsidRDefault="00D33EA8" w:rsidP="00A134D8">
            <w:pPr>
              <w:rPr>
                <w:color w:val="000000"/>
              </w:rPr>
            </w:pPr>
            <w:r w:rsidRPr="00B4430E">
              <w:rPr>
                <w:color w:val="000000"/>
              </w:rPr>
              <w:t>2730671,66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E4C2FD2" w14:textId="77777777" w:rsidR="00D33EA8" w:rsidRPr="00B4430E" w:rsidRDefault="00D33EA8" w:rsidP="00A134D8">
            <w:pPr>
              <w:rPr>
                <w:color w:val="000000"/>
              </w:rPr>
            </w:pPr>
            <w:r w:rsidRPr="00B4430E">
              <w:rPr>
                <w:color w:val="000000"/>
              </w:rPr>
              <w:t>994946,78</w:t>
            </w:r>
          </w:p>
        </w:tc>
      </w:tr>
      <w:tr w:rsidR="00D33EA8" w14:paraId="0FA4B5B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1977CD3" w14:textId="77777777" w:rsidR="00D33EA8" w:rsidRPr="00B4430E" w:rsidRDefault="00D33EA8" w:rsidP="00A134D8">
            <w:pPr>
              <w:rPr>
                <w:color w:val="000000"/>
              </w:rPr>
            </w:pPr>
            <w:r w:rsidRPr="00B4430E">
              <w:rPr>
                <w:color w:val="000000"/>
              </w:rPr>
              <w:t>н809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B9C81CB" w14:textId="77777777" w:rsidR="00D33EA8" w:rsidRPr="00B4430E" w:rsidRDefault="00D33EA8" w:rsidP="00A134D8">
            <w:pPr>
              <w:rPr>
                <w:color w:val="000000"/>
              </w:rPr>
            </w:pPr>
            <w:r w:rsidRPr="00B4430E">
              <w:rPr>
                <w:color w:val="000000"/>
              </w:rPr>
              <w:t>2730649,34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E2C2C1A" w14:textId="77777777" w:rsidR="00D33EA8" w:rsidRPr="00B4430E" w:rsidRDefault="00D33EA8" w:rsidP="00A134D8">
            <w:pPr>
              <w:rPr>
                <w:color w:val="000000"/>
              </w:rPr>
            </w:pPr>
            <w:r w:rsidRPr="00B4430E">
              <w:rPr>
                <w:color w:val="000000"/>
              </w:rPr>
              <w:t>994943,38</w:t>
            </w:r>
          </w:p>
        </w:tc>
      </w:tr>
      <w:tr w:rsidR="00D33EA8" w14:paraId="284D52F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CDCFAC3" w14:textId="77777777" w:rsidR="00D33EA8" w:rsidRPr="00B4430E" w:rsidRDefault="00D33EA8" w:rsidP="00A134D8">
            <w:pPr>
              <w:rPr>
                <w:color w:val="000000"/>
              </w:rPr>
            </w:pPr>
            <w:r w:rsidRPr="00B4430E">
              <w:rPr>
                <w:color w:val="000000"/>
              </w:rPr>
              <w:t>н810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48CE249" w14:textId="77777777" w:rsidR="00D33EA8" w:rsidRPr="00B4430E" w:rsidRDefault="00D33EA8" w:rsidP="00A134D8">
            <w:pPr>
              <w:rPr>
                <w:color w:val="000000"/>
              </w:rPr>
            </w:pPr>
            <w:r w:rsidRPr="00B4430E">
              <w:rPr>
                <w:color w:val="000000"/>
              </w:rPr>
              <w:t>2730646,90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D1BD06" w14:textId="77777777" w:rsidR="00D33EA8" w:rsidRPr="00B4430E" w:rsidRDefault="00D33EA8" w:rsidP="00A134D8">
            <w:pPr>
              <w:rPr>
                <w:color w:val="000000"/>
              </w:rPr>
            </w:pPr>
            <w:r w:rsidRPr="00B4430E">
              <w:rPr>
                <w:color w:val="000000"/>
              </w:rPr>
              <w:t>994942,71</w:t>
            </w:r>
          </w:p>
        </w:tc>
      </w:tr>
      <w:tr w:rsidR="00D33EA8" w14:paraId="2B30B87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9759C83" w14:textId="77777777" w:rsidR="00D33EA8" w:rsidRPr="00B4430E" w:rsidRDefault="00D33EA8" w:rsidP="00A134D8">
            <w:pPr>
              <w:rPr>
                <w:color w:val="000000"/>
              </w:rPr>
            </w:pPr>
            <w:r w:rsidRPr="00B4430E">
              <w:rPr>
                <w:color w:val="000000"/>
              </w:rPr>
              <w:t>н811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00216F1" w14:textId="77777777" w:rsidR="00D33EA8" w:rsidRPr="00B4430E" w:rsidRDefault="00D33EA8" w:rsidP="00A134D8">
            <w:pPr>
              <w:rPr>
                <w:color w:val="000000"/>
              </w:rPr>
            </w:pPr>
            <w:r w:rsidRPr="00B4430E">
              <w:rPr>
                <w:color w:val="000000"/>
              </w:rPr>
              <w:t>2730645,42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B371516" w14:textId="77777777" w:rsidR="00D33EA8" w:rsidRPr="00B4430E" w:rsidRDefault="00D33EA8" w:rsidP="00A134D8">
            <w:pPr>
              <w:rPr>
                <w:color w:val="000000"/>
              </w:rPr>
            </w:pPr>
            <w:r w:rsidRPr="00B4430E">
              <w:rPr>
                <w:color w:val="000000"/>
              </w:rPr>
              <w:t>994942,58</w:t>
            </w:r>
          </w:p>
        </w:tc>
      </w:tr>
      <w:tr w:rsidR="00D33EA8" w14:paraId="47A4CEB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720C3E3" w14:textId="77777777" w:rsidR="00D33EA8" w:rsidRPr="00B4430E" w:rsidRDefault="00D33EA8" w:rsidP="00A134D8">
            <w:pPr>
              <w:rPr>
                <w:color w:val="000000"/>
              </w:rPr>
            </w:pPr>
            <w:r w:rsidRPr="00B4430E">
              <w:rPr>
                <w:color w:val="000000"/>
              </w:rPr>
              <w:t>н812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F07801C" w14:textId="77777777" w:rsidR="00D33EA8" w:rsidRPr="00B4430E" w:rsidRDefault="00D33EA8" w:rsidP="00A134D8">
            <w:pPr>
              <w:rPr>
                <w:color w:val="000000"/>
              </w:rPr>
            </w:pPr>
            <w:r w:rsidRPr="00B4430E">
              <w:rPr>
                <w:color w:val="000000"/>
              </w:rPr>
              <w:t>2730628,33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DCA5ED5" w14:textId="77777777" w:rsidR="00D33EA8" w:rsidRPr="00B4430E" w:rsidRDefault="00D33EA8" w:rsidP="00A134D8">
            <w:pPr>
              <w:rPr>
                <w:color w:val="000000"/>
              </w:rPr>
            </w:pPr>
            <w:r w:rsidRPr="00B4430E">
              <w:rPr>
                <w:color w:val="000000"/>
              </w:rPr>
              <w:t>994940,44</w:t>
            </w:r>
          </w:p>
        </w:tc>
      </w:tr>
      <w:tr w:rsidR="00D33EA8" w14:paraId="64DC2F3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89C462A" w14:textId="77777777" w:rsidR="00D33EA8" w:rsidRPr="00B4430E" w:rsidRDefault="00D33EA8" w:rsidP="00A134D8">
            <w:pPr>
              <w:rPr>
                <w:color w:val="000000"/>
              </w:rPr>
            </w:pPr>
            <w:r w:rsidRPr="00B4430E">
              <w:rPr>
                <w:color w:val="000000"/>
              </w:rPr>
              <w:t>н813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E3C6564" w14:textId="77777777" w:rsidR="00D33EA8" w:rsidRPr="00B4430E" w:rsidRDefault="00D33EA8" w:rsidP="00A134D8">
            <w:pPr>
              <w:rPr>
                <w:color w:val="000000"/>
              </w:rPr>
            </w:pPr>
            <w:r w:rsidRPr="00B4430E">
              <w:rPr>
                <w:color w:val="000000"/>
              </w:rPr>
              <w:t>2730616,92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E0A86A5" w14:textId="77777777" w:rsidR="00D33EA8" w:rsidRPr="00B4430E" w:rsidRDefault="00D33EA8" w:rsidP="00A134D8">
            <w:pPr>
              <w:rPr>
                <w:color w:val="000000"/>
              </w:rPr>
            </w:pPr>
            <w:r w:rsidRPr="00B4430E">
              <w:rPr>
                <w:color w:val="000000"/>
              </w:rPr>
              <w:t>994938,94</w:t>
            </w:r>
          </w:p>
        </w:tc>
      </w:tr>
      <w:tr w:rsidR="00D33EA8" w14:paraId="07CFB75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E0B8766" w14:textId="77777777" w:rsidR="00D33EA8" w:rsidRPr="00B4430E" w:rsidRDefault="00D33EA8" w:rsidP="00A134D8">
            <w:pPr>
              <w:rPr>
                <w:color w:val="000000"/>
              </w:rPr>
            </w:pPr>
            <w:r w:rsidRPr="00B4430E">
              <w:rPr>
                <w:color w:val="000000"/>
              </w:rPr>
              <w:t>н814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B564605" w14:textId="77777777" w:rsidR="00D33EA8" w:rsidRPr="00B4430E" w:rsidRDefault="00D33EA8" w:rsidP="00A134D8">
            <w:pPr>
              <w:rPr>
                <w:color w:val="000000"/>
              </w:rPr>
            </w:pPr>
            <w:r w:rsidRPr="00B4430E">
              <w:rPr>
                <w:color w:val="000000"/>
              </w:rPr>
              <w:t>2730606,09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7C9124C" w14:textId="77777777" w:rsidR="00D33EA8" w:rsidRPr="00B4430E" w:rsidRDefault="00D33EA8" w:rsidP="00A134D8">
            <w:pPr>
              <w:rPr>
                <w:color w:val="000000"/>
              </w:rPr>
            </w:pPr>
            <w:r w:rsidRPr="00B4430E">
              <w:rPr>
                <w:color w:val="000000"/>
              </w:rPr>
              <w:t>994939,42</w:t>
            </w:r>
          </w:p>
        </w:tc>
      </w:tr>
      <w:tr w:rsidR="00D33EA8" w14:paraId="7900883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6B95441" w14:textId="77777777" w:rsidR="00D33EA8" w:rsidRPr="00B4430E" w:rsidRDefault="00D33EA8" w:rsidP="00A134D8">
            <w:pPr>
              <w:rPr>
                <w:color w:val="000000"/>
              </w:rPr>
            </w:pPr>
            <w:r w:rsidRPr="00B4430E">
              <w:rPr>
                <w:color w:val="000000"/>
              </w:rPr>
              <w:t>н815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EE21EAC" w14:textId="77777777" w:rsidR="00D33EA8" w:rsidRPr="00B4430E" w:rsidRDefault="00D33EA8" w:rsidP="00A134D8">
            <w:pPr>
              <w:rPr>
                <w:color w:val="000000"/>
              </w:rPr>
            </w:pPr>
            <w:r w:rsidRPr="00B4430E">
              <w:rPr>
                <w:color w:val="000000"/>
              </w:rPr>
              <w:t>2730605,75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3BF9D40" w14:textId="77777777" w:rsidR="00D33EA8" w:rsidRPr="00B4430E" w:rsidRDefault="00D33EA8" w:rsidP="00A134D8">
            <w:pPr>
              <w:rPr>
                <w:color w:val="000000"/>
              </w:rPr>
            </w:pPr>
            <w:r w:rsidRPr="00B4430E">
              <w:rPr>
                <w:color w:val="000000"/>
              </w:rPr>
              <w:t>994937,94</w:t>
            </w:r>
          </w:p>
        </w:tc>
      </w:tr>
      <w:tr w:rsidR="00D33EA8" w14:paraId="643CA71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477DD96" w14:textId="77777777" w:rsidR="00D33EA8" w:rsidRPr="00B4430E" w:rsidRDefault="00D33EA8" w:rsidP="00A134D8">
            <w:pPr>
              <w:rPr>
                <w:color w:val="000000"/>
              </w:rPr>
            </w:pPr>
            <w:r w:rsidRPr="00B4430E">
              <w:rPr>
                <w:color w:val="000000"/>
              </w:rPr>
              <w:t>н816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57C9158" w14:textId="77777777" w:rsidR="00D33EA8" w:rsidRPr="00B4430E" w:rsidRDefault="00D33EA8" w:rsidP="00A134D8">
            <w:pPr>
              <w:rPr>
                <w:color w:val="000000"/>
              </w:rPr>
            </w:pPr>
            <w:r w:rsidRPr="00B4430E">
              <w:rPr>
                <w:color w:val="000000"/>
              </w:rPr>
              <w:t>2730600,90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E0AC3E" w14:textId="77777777" w:rsidR="00D33EA8" w:rsidRPr="00B4430E" w:rsidRDefault="00D33EA8" w:rsidP="00A134D8">
            <w:pPr>
              <w:rPr>
                <w:color w:val="000000"/>
              </w:rPr>
            </w:pPr>
            <w:r w:rsidRPr="00B4430E">
              <w:rPr>
                <w:color w:val="000000"/>
              </w:rPr>
              <w:t>994938,94</w:t>
            </w:r>
          </w:p>
        </w:tc>
      </w:tr>
      <w:tr w:rsidR="00D33EA8" w14:paraId="21045CD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E395D2" w14:textId="77777777" w:rsidR="00D33EA8" w:rsidRPr="00B4430E" w:rsidRDefault="00D33EA8" w:rsidP="00A134D8">
            <w:pPr>
              <w:rPr>
                <w:color w:val="000000"/>
              </w:rPr>
            </w:pPr>
            <w:r w:rsidRPr="00B4430E">
              <w:rPr>
                <w:color w:val="000000"/>
              </w:rPr>
              <w:t>н817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F7590F" w14:textId="77777777" w:rsidR="00D33EA8" w:rsidRPr="00B4430E" w:rsidRDefault="00D33EA8" w:rsidP="00A134D8">
            <w:pPr>
              <w:rPr>
                <w:color w:val="000000"/>
              </w:rPr>
            </w:pPr>
            <w:r w:rsidRPr="00B4430E">
              <w:rPr>
                <w:color w:val="000000"/>
              </w:rPr>
              <w:t>2730601,19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A2037AA" w14:textId="77777777" w:rsidR="00D33EA8" w:rsidRPr="00B4430E" w:rsidRDefault="00D33EA8" w:rsidP="00A134D8">
            <w:pPr>
              <w:rPr>
                <w:color w:val="000000"/>
              </w:rPr>
            </w:pPr>
            <w:r w:rsidRPr="00B4430E">
              <w:rPr>
                <w:color w:val="000000"/>
              </w:rPr>
              <w:t>994940,40</w:t>
            </w:r>
          </w:p>
        </w:tc>
      </w:tr>
      <w:tr w:rsidR="00D33EA8" w14:paraId="3377E0B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6A3CAF" w14:textId="77777777" w:rsidR="00D33EA8" w:rsidRPr="00B4430E" w:rsidRDefault="00D33EA8" w:rsidP="00A134D8">
            <w:pPr>
              <w:rPr>
                <w:color w:val="000000"/>
              </w:rPr>
            </w:pPr>
            <w:r w:rsidRPr="00B4430E">
              <w:rPr>
                <w:color w:val="000000"/>
              </w:rPr>
              <w:t>н818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9A6CF3A" w14:textId="77777777" w:rsidR="00D33EA8" w:rsidRPr="00B4430E" w:rsidRDefault="00D33EA8" w:rsidP="00A134D8">
            <w:pPr>
              <w:rPr>
                <w:color w:val="000000"/>
              </w:rPr>
            </w:pPr>
            <w:r w:rsidRPr="00B4430E">
              <w:rPr>
                <w:color w:val="000000"/>
              </w:rPr>
              <w:t>2730578,06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68D31D" w14:textId="77777777" w:rsidR="00D33EA8" w:rsidRPr="00B4430E" w:rsidRDefault="00D33EA8" w:rsidP="00A134D8">
            <w:pPr>
              <w:rPr>
                <w:color w:val="000000"/>
              </w:rPr>
            </w:pPr>
            <w:r w:rsidRPr="00B4430E">
              <w:rPr>
                <w:color w:val="000000"/>
              </w:rPr>
              <w:t>994944,46</w:t>
            </w:r>
          </w:p>
        </w:tc>
      </w:tr>
      <w:tr w:rsidR="00D33EA8" w14:paraId="4334D86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8F4BCE0" w14:textId="77777777" w:rsidR="00D33EA8" w:rsidRPr="00B4430E" w:rsidRDefault="00D33EA8" w:rsidP="00A134D8">
            <w:pPr>
              <w:rPr>
                <w:color w:val="000000"/>
              </w:rPr>
            </w:pPr>
            <w:r w:rsidRPr="00B4430E">
              <w:rPr>
                <w:color w:val="000000"/>
              </w:rPr>
              <w:t>н819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FFEA288" w14:textId="77777777" w:rsidR="00D33EA8" w:rsidRPr="00B4430E" w:rsidRDefault="00D33EA8" w:rsidP="00A134D8">
            <w:pPr>
              <w:rPr>
                <w:color w:val="000000"/>
              </w:rPr>
            </w:pPr>
            <w:r w:rsidRPr="00B4430E">
              <w:rPr>
                <w:color w:val="000000"/>
              </w:rPr>
              <w:t>2730554,83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AE2E58" w14:textId="77777777" w:rsidR="00D33EA8" w:rsidRPr="00B4430E" w:rsidRDefault="00D33EA8" w:rsidP="00A134D8">
            <w:pPr>
              <w:rPr>
                <w:color w:val="000000"/>
              </w:rPr>
            </w:pPr>
            <w:r w:rsidRPr="00B4430E">
              <w:rPr>
                <w:color w:val="000000"/>
              </w:rPr>
              <w:t>994946,96</w:t>
            </w:r>
          </w:p>
        </w:tc>
      </w:tr>
      <w:tr w:rsidR="00D33EA8" w14:paraId="7F0520B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D5E0F73" w14:textId="77777777" w:rsidR="00D33EA8" w:rsidRPr="00B4430E" w:rsidRDefault="00D33EA8" w:rsidP="00A134D8">
            <w:pPr>
              <w:rPr>
                <w:color w:val="000000"/>
              </w:rPr>
            </w:pPr>
            <w:r w:rsidRPr="00B4430E">
              <w:rPr>
                <w:color w:val="000000"/>
              </w:rPr>
              <w:lastRenderedPageBreak/>
              <w:t>н820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C83A589" w14:textId="77777777" w:rsidR="00D33EA8" w:rsidRPr="00B4430E" w:rsidRDefault="00D33EA8" w:rsidP="00A134D8">
            <w:pPr>
              <w:rPr>
                <w:color w:val="000000"/>
              </w:rPr>
            </w:pPr>
            <w:r w:rsidRPr="00B4430E">
              <w:rPr>
                <w:color w:val="000000"/>
              </w:rPr>
              <w:t>2730554,36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1727526" w14:textId="77777777" w:rsidR="00D33EA8" w:rsidRPr="00B4430E" w:rsidRDefault="00D33EA8" w:rsidP="00A134D8">
            <w:pPr>
              <w:rPr>
                <w:color w:val="000000"/>
              </w:rPr>
            </w:pPr>
            <w:r w:rsidRPr="00B4430E">
              <w:rPr>
                <w:color w:val="000000"/>
              </w:rPr>
              <w:t>994946,97</w:t>
            </w:r>
          </w:p>
        </w:tc>
      </w:tr>
      <w:tr w:rsidR="00D33EA8" w14:paraId="0798661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2C544F5" w14:textId="77777777" w:rsidR="00D33EA8" w:rsidRPr="00B4430E" w:rsidRDefault="00D33EA8" w:rsidP="00A134D8">
            <w:pPr>
              <w:rPr>
                <w:color w:val="000000"/>
              </w:rPr>
            </w:pPr>
            <w:r w:rsidRPr="00B4430E">
              <w:rPr>
                <w:color w:val="000000"/>
              </w:rPr>
              <w:t>н821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4F32645" w14:textId="77777777" w:rsidR="00D33EA8" w:rsidRPr="00B4430E" w:rsidRDefault="00D33EA8" w:rsidP="00A134D8">
            <w:pPr>
              <w:rPr>
                <w:color w:val="000000"/>
              </w:rPr>
            </w:pPr>
            <w:r w:rsidRPr="00B4430E">
              <w:rPr>
                <w:color w:val="000000"/>
              </w:rPr>
              <w:t>2730554,34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1018E8" w14:textId="77777777" w:rsidR="00D33EA8" w:rsidRPr="00B4430E" w:rsidRDefault="00D33EA8" w:rsidP="00A134D8">
            <w:pPr>
              <w:rPr>
                <w:color w:val="000000"/>
              </w:rPr>
            </w:pPr>
            <w:r w:rsidRPr="00B4430E">
              <w:rPr>
                <w:color w:val="000000"/>
              </w:rPr>
              <w:t>994942,74</w:t>
            </w:r>
          </w:p>
        </w:tc>
      </w:tr>
      <w:tr w:rsidR="00D33EA8" w14:paraId="5D92085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C90F962" w14:textId="77777777" w:rsidR="00D33EA8" w:rsidRPr="00B4430E" w:rsidRDefault="00D33EA8" w:rsidP="00A134D8">
            <w:pPr>
              <w:rPr>
                <w:color w:val="000000"/>
              </w:rPr>
            </w:pPr>
            <w:r w:rsidRPr="00B4430E">
              <w:rPr>
                <w:color w:val="000000"/>
              </w:rPr>
              <w:t>н822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0BC28EC" w14:textId="77777777" w:rsidR="00D33EA8" w:rsidRPr="00B4430E" w:rsidRDefault="00D33EA8" w:rsidP="00A134D8">
            <w:pPr>
              <w:rPr>
                <w:color w:val="000000"/>
              </w:rPr>
            </w:pPr>
            <w:r w:rsidRPr="00B4430E">
              <w:rPr>
                <w:color w:val="000000"/>
              </w:rPr>
              <w:t>2730552,87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D7ADD8C" w14:textId="77777777" w:rsidR="00D33EA8" w:rsidRPr="00B4430E" w:rsidRDefault="00D33EA8" w:rsidP="00A134D8">
            <w:pPr>
              <w:rPr>
                <w:color w:val="000000"/>
              </w:rPr>
            </w:pPr>
            <w:r w:rsidRPr="00B4430E">
              <w:rPr>
                <w:color w:val="000000"/>
              </w:rPr>
              <w:t>994942,78</w:t>
            </w:r>
          </w:p>
        </w:tc>
      </w:tr>
      <w:tr w:rsidR="00D33EA8" w14:paraId="4561CEA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656F28F" w14:textId="77777777" w:rsidR="00D33EA8" w:rsidRPr="00B4430E" w:rsidRDefault="00D33EA8" w:rsidP="00A134D8">
            <w:pPr>
              <w:rPr>
                <w:color w:val="000000"/>
              </w:rPr>
            </w:pPr>
            <w:r w:rsidRPr="00B4430E">
              <w:rPr>
                <w:color w:val="000000"/>
              </w:rPr>
              <w:t>н823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0A42295" w14:textId="77777777" w:rsidR="00D33EA8" w:rsidRPr="00B4430E" w:rsidRDefault="00D33EA8" w:rsidP="00A134D8">
            <w:pPr>
              <w:rPr>
                <w:color w:val="000000"/>
              </w:rPr>
            </w:pPr>
            <w:r w:rsidRPr="00B4430E">
              <w:rPr>
                <w:color w:val="000000"/>
              </w:rPr>
              <w:t>2730552,82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3CF5E50" w14:textId="77777777" w:rsidR="00D33EA8" w:rsidRPr="00B4430E" w:rsidRDefault="00D33EA8" w:rsidP="00A134D8">
            <w:pPr>
              <w:rPr>
                <w:color w:val="000000"/>
              </w:rPr>
            </w:pPr>
            <w:r w:rsidRPr="00B4430E">
              <w:rPr>
                <w:color w:val="000000"/>
              </w:rPr>
              <w:t>994947,00</w:t>
            </w:r>
          </w:p>
        </w:tc>
      </w:tr>
      <w:tr w:rsidR="00D33EA8" w14:paraId="70CDA59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4426B62" w14:textId="77777777" w:rsidR="00D33EA8" w:rsidRPr="00B4430E" w:rsidRDefault="00D33EA8" w:rsidP="00A134D8">
            <w:pPr>
              <w:rPr>
                <w:color w:val="000000"/>
              </w:rPr>
            </w:pPr>
            <w:r w:rsidRPr="00B4430E">
              <w:rPr>
                <w:color w:val="000000"/>
              </w:rPr>
              <w:t>н824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31E72B5" w14:textId="77777777" w:rsidR="00D33EA8" w:rsidRPr="00B4430E" w:rsidRDefault="00D33EA8" w:rsidP="00A134D8">
            <w:pPr>
              <w:rPr>
                <w:color w:val="000000"/>
              </w:rPr>
            </w:pPr>
            <w:r w:rsidRPr="00B4430E">
              <w:rPr>
                <w:color w:val="000000"/>
              </w:rPr>
              <w:t>2730541,54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2235702" w14:textId="77777777" w:rsidR="00D33EA8" w:rsidRPr="00B4430E" w:rsidRDefault="00D33EA8" w:rsidP="00A134D8">
            <w:pPr>
              <w:rPr>
                <w:color w:val="000000"/>
              </w:rPr>
            </w:pPr>
            <w:r w:rsidRPr="00B4430E">
              <w:rPr>
                <w:color w:val="000000"/>
              </w:rPr>
              <w:t>994947,72</w:t>
            </w:r>
          </w:p>
        </w:tc>
      </w:tr>
      <w:tr w:rsidR="00D33EA8" w14:paraId="59BD4A5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C577997" w14:textId="77777777" w:rsidR="00D33EA8" w:rsidRPr="00B4430E" w:rsidRDefault="00D33EA8" w:rsidP="00A134D8">
            <w:pPr>
              <w:rPr>
                <w:color w:val="000000"/>
              </w:rPr>
            </w:pPr>
            <w:r w:rsidRPr="00B4430E">
              <w:rPr>
                <w:color w:val="000000"/>
              </w:rPr>
              <w:t>н825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2E04B94" w14:textId="77777777" w:rsidR="00D33EA8" w:rsidRPr="00B4430E" w:rsidRDefault="00D33EA8" w:rsidP="00A134D8">
            <w:pPr>
              <w:rPr>
                <w:color w:val="000000"/>
              </w:rPr>
            </w:pPr>
            <w:r w:rsidRPr="00B4430E">
              <w:rPr>
                <w:color w:val="000000"/>
              </w:rPr>
              <w:t>2730527,16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1C04FAC" w14:textId="77777777" w:rsidR="00D33EA8" w:rsidRPr="00B4430E" w:rsidRDefault="00D33EA8" w:rsidP="00A134D8">
            <w:pPr>
              <w:rPr>
                <w:color w:val="000000"/>
              </w:rPr>
            </w:pPr>
            <w:r w:rsidRPr="00B4430E">
              <w:rPr>
                <w:color w:val="000000"/>
              </w:rPr>
              <w:t>994947,34</w:t>
            </w:r>
          </w:p>
        </w:tc>
      </w:tr>
      <w:tr w:rsidR="00D33EA8" w14:paraId="50E6C62E"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DD97858" w14:textId="77777777" w:rsidR="00D33EA8" w:rsidRPr="00B4430E" w:rsidRDefault="00D33EA8" w:rsidP="00A134D8">
            <w:pPr>
              <w:rPr>
                <w:color w:val="000000"/>
              </w:rPr>
            </w:pPr>
            <w:r w:rsidRPr="00B4430E">
              <w:rPr>
                <w:color w:val="000000"/>
              </w:rPr>
              <w:t>н826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AEA9D2A" w14:textId="77777777" w:rsidR="00D33EA8" w:rsidRPr="00B4430E" w:rsidRDefault="00D33EA8" w:rsidP="00A134D8">
            <w:pPr>
              <w:rPr>
                <w:color w:val="000000"/>
              </w:rPr>
            </w:pPr>
            <w:r w:rsidRPr="00B4430E">
              <w:rPr>
                <w:color w:val="000000"/>
              </w:rPr>
              <w:t>2730527,07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59C1BE5" w14:textId="77777777" w:rsidR="00D33EA8" w:rsidRPr="00B4430E" w:rsidRDefault="00D33EA8" w:rsidP="00A134D8">
            <w:pPr>
              <w:rPr>
                <w:color w:val="000000"/>
              </w:rPr>
            </w:pPr>
            <w:r w:rsidRPr="00B4430E">
              <w:rPr>
                <w:color w:val="000000"/>
              </w:rPr>
              <w:t>994945,82</w:t>
            </w:r>
          </w:p>
        </w:tc>
      </w:tr>
      <w:tr w:rsidR="00D33EA8" w14:paraId="35B97BE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04DB012" w14:textId="77777777" w:rsidR="00D33EA8" w:rsidRPr="00B4430E" w:rsidRDefault="00D33EA8" w:rsidP="00A134D8">
            <w:pPr>
              <w:rPr>
                <w:color w:val="000000"/>
              </w:rPr>
            </w:pPr>
            <w:r w:rsidRPr="00B4430E">
              <w:rPr>
                <w:color w:val="000000"/>
              </w:rPr>
              <w:t>н827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F6888D0" w14:textId="77777777" w:rsidR="00D33EA8" w:rsidRPr="00B4430E" w:rsidRDefault="00D33EA8" w:rsidP="00A134D8">
            <w:pPr>
              <w:rPr>
                <w:color w:val="000000"/>
              </w:rPr>
            </w:pPr>
            <w:r w:rsidRPr="00B4430E">
              <w:rPr>
                <w:color w:val="000000"/>
              </w:rPr>
              <w:t>2730525,60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559171" w14:textId="77777777" w:rsidR="00D33EA8" w:rsidRPr="00B4430E" w:rsidRDefault="00D33EA8" w:rsidP="00A134D8">
            <w:pPr>
              <w:rPr>
                <w:color w:val="000000"/>
              </w:rPr>
            </w:pPr>
            <w:r w:rsidRPr="00B4430E">
              <w:rPr>
                <w:color w:val="000000"/>
              </w:rPr>
              <w:t>994945,87</w:t>
            </w:r>
          </w:p>
        </w:tc>
      </w:tr>
      <w:tr w:rsidR="00D33EA8" w14:paraId="3BEF975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7D27328" w14:textId="77777777" w:rsidR="00D33EA8" w:rsidRPr="00B4430E" w:rsidRDefault="00D33EA8" w:rsidP="00A134D8">
            <w:pPr>
              <w:rPr>
                <w:color w:val="000000"/>
              </w:rPr>
            </w:pPr>
            <w:r w:rsidRPr="00B4430E">
              <w:rPr>
                <w:color w:val="000000"/>
              </w:rPr>
              <w:t>н828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F988824" w14:textId="77777777" w:rsidR="00D33EA8" w:rsidRPr="00B4430E" w:rsidRDefault="00D33EA8" w:rsidP="00A134D8">
            <w:pPr>
              <w:rPr>
                <w:color w:val="000000"/>
              </w:rPr>
            </w:pPr>
            <w:r w:rsidRPr="00B4430E">
              <w:rPr>
                <w:color w:val="000000"/>
              </w:rPr>
              <w:t>2730525,60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9ABB947" w14:textId="77777777" w:rsidR="00D33EA8" w:rsidRPr="00B4430E" w:rsidRDefault="00D33EA8" w:rsidP="00A134D8">
            <w:pPr>
              <w:rPr>
                <w:color w:val="000000"/>
              </w:rPr>
            </w:pPr>
            <w:r w:rsidRPr="00B4430E">
              <w:rPr>
                <w:color w:val="000000"/>
              </w:rPr>
              <w:t>994947,37</w:t>
            </w:r>
          </w:p>
        </w:tc>
      </w:tr>
      <w:tr w:rsidR="00D33EA8" w14:paraId="6874F88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8E7198" w14:textId="77777777" w:rsidR="00D33EA8" w:rsidRPr="00B4430E" w:rsidRDefault="00D33EA8" w:rsidP="00A134D8">
            <w:pPr>
              <w:rPr>
                <w:color w:val="000000"/>
              </w:rPr>
            </w:pPr>
            <w:r w:rsidRPr="00B4430E">
              <w:rPr>
                <w:color w:val="000000"/>
              </w:rPr>
              <w:t>н829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0A8D7DF" w14:textId="77777777" w:rsidR="00D33EA8" w:rsidRPr="00B4430E" w:rsidRDefault="00D33EA8" w:rsidP="00A134D8">
            <w:pPr>
              <w:rPr>
                <w:color w:val="000000"/>
              </w:rPr>
            </w:pPr>
            <w:r w:rsidRPr="00B4430E">
              <w:rPr>
                <w:color w:val="000000"/>
              </w:rPr>
              <w:t>2730616,02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6E3F08" w14:textId="77777777" w:rsidR="00D33EA8" w:rsidRPr="00B4430E" w:rsidRDefault="00D33EA8" w:rsidP="00A134D8">
            <w:pPr>
              <w:rPr>
                <w:color w:val="000000"/>
              </w:rPr>
            </w:pPr>
            <w:r w:rsidRPr="00B4430E">
              <w:rPr>
                <w:color w:val="000000"/>
              </w:rPr>
              <w:t>995278,99</w:t>
            </w:r>
          </w:p>
        </w:tc>
      </w:tr>
      <w:tr w:rsidR="00D33EA8" w14:paraId="33C03FD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A6EA064" w14:textId="77777777" w:rsidR="00D33EA8" w:rsidRPr="00B4430E" w:rsidRDefault="00D33EA8" w:rsidP="00A134D8">
            <w:pPr>
              <w:rPr>
                <w:color w:val="000000"/>
              </w:rPr>
            </w:pPr>
            <w:r w:rsidRPr="00B4430E">
              <w:rPr>
                <w:color w:val="000000"/>
              </w:rPr>
              <w:t>н830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10BFE43" w14:textId="77777777" w:rsidR="00D33EA8" w:rsidRPr="00B4430E" w:rsidRDefault="00D33EA8" w:rsidP="00A134D8">
            <w:pPr>
              <w:rPr>
                <w:color w:val="000000"/>
              </w:rPr>
            </w:pPr>
            <w:r w:rsidRPr="00B4430E">
              <w:rPr>
                <w:color w:val="000000"/>
              </w:rPr>
              <w:t>2730622,53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4261354" w14:textId="77777777" w:rsidR="00D33EA8" w:rsidRPr="00B4430E" w:rsidRDefault="00D33EA8" w:rsidP="00A134D8">
            <w:pPr>
              <w:rPr>
                <w:color w:val="000000"/>
              </w:rPr>
            </w:pPr>
            <w:r w:rsidRPr="00B4430E">
              <w:rPr>
                <w:color w:val="000000"/>
              </w:rPr>
              <w:t>995275,53</w:t>
            </w:r>
          </w:p>
        </w:tc>
      </w:tr>
      <w:tr w:rsidR="00D33EA8" w14:paraId="431BF2F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5D7856" w14:textId="77777777" w:rsidR="00D33EA8" w:rsidRPr="00B4430E" w:rsidRDefault="00D33EA8" w:rsidP="00A134D8">
            <w:pPr>
              <w:rPr>
                <w:color w:val="000000"/>
              </w:rPr>
            </w:pPr>
            <w:r w:rsidRPr="00B4430E">
              <w:rPr>
                <w:color w:val="000000"/>
              </w:rPr>
              <w:t>н831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9DE70A8" w14:textId="77777777" w:rsidR="00D33EA8" w:rsidRPr="00B4430E" w:rsidRDefault="00D33EA8" w:rsidP="00A134D8">
            <w:pPr>
              <w:rPr>
                <w:color w:val="000000"/>
              </w:rPr>
            </w:pPr>
            <w:r w:rsidRPr="00B4430E">
              <w:rPr>
                <w:color w:val="000000"/>
              </w:rPr>
              <w:t>2730621,84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94A8C8" w14:textId="77777777" w:rsidR="00D33EA8" w:rsidRPr="00B4430E" w:rsidRDefault="00D33EA8" w:rsidP="00A134D8">
            <w:pPr>
              <w:rPr>
                <w:color w:val="000000"/>
              </w:rPr>
            </w:pPr>
            <w:r w:rsidRPr="00B4430E">
              <w:rPr>
                <w:color w:val="000000"/>
              </w:rPr>
              <w:t>995274,19</w:t>
            </w:r>
          </w:p>
        </w:tc>
      </w:tr>
      <w:tr w:rsidR="00D33EA8" w14:paraId="0DCDE31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2460185" w14:textId="77777777" w:rsidR="00D33EA8" w:rsidRPr="00B4430E" w:rsidRDefault="00D33EA8" w:rsidP="00A134D8">
            <w:pPr>
              <w:rPr>
                <w:color w:val="000000"/>
              </w:rPr>
            </w:pPr>
            <w:r w:rsidRPr="00B4430E">
              <w:rPr>
                <w:color w:val="000000"/>
              </w:rPr>
              <w:t>н832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2B51FD5" w14:textId="77777777" w:rsidR="00D33EA8" w:rsidRPr="00B4430E" w:rsidRDefault="00D33EA8" w:rsidP="00A134D8">
            <w:pPr>
              <w:rPr>
                <w:color w:val="000000"/>
              </w:rPr>
            </w:pPr>
            <w:r w:rsidRPr="00B4430E">
              <w:rPr>
                <w:color w:val="000000"/>
              </w:rPr>
              <w:t>2730615,35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9932A63" w14:textId="77777777" w:rsidR="00D33EA8" w:rsidRPr="00B4430E" w:rsidRDefault="00D33EA8" w:rsidP="00A134D8">
            <w:pPr>
              <w:rPr>
                <w:color w:val="000000"/>
              </w:rPr>
            </w:pPr>
            <w:r w:rsidRPr="00B4430E">
              <w:rPr>
                <w:color w:val="000000"/>
              </w:rPr>
              <w:t>995277,64</w:t>
            </w:r>
          </w:p>
        </w:tc>
      </w:tr>
      <w:tr w:rsidR="00D33EA8" w14:paraId="1F5BB58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E8ED6DB" w14:textId="77777777" w:rsidR="00D33EA8" w:rsidRPr="00B4430E" w:rsidRDefault="00D33EA8" w:rsidP="00A134D8">
            <w:pPr>
              <w:rPr>
                <w:color w:val="000000"/>
              </w:rPr>
            </w:pPr>
            <w:r w:rsidRPr="00B4430E">
              <w:rPr>
                <w:color w:val="000000"/>
              </w:rPr>
              <w:t>н833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D56B0C" w14:textId="77777777" w:rsidR="00D33EA8" w:rsidRPr="00B4430E" w:rsidRDefault="00D33EA8" w:rsidP="00A134D8">
            <w:pPr>
              <w:rPr>
                <w:color w:val="000000"/>
              </w:rPr>
            </w:pPr>
            <w:r w:rsidRPr="00B4430E">
              <w:rPr>
                <w:color w:val="000000"/>
              </w:rPr>
              <w:t>2730564,07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E787CE1" w14:textId="77777777" w:rsidR="00D33EA8" w:rsidRPr="00B4430E" w:rsidRDefault="00D33EA8" w:rsidP="00A134D8">
            <w:pPr>
              <w:rPr>
                <w:color w:val="000000"/>
              </w:rPr>
            </w:pPr>
            <w:r w:rsidRPr="00B4430E">
              <w:rPr>
                <w:color w:val="000000"/>
              </w:rPr>
              <w:t>995281,48</w:t>
            </w:r>
          </w:p>
        </w:tc>
      </w:tr>
      <w:tr w:rsidR="00D33EA8" w14:paraId="3F6006C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C50DF21" w14:textId="77777777" w:rsidR="00D33EA8" w:rsidRPr="00B4430E" w:rsidRDefault="00D33EA8" w:rsidP="00A134D8">
            <w:pPr>
              <w:rPr>
                <w:color w:val="000000"/>
              </w:rPr>
            </w:pPr>
            <w:r w:rsidRPr="00B4430E">
              <w:rPr>
                <w:color w:val="000000"/>
              </w:rPr>
              <w:t>н834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58CC6F5" w14:textId="77777777" w:rsidR="00D33EA8" w:rsidRPr="00B4430E" w:rsidRDefault="00D33EA8" w:rsidP="00A134D8">
            <w:pPr>
              <w:rPr>
                <w:color w:val="000000"/>
              </w:rPr>
            </w:pPr>
            <w:r w:rsidRPr="00B4430E">
              <w:rPr>
                <w:color w:val="000000"/>
              </w:rPr>
              <w:t>2730564,11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4B99A44" w14:textId="77777777" w:rsidR="00D33EA8" w:rsidRPr="00B4430E" w:rsidRDefault="00D33EA8" w:rsidP="00A134D8">
            <w:pPr>
              <w:rPr>
                <w:color w:val="000000"/>
              </w:rPr>
            </w:pPr>
            <w:r w:rsidRPr="00B4430E">
              <w:rPr>
                <w:color w:val="000000"/>
              </w:rPr>
              <w:t>995282,99</w:t>
            </w:r>
          </w:p>
        </w:tc>
      </w:tr>
      <w:tr w:rsidR="00D33EA8" w14:paraId="6740AAB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1F20073" w14:textId="77777777" w:rsidR="00D33EA8" w:rsidRPr="00B4430E" w:rsidRDefault="00D33EA8" w:rsidP="00A134D8">
            <w:pPr>
              <w:rPr>
                <w:color w:val="000000"/>
              </w:rPr>
            </w:pPr>
            <w:r w:rsidRPr="00B4430E">
              <w:rPr>
                <w:color w:val="000000"/>
              </w:rPr>
              <w:t>н835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C082009" w14:textId="77777777" w:rsidR="00D33EA8" w:rsidRPr="00B4430E" w:rsidRDefault="00D33EA8" w:rsidP="00A134D8">
            <w:pPr>
              <w:rPr>
                <w:color w:val="000000"/>
              </w:rPr>
            </w:pPr>
            <w:r w:rsidRPr="00B4430E">
              <w:rPr>
                <w:color w:val="000000"/>
              </w:rPr>
              <w:t>2730565,61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EC1AE17" w14:textId="77777777" w:rsidR="00D33EA8" w:rsidRPr="00B4430E" w:rsidRDefault="00D33EA8" w:rsidP="00A134D8">
            <w:pPr>
              <w:rPr>
                <w:color w:val="000000"/>
              </w:rPr>
            </w:pPr>
            <w:r w:rsidRPr="00B4430E">
              <w:rPr>
                <w:color w:val="000000"/>
              </w:rPr>
              <w:t>995282,93</w:t>
            </w:r>
          </w:p>
        </w:tc>
      </w:tr>
      <w:tr w:rsidR="00D33EA8" w14:paraId="7187DA2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6E2A3DF" w14:textId="77777777" w:rsidR="00D33EA8" w:rsidRPr="00B4430E" w:rsidRDefault="00D33EA8" w:rsidP="00A134D8">
            <w:pPr>
              <w:rPr>
                <w:color w:val="000000"/>
              </w:rPr>
            </w:pPr>
            <w:r w:rsidRPr="00B4430E">
              <w:rPr>
                <w:color w:val="000000"/>
              </w:rPr>
              <w:t>н836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B576FB" w14:textId="77777777" w:rsidR="00D33EA8" w:rsidRPr="00B4430E" w:rsidRDefault="00D33EA8" w:rsidP="00A134D8">
            <w:pPr>
              <w:rPr>
                <w:color w:val="000000"/>
              </w:rPr>
            </w:pPr>
            <w:r w:rsidRPr="00B4430E">
              <w:rPr>
                <w:color w:val="000000"/>
              </w:rPr>
              <w:t>2730565,55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FA25446" w14:textId="77777777" w:rsidR="00D33EA8" w:rsidRPr="00B4430E" w:rsidRDefault="00D33EA8" w:rsidP="00A134D8">
            <w:pPr>
              <w:rPr>
                <w:color w:val="000000"/>
              </w:rPr>
            </w:pPr>
            <w:r w:rsidRPr="00B4430E">
              <w:rPr>
                <w:color w:val="000000"/>
              </w:rPr>
              <w:t>995281,43</w:t>
            </w:r>
          </w:p>
        </w:tc>
      </w:tr>
      <w:tr w:rsidR="00D33EA8" w14:paraId="0770E064"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3C899AF" w14:textId="77777777" w:rsidR="00D33EA8" w:rsidRPr="00B4430E" w:rsidRDefault="00D33EA8" w:rsidP="00A134D8">
            <w:pPr>
              <w:rPr>
                <w:color w:val="000000"/>
              </w:rPr>
            </w:pPr>
            <w:r w:rsidRPr="00B4430E">
              <w:rPr>
                <w:color w:val="000000"/>
              </w:rPr>
              <w:t>н837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1BC72C4" w14:textId="77777777" w:rsidR="00D33EA8" w:rsidRPr="00B4430E" w:rsidRDefault="00D33EA8" w:rsidP="00A134D8">
            <w:pPr>
              <w:rPr>
                <w:color w:val="000000"/>
              </w:rPr>
            </w:pPr>
            <w:r w:rsidRPr="00B4430E">
              <w:rPr>
                <w:color w:val="000000"/>
              </w:rPr>
              <w:t>2730606,90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58B98C6" w14:textId="77777777" w:rsidR="00D33EA8" w:rsidRPr="00B4430E" w:rsidRDefault="00D33EA8" w:rsidP="00A134D8">
            <w:pPr>
              <w:rPr>
                <w:color w:val="000000"/>
              </w:rPr>
            </w:pPr>
            <w:r w:rsidRPr="00B4430E">
              <w:rPr>
                <w:color w:val="000000"/>
              </w:rPr>
              <w:t>995091,95</w:t>
            </w:r>
          </w:p>
        </w:tc>
      </w:tr>
      <w:tr w:rsidR="00D33EA8" w14:paraId="1C6A7C3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05D0491" w14:textId="77777777" w:rsidR="00D33EA8" w:rsidRPr="00B4430E" w:rsidRDefault="00D33EA8" w:rsidP="00A134D8">
            <w:pPr>
              <w:rPr>
                <w:color w:val="000000"/>
              </w:rPr>
            </w:pPr>
            <w:r w:rsidRPr="00B4430E">
              <w:rPr>
                <w:color w:val="000000"/>
              </w:rPr>
              <w:t>н838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B84F6E8" w14:textId="77777777" w:rsidR="00D33EA8" w:rsidRPr="00B4430E" w:rsidRDefault="00D33EA8" w:rsidP="00A134D8">
            <w:pPr>
              <w:rPr>
                <w:color w:val="000000"/>
              </w:rPr>
            </w:pPr>
            <w:r w:rsidRPr="00B4430E">
              <w:rPr>
                <w:color w:val="000000"/>
              </w:rPr>
              <w:t>2730607,06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7010005" w14:textId="77777777" w:rsidR="00D33EA8" w:rsidRPr="00B4430E" w:rsidRDefault="00D33EA8" w:rsidP="00A134D8">
            <w:pPr>
              <w:rPr>
                <w:color w:val="000000"/>
              </w:rPr>
            </w:pPr>
            <w:r w:rsidRPr="00B4430E">
              <w:rPr>
                <w:color w:val="000000"/>
              </w:rPr>
              <w:t>995093,45</w:t>
            </w:r>
          </w:p>
        </w:tc>
      </w:tr>
      <w:tr w:rsidR="00D33EA8" w14:paraId="5343B8E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C2BE687" w14:textId="77777777" w:rsidR="00D33EA8" w:rsidRPr="00B4430E" w:rsidRDefault="00D33EA8" w:rsidP="00A134D8">
            <w:pPr>
              <w:rPr>
                <w:color w:val="000000"/>
              </w:rPr>
            </w:pPr>
            <w:r w:rsidRPr="00B4430E">
              <w:rPr>
                <w:color w:val="000000"/>
              </w:rPr>
              <w:t>н839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B37AABF" w14:textId="77777777" w:rsidR="00D33EA8" w:rsidRPr="00B4430E" w:rsidRDefault="00D33EA8" w:rsidP="00A134D8">
            <w:pPr>
              <w:rPr>
                <w:color w:val="000000"/>
              </w:rPr>
            </w:pPr>
            <w:r w:rsidRPr="00B4430E">
              <w:rPr>
                <w:color w:val="000000"/>
              </w:rPr>
              <w:t>2730608,56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19E5C32" w14:textId="77777777" w:rsidR="00D33EA8" w:rsidRPr="00B4430E" w:rsidRDefault="00D33EA8" w:rsidP="00A134D8">
            <w:pPr>
              <w:rPr>
                <w:color w:val="000000"/>
              </w:rPr>
            </w:pPr>
            <w:r w:rsidRPr="00B4430E">
              <w:rPr>
                <w:color w:val="000000"/>
              </w:rPr>
              <w:t>995093,26</w:t>
            </w:r>
          </w:p>
        </w:tc>
      </w:tr>
      <w:tr w:rsidR="00D33EA8" w14:paraId="222737E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819BF2C" w14:textId="77777777" w:rsidR="00D33EA8" w:rsidRPr="00B4430E" w:rsidRDefault="00D33EA8" w:rsidP="00A134D8">
            <w:pPr>
              <w:rPr>
                <w:color w:val="000000"/>
              </w:rPr>
            </w:pPr>
            <w:r w:rsidRPr="00B4430E">
              <w:rPr>
                <w:color w:val="000000"/>
              </w:rPr>
              <w:t>н840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EC7F6D7" w14:textId="77777777" w:rsidR="00D33EA8" w:rsidRPr="00B4430E" w:rsidRDefault="00D33EA8" w:rsidP="00A134D8">
            <w:pPr>
              <w:rPr>
                <w:color w:val="000000"/>
              </w:rPr>
            </w:pPr>
            <w:r w:rsidRPr="00B4430E">
              <w:rPr>
                <w:color w:val="000000"/>
              </w:rPr>
              <w:t>2730608,37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855799D" w14:textId="77777777" w:rsidR="00D33EA8" w:rsidRPr="00B4430E" w:rsidRDefault="00D33EA8" w:rsidP="00A134D8">
            <w:pPr>
              <w:rPr>
                <w:color w:val="000000"/>
              </w:rPr>
            </w:pPr>
            <w:r w:rsidRPr="00B4430E">
              <w:rPr>
                <w:color w:val="000000"/>
              </w:rPr>
              <w:t>995091,77</w:t>
            </w:r>
          </w:p>
        </w:tc>
      </w:tr>
      <w:tr w:rsidR="00D33EA8" w14:paraId="26AE06F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9877C7" w14:textId="77777777" w:rsidR="00D33EA8" w:rsidRPr="00B4430E" w:rsidRDefault="00D33EA8" w:rsidP="00A134D8">
            <w:pPr>
              <w:rPr>
                <w:color w:val="000000"/>
              </w:rPr>
            </w:pPr>
            <w:r w:rsidRPr="00B4430E">
              <w:rPr>
                <w:color w:val="000000"/>
              </w:rPr>
              <w:t>н841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37E57C" w14:textId="77777777" w:rsidR="00D33EA8" w:rsidRPr="00B4430E" w:rsidRDefault="00D33EA8" w:rsidP="00A134D8">
            <w:pPr>
              <w:rPr>
                <w:color w:val="000000"/>
              </w:rPr>
            </w:pPr>
            <w:r w:rsidRPr="00B4430E">
              <w:rPr>
                <w:color w:val="000000"/>
              </w:rPr>
              <w:t>2730576,15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C6B97DE" w14:textId="77777777" w:rsidR="00D33EA8" w:rsidRPr="00B4430E" w:rsidRDefault="00D33EA8" w:rsidP="00A134D8">
            <w:pPr>
              <w:rPr>
                <w:color w:val="000000"/>
              </w:rPr>
            </w:pPr>
            <w:r w:rsidRPr="00B4430E">
              <w:rPr>
                <w:color w:val="000000"/>
              </w:rPr>
              <w:t>994942,71</w:t>
            </w:r>
          </w:p>
        </w:tc>
      </w:tr>
      <w:tr w:rsidR="00D33EA8" w14:paraId="02F8970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D4E6ACD" w14:textId="77777777" w:rsidR="00D33EA8" w:rsidRPr="00B4430E" w:rsidRDefault="00D33EA8" w:rsidP="00A134D8">
            <w:pPr>
              <w:rPr>
                <w:color w:val="000000"/>
              </w:rPr>
            </w:pPr>
            <w:r w:rsidRPr="00B4430E">
              <w:rPr>
                <w:color w:val="000000"/>
              </w:rPr>
              <w:t>н842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4642D56" w14:textId="77777777" w:rsidR="00D33EA8" w:rsidRPr="00B4430E" w:rsidRDefault="00D33EA8" w:rsidP="00A134D8">
            <w:pPr>
              <w:rPr>
                <w:color w:val="000000"/>
              </w:rPr>
            </w:pPr>
            <w:r w:rsidRPr="00B4430E">
              <w:rPr>
                <w:color w:val="000000"/>
              </w:rPr>
              <w:t>2730576,45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22C279D" w14:textId="77777777" w:rsidR="00D33EA8" w:rsidRPr="00B4430E" w:rsidRDefault="00D33EA8" w:rsidP="00A134D8">
            <w:pPr>
              <w:rPr>
                <w:color w:val="000000"/>
              </w:rPr>
            </w:pPr>
            <w:r w:rsidRPr="00B4430E">
              <w:rPr>
                <w:color w:val="000000"/>
              </w:rPr>
              <w:t>994944,17</w:t>
            </w:r>
          </w:p>
        </w:tc>
      </w:tr>
      <w:tr w:rsidR="00D33EA8" w14:paraId="589572D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5C72EC8" w14:textId="77777777" w:rsidR="00D33EA8" w:rsidRPr="00B4430E" w:rsidRDefault="00D33EA8" w:rsidP="00A134D8">
            <w:pPr>
              <w:rPr>
                <w:color w:val="000000"/>
              </w:rPr>
            </w:pPr>
            <w:r w:rsidRPr="00B4430E">
              <w:rPr>
                <w:color w:val="000000"/>
              </w:rPr>
              <w:t>н843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55A6177" w14:textId="77777777" w:rsidR="00D33EA8" w:rsidRPr="00B4430E" w:rsidRDefault="00D33EA8" w:rsidP="00A134D8">
            <w:pPr>
              <w:rPr>
                <w:color w:val="000000"/>
              </w:rPr>
            </w:pPr>
            <w:r w:rsidRPr="00B4430E">
              <w:rPr>
                <w:color w:val="000000"/>
              </w:rPr>
              <w:t>2730577,95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759BC31" w14:textId="77777777" w:rsidR="00D33EA8" w:rsidRPr="00B4430E" w:rsidRDefault="00D33EA8" w:rsidP="00A134D8">
            <w:pPr>
              <w:rPr>
                <w:color w:val="000000"/>
              </w:rPr>
            </w:pPr>
            <w:r w:rsidRPr="00B4430E">
              <w:rPr>
                <w:color w:val="000000"/>
              </w:rPr>
              <w:t>994943,88</w:t>
            </w:r>
          </w:p>
        </w:tc>
      </w:tr>
      <w:tr w:rsidR="00D33EA8" w14:paraId="43F6985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863E0DF" w14:textId="77777777" w:rsidR="00D33EA8" w:rsidRPr="00B4430E" w:rsidRDefault="00D33EA8" w:rsidP="00A134D8">
            <w:pPr>
              <w:rPr>
                <w:color w:val="000000"/>
              </w:rPr>
            </w:pPr>
            <w:r w:rsidRPr="00B4430E">
              <w:rPr>
                <w:color w:val="000000"/>
              </w:rPr>
              <w:t>н844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AB6B663" w14:textId="77777777" w:rsidR="00D33EA8" w:rsidRPr="00B4430E" w:rsidRDefault="00D33EA8" w:rsidP="00A134D8">
            <w:pPr>
              <w:rPr>
                <w:color w:val="000000"/>
              </w:rPr>
            </w:pPr>
            <w:r w:rsidRPr="00B4430E">
              <w:rPr>
                <w:color w:val="000000"/>
              </w:rPr>
              <w:t>2730577,62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E7FB2AE" w14:textId="77777777" w:rsidR="00D33EA8" w:rsidRPr="00B4430E" w:rsidRDefault="00D33EA8" w:rsidP="00A134D8">
            <w:pPr>
              <w:rPr>
                <w:color w:val="000000"/>
              </w:rPr>
            </w:pPr>
            <w:r w:rsidRPr="00B4430E">
              <w:rPr>
                <w:color w:val="000000"/>
              </w:rPr>
              <w:t>994942,40</w:t>
            </w:r>
          </w:p>
        </w:tc>
      </w:tr>
      <w:tr w:rsidR="00D33EA8" w14:paraId="643A2895"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63E7D32" w14:textId="77777777" w:rsidR="00D33EA8" w:rsidRPr="00B4430E" w:rsidRDefault="00D33EA8" w:rsidP="00A134D8">
            <w:pPr>
              <w:rPr>
                <w:color w:val="000000"/>
              </w:rPr>
            </w:pPr>
            <w:r w:rsidRPr="00B4430E">
              <w:rPr>
                <w:color w:val="000000"/>
              </w:rPr>
              <w:t>н845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655C73A" w14:textId="77777777" w:rsidR="00D33EA8" w:rsidRPr="00B4430E" w:rsidRDefault="00D33EA8" w:rsidP="00A134D8">
            <w:pPr>
              <w:rPr>
                <w:color w:val="000000"/>
              </w:rPr>
            </w:pPr>
            <w:r w:rsidRPr="00B4430E">
              <w:rPr>
                <w:color w:val="000000"/>
              </w:rPr>
              <w:t>2730594,78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3C8AA4E" w14:textId="77777777" w:rsidR="00D33EA8" w:rsidRPr="00B4430E" w:rsidRDefault="00D33EA8" w:rsidP="00A134D8">
            <w:pPr>
              <w:rPr>
                <w:color w:val="000000"/>
              </w:rPr>
            </w:pPr>
            <w:r w:rsidRPr="00B4430E">
              <w:rPr>
                <w:color w:val="000000"/>
              </w:rPr>
              <w:t>994925,44</w:t>
            </w:r>
          </w:p>
        </w:tc>
      </w:tr>
      <w:tr w:rsidR="00D33EA8" w14:paraId="7042FE2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633C974" w14:textId="77777777" w:rsidR="00D33EA8" w:rsidRPr="00B4430E" w:rsidRDefault="00D33EA8" w:rsidP="00A134D8">
            <w:pPr>
              <w:rPr>
                <w:color w:val="000000"/>
              </w:rPr>
            </w:pPr>
            <w:r w:rsidRPr="00B4430E">
              <w:rPr>
                <w:color w:val="000000"/>
              </w:rPr>
              <w:t>н846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C41B24" w14:textId="77777777" w:rsidR="00D33EA8" w:rsidRPr="00B4430E" w:rsidRDefault="00D33EA8" w:rsidP="00A134D8">
            <w:pPr>
              <w:rPr>
                <w:color w:val="000000"/>
              </w:rPr>
            </w:pPr>
            <w:r w:rsidRPr="00B4430E">
              <w:rPr>
                <w:color w:val="000000"/>
              </w:rPr>
              <w:t>2730594,90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D52102B" w14:textId="77777777" w:rsidR="00D33EA8" w:rsidRPr="00B4430E" w:rsidRDefault="00D33EA8" w:rsidP="00A134D8">
            <w:pPr>
              <w:rPr>
                <w:color w:val="000000"/>
              </w:rPr>
            </w:pPr>
            <w:r w:rsidRPr="00B4430E">
              <w:rPr>
                <w:color w:val="000000"/>
              </w:rPr>
              <w:t>994926,93</w:t>
            </w:r>
          </w:p>
        </w:tc>
      </w:tr>
      <w:tr w:rsidR="00D33EA8" w14:paraId="4F87ACA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51D621B" w14:textId="77777777" w:rsidR="00D33EA8" w:rsidRPr="00B4430E" w:rsidRDefault="00D33EA8" w:rsidP="00A134D8">
            <w:pPr>
              <w:rPr>
                <w:color w:val="000000"/>
              </w:rPr>
            </w:pPr>
            <w:r w:rsidRPr="00B4430E">
              <w:rPr>
                <w:color w:val="000000"/>
              </w:rPr>
              <w:t>н847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3497F59" w14:textId="77777777" w:rsidR="00D33EA8" w:rsidRPr="00B4430E" w:rsidRDefault="00D33EA8" w:rsidP="00A134D8">
            <w:pPr>
              <w:rPr>
                <w:color w:val="000000"/>
              </w:rPr>
            </w:pPr>
            <w:r w:rsidRPr="00B4430E">
              <w:rPr>
                <w:color w:val="000000"/>
              </w:rPr>
              <w:t>2730596,43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5A7557F" w14:textId="77777777" w:rsidR="00D33EA8" w:rsidRPr="00B4430E" w:rsidRDefault="00D33EA8" w:rsidP="00A134D8">
            <w:pPr>
              <w:rPr>
                <w:color w:val="000000"/>
              </w:rPr>
            </w:pPr>
            <w:r w:rsidRPr="00B4430E">
              <w:rPr>
                <w:color w:val="000000"/>
              </w:rPr>
              <w:t>994926,79</w:t>
            </w:r>
          </w:p>
        </w:tc>
      </w:tr>
      <w:tr w:rsidR="00D33EA8" w14:paraId="42A25EFD"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2F72909" w14:textId="77777777" w:rsidR="00D33EA8" w:rsidRPr="00B4430E" w:rsidRDefault="00D33EA8" w:rsidP="00A134D8">
            <w:pPr>
              <w:rPr>
                <w:color w:val="000000"/>
              </w:rPr>
            </w:pPr>
            <w:r w:rsidRPr="00B4430E">
              <w:rPr>
                <w:color w:val="000000"/>
              </w:rPr>
              <w:t>н848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EEDF1BE" w14:textId="77777777" w:rsidR="00D33EA8" w:rsidRPr="00B4430E" w:rsidRDefault="00D33EA8" w:rsidP="00A134D8">
            <w:pPr>
              <w:rPr>
                <w:color w:val="000000"/>
              </w:rPr>
            </w:pPr>
            <w:r w:rsidRPr="00B4430E">
              <w:rPr>
                <w:color w:val="000000"/>
              </w:rPr>
              <w:t>2730596,25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95FFE10" w14:textId="77777777" w:rsidR="00D33EA8" w:rsidRPr="00B4430E" w:rsidRDefault="00D33EA8" w:rsidP="00A134D8">
            <w:pPr>
              <w:rPr>
                <w:color w:val="000000"/>
              </w:rPr>
            </w:pPr>
            <w:r w:rsidRPr="00B4430E">
              <w:rPr>
                <w:color w:val="000000"/>
              </w:rPr>
              <w:t>994925,27</w:t>
            </w:r>
          </w:p>
        </w:tc>
      </w:tr>
      <w:tr w:rsidR="00D33EA8" w14:paraId="3EF782A3"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A22EC12" w14:textId="77777777" w:rsidR="00D33EA8" w:rsidRPr="00B4430E" w:rsidRDefault="00D33EA8" w:rsidP="00A134D8">
            <w:pPr>
              <w:rPr>
                <w:color w:val="000000"/>
              </w:rPr>
            </w:pPr>
            <w:r w:rsidRPr="00B4430E">
              <w:rPr>
                <w:color w:val="000000"/>
              </w:rPr>
              <w:t>н849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8C75869" w14:textId="77777777" w:rsidR="00D33EA8" w:rsidRPr="00B4430E" w:rsidRDefault="00D33EA8" w:rsidP="00A134D8">
            <w:pPr>
              <w:rPr>
                <w:color w:val="000000"/>
              </w:rPr>
            </w:pPr>
            <w:r w:rsidRPr="00B4430E">
              <w:rPr>
                <w:color w:val="000000"/>
              </w:rPr>
              <w:t>2730581,76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297A73B" w14:textId="77777777" w:rsidR="00D33EA8" w:rsidRPr="00B4430E" w:rsidRDefault="00D33EA8" w:rsidP="00A134D8">
            <w:pPr>
              <w:rPr>
                <w:color w:val="000000"/>
              </w:rPr>
            </w:pPr>
            <w:r w:rsidRPr="00B4430E">
              <w:rPr>
                <w:color w:val="000000"/>
              </w:rPr>
              <w:t>995087,84</w:t>
            </w:r>
          </w:p>
        </w:tc>
      </w:tr>
      <w:tr w:rsidR="00D33EA8" w14:paraId="0F21DAF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85B78F6" w14:textId="77777777" w:rsidR="00D33EA8" w:rsidRPr="00B4430E" w:rsidRDefault="00D33EA8" w:rsidP="00A134D8">
            <w:pPr>
              <w:rPr>
                <w:color w:val="000000"/>
              </w:rPr>
            </w:pPr>
            <w:r w:rsidRPr="00B4430E">
              <w:rPr>
                <w:color w:val="000000"/>
              </w:rPr>
              <w:t>н850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83C55BA" w14:textId="77777777" w:rsidR="00D33EA8" w:rsidRPr="00B4430E" w:rsidRDefault="00D33EA8" w:rsidP="00A134D8">
            <w:pPr>
              <w:rPr>
                <w:color w:val="000000"/>
              </w:rPr>
            </w:pPr>
            <w:r w:rsidRPr="00B4430E">
              <w:rPr>
                <w:color w:val="000000"/>
              </w:rPr>
              <w:t>2730579,77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DB18AAD" w14:textId="77777777" w:rsidR="00D33EA8" w:rsidRPr="00B4430E" w:rsidRDefault="00D33EA8" w:rsidP="00A134D8">
            <w:pPr>
              <w:rPr>
                <w:color w:val="000000"/>
              </w:rPr>
            </w:pPr>
            <w:r w:rsidRPr="00B4430E">
              <w:rPr>
                <w:color w:val="000000"/>
              </w:rPr>
              <w:t>995087,81</w:t>
            </w:r>
          </w:p>
        </w:tc>
      </w:tr>
      <w:tr w:rsidR="00D33EA8" w14:paraId="50A821E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0DA7147" w14:textId="77777777" w:rsidR="00D33EA8" w:rsidRPr="00B4430E" w:rsidRDefault="00D33EA8" w:rsidP="00A134D8">
            <w:pPr>
              <w:rPr>
                <w:color w:val="000000"/>
              </w:rPr>
            </w:pPr>
            <w:r w:rsidRPr="00B4430E">
              <w:rPr>
                <w:color w:val="000000"/>
              </w:rPr>
              <w:t>н851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7387D11" w14:textId="77777777" w:rsidR="00D33EA8" w:rsidRPr="00B4430E" w:rsidRDefault="00D33EA8" w:rsidP="00A134D8">
            <w:pPr>
              <w:rPr>
                <w:color w:val="000000"/>
              </w:rPr>
            </w:pPr>
            <w:r w:rsidRPr="00B4430E">
              <w:rPr>
                <w:color w:val="000000"/>
              </w:rPr>
              <w:t>2730579,72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D22F1EE" w14:textId="77777777" w:rsidR="00D33EA8" w:rsidRPr="00B4430E" w:rsidRDefault="00D33EA8" w:rsidP="00A134D8">
            <w:pPr>
              <w:rPr>
                <w:color w:val="000000"/>
              </w:rPr>
            </w:pPr>
            <w:r w:rsidRPr="00B4430E">
              <w:rPr>
                <w:color w:val="000000"/>
              </w:rPr>
              <w:t>995089,80</w:t>
            </w:r>
          </w:p>
        </w:tc>
      </w:tr>
      <w:tr w:rsidR="00D33EA8" w14:paraId="601B2D7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D2AABEF" w14:textId="77777777" w:rsidR="00D33EA8" w:rsidRPr="00B4430E" w:rsidRDefault="00D33EA8" w:rsidP="00A134D8">
            <w:pPr>
              <w:rPr>
                <w:color w:val="000000"/>
              </w:rPr>
            </w:pPr>
            <w:r w:rsidRPr="00B4430E">
              <w:rPr>
                <w:color w:val="000000"/>
              </w:rPr>
              <w:t>н852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12CF0F" w14:textId="77777777" w:rsidR="00D33EA8" w:rsidRPr="00B4430E" w:rsidRDefault="00D33EA8" w:rsidP="00A134D8">
            <w:pPr>
              <w:rPr>
                <w:color w:val="000000"/>
              </w:rPr>
            </w:pPr>
            <w:r w:rsidRPr="00B4430E">
              <w:rPr>
                <w:color w:val="000000"/>
              </w:rPr>
              <w:t>2730581,72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9E471E" w14:textId="77777777" w:rsidR="00D33EA8" w:rsidRPr="00B4430E" w:rsidRDefault="00D33EA8" w:rsidP="00A134D8">
            <w:pPr>
              <w:rPr>
                <w:color w:val="000000"/>
              </w:rPr>
            </w:pPr>
            <w:r w:rsidRPr="00B4430E">
              <w:rPr>
                <w:color w:val="000000"/>
              </w:rPr>
              <w:t>995089,84</w:t>
            </w:r>
          </w:p>
        </w:tc>
      </w:tr>
      <w:tr w:rsidR="00D33EA8" w14:paraId="70F7352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DAC8A99" w14:textId="77777777" w:rsidR="00D33EA8" w:rsidRPr="00B4430E" w:rsidRDefault="00D33EA8" w:rsidP="00A134D8">
            <w:pPr>
              <w:rPr>
                <w:color w:val="000000"/>
              </w:rPr>
            </w:pPr>
            <w:r w:rsidRPr="00B4430E">
              <w:rPr>
                <w:color w:val="000000"/>
              </w:rPr>
              <w:t>н853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F4DCAED" w14:textId="77777777" w:rsidR="00D33EA8" w:rsidRPr="00B4430E" w:rsidRDefault="00D33EA8" w:rsidP="00A134D8">
            <w:pPr>
              <w:rPr>
                <w:color w:val="000000"/>
              </w:rPr>
            </w:pPr>
            <w:r w:rsidRPr="00B4430E">
              <w:rPr>
                <w:color w:val="000000"/>
              </w:rPr>
              <w:t>2730580,97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6EBA8A" w14:textId="77777777" w:rsidR="00D33EA8" w:rsidRPr="00B4430E" w:rsidRDefault="00D33EA8" w:rsidP="00A134D8">
            <w:pPr>
              <w:rPr>
                <w:color w:val="000000"/>
              </w:rPr>
            </w:pPr>
            <w:r w:rsidRPr="00B4430E">
              <w:rPr>
                <w:color w:val="000000"/>
              </w:rPr>
              <w:t>994941,74</w:t>
            </w:r>
          </w:p>
        </w:tc>
      </w:tr>
      <w:tr w:rsidR="00D33EA8" w14:paraId="2D7B7ED2"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BFA82F" w14:textId="77777777" w:rsidR="00D33EA8" w:rsidRPr="00B4430E" w:rsidRDefault="00D33EA8" w:rsidP="00A134D8">
            <w:pPr>
              <w:rPr>
                <w:color w:val="000000"/>
              </w:rPr>
            </w:pPr>
            <w:r w:rsidRPr="00B4430E">
              <w:rPr>
                <w:color w:val="000000"/>
              </w:rPr>
              <w:t>н854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1A3ECC4" w14:textId="77777777" w:rsidR="00D33EA8" w:rsidRPr="00B4430E" w:rsidRDefault="00D33EA8" w:rsidP="00A134D8">
            <w:pPr>
              <w:rPr>
                <w:color w:val="000000"/>
              </w:rPr>
            </w:pPr>
            <w:r w:rsidRPr="00B4430E">
              <w:rPr>
                <w:color w:val="000000"/>
              </w:rPr>
              <w:t>2730582,97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8BEDEF0" w14:textId="77777777" w:rsidR="00D33EA8" w:rsidRPr="00B4430E" w:rsidRDefault="00D33EA8" w:rsidP="00A134D8">
            <w:pPr>
              <w:rPr>
                <w:color w:val="000000"/>
              </w:rPr>
            </w:pPr>
            <w:r w:rsidRPr="00B4430E">
              <w:rPr>
                <w:color w:val="000000"/>
              </w:rPr>
              <w:t>994941,83</w:t>
            </w:r>
          </w:p>
        </w:tc>
      </w:tr>
      <w:tr w:rsidR="00D33EA8" w14:paraId="2CBEAABC"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5BD0BC3" w14:textId="77777777" w:rsidR="00D33EA8" w:rsidRPr="00B4430E" w:rsidRDefault="00D33EA8" w:rsidP="00A134D8">
            <w:pPr>
              <w:rPr>
                <w:color w:val="000000"/>
              </w:rPr>
            </w:pPr>
            <w:r w:rsidRPr="00B4430E">
              <w:rPr>
                <w:color w:val="000000"/>
              </w:rPr>
              <w:t>н855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07930FF" w14:textId="77777777" w:rsidR="00D33EA8" w:rsidRPr="00B4430E" w:rsidRDefault="00D33EA8" w:rsidP="00A134D8">
            <w:pPr>
              <w:rPr>
                <w:color w:val="000000"/>
              </w:rPr>
            </w:pPr>
            <w:r w:rsidRPr="00B4430E">
              <w:rPr>
                <w:color w:val="000000"/>
              </w:rPr>
              <w:t>2730583,07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4599BE6" w14:textId="77777777" w:rsidR="00D33EA8" w:rsidRPr="00B4430E" w:rsidRDefault="00D33EA8" w:rsidP="00A134D8">
            <w:pPr>
              <w:rPr>
                <w:color w:val="000000"/>
              </w:rPr>
            </w:pPr>
            <w:r w:rsidRPr="00B4430E">
              <w:rPr>
                <w:color w:val="000000"/>
              </w:rPr>
              <w:t>994939,84</w:t>
            </w:r>
          </w:p>
        </w:tc>
      </w:tr>
      <w:tr w:rsidR="00D33EA8" w14:paraId="279E4D4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9A8C298" w14:textId="77777777" w:rsidR="00D33EA8" w:rsidRPr="00B4430E" w:rsidRDefault="00D33EA8" w:rsidP="00A134D8">
            <w:pPr>
              <w:rPr>
                <w:color w:val="000000"/>
              </w:rPr>
            </w:pPr>
            <w:r w:rsidRPr="00B4430E">
              <w:rPr>
                <w:color w:val="000000"/>
              </w:rPr>
              <w:lastRenderedPageBreak/>
              <w:t>н856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A3E01F5" w14:textId="77777777" w:rsidR="00D33EA8" w:rsidRPr="00B4430E" w:rsidRDefault="00D33EA8" w:rsidP="00A134D8">
            <w:pPr>
              <w:rPr>
                <w:color w:val="000000"/>
              </w:rPr>
            </w:pPr>
            <w:r w:rsidRPr="00B4430E">
              <w:rPr>
                <w:color w:val="000000"/>
              </w:rPr>
              <w:t>2730581,07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7DDEB72" w14:textId="77777777" w:rsidR="00D33EA8" w:rsidRPr="00B4430E" w:rsidRDefault="00D33EA8" w:rsidP="00A134D8">
            <w:pPr>
              <w:rPr>
                <w:color w:val="000000"/>
              </w:rPr>
            </w:pPr>
            <w:r w:rsidRPr="00B4430E">
              <w:rPr>
                <w:color w:val="000000"/>
              </w:rPr>
              <w:t>994939,75</w:t>
            </w:r>
          </w:p>
        </w:tc>
      </w:tr>
      <w:tr w:rsidR="00D33EA8" w14:paraId="548368F7"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F0786F6" w14:textId="77777777" w:rsidR="00D33EA8" w:rsidRPr="00B4430E" w:rsidRDefault="00D33EA8" w:rsidP="00A134D8">
            <w:pPr>
              <w:rPr>
                <w:color w:val="000000"/>
              </w:rPr>
            </w:pPr>
            <w:r w:rsidRPr="00B4430E">
              <w:rPr>
                <w:color w:val="000000"/>
              </w:rPr>
              <w:t>н857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ED19A54" w14:textId="77777777" w:rsidR="00D33EA8" w:rsidRPr="00B4430E" w:rsidRDefault="00D33EA8" w:rsidP="00A134D8">
            <w:pPr>
              <w:rPr>
                <w:color w:val="000000"/>
              </w:rPr>
            </w:pPr>
            <w:r w:rsidRPr="00B4430E">
              <w:rPr>
                <w:color w:val="000000"/>
              </w:rPr>
              <w:t>2730981,75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A1A783C" w14:textId="77777777" w:rsidR="00D33EA8" w:rsidRPr="00B4430E" w:rsidRDefault="00D33EA8" w:rsidP="00A134D8">
            <w:pPr>
              <w:rPr>
                <w:color w:val="000000"/>
              </w:rPr>
            </w:pPr>
            <w:r w:rsidRPr="00B4430E">
              <w:rPr>
                <w:color w:val="000000"/>
              </w:rPr>
              <w:t>995307,00</w:t>
            </w:r>
          </w:p>
        </w:tc>
      </w:tr>
      <w:tr w:rsidR="00D33EA8" w14:paraId="418227E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05EBD65" w14:textId="77777777" w:rsidR="00D33EA8" w:rsidRPr="00B4430E" w:rsidRDefault="00D33EA8" w:rsidP="00A134D8">
            <w:pPr>
              <w:rPr>
                <w:color w:val="000000"/>
              </w:rPr>
            </w:pPr>
            <w:r w:rsidRPr="00B4430E">
              <w:rPr>
                <w:color w:val="000000"/>
              </w:rPr>
              <w:t>н858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D94BA95" w14:textId="77777777" w:rsidR="00D33EA8" w:rsidRPr="00B4430E" w:rsidRDefault="00D33EA8" w:rsidP="00A134D8">
            <w:pPr>
              <w:rPr>
                <w:color w:val="000000"/>
              </w:rPr>
            </w:pPr>
            <w:r w:rsidRPr="00B4430E">
              <w:rPr>
                <w:color w:val="000000"/>
              </w:rPr>
              <w:t>2731000,06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DC6DFBD" w14:textId="77777777" w:rsidR="00D33EA8" w:rsidRPr="00B4430E" w:rsidRDefault="00D33EA8" w:rsidP="00A134D8">
            <w:pPr>
              <w:rPr>
                <w:color w:val="000000"/>
              </w:rPr>
            </w:pPr>
            <w:r w:rsidRPr="00B4430E">
              <w:rPr>
                <w:color w:val="000000"/>
              </w:rPr>
              <w:t>995306,80</w:t>
            </w:r>
          </w:p>
        </w:tc>
      </w:tr>
      <w:tr w:rsidR="00D33EA8" w14:paraId="0F449DEF"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942C03C" w14:textId="77777777" w:rsidR="00D33EA8" w:rsidRPr="00B4430E" w:rsidRDefault="00D33EA8" w:rsidP="00A134D8">
            <w:pPr>
              <w:rPr>
                <w:color w:val="000000"/>
              </w:rPr>
            </w:pPr>
            <w:r w:rsidRPr="00B4430E">
              <w:rPr>
                <w:color w:val="000000"/>
              </w:rPr>
              <w:t>н859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0D5916B" w14:textId="77777777" w:rsidR="00D33EA8" w:rsidRPr="00B4430E" w:rsidRDefault="00D33EA8" w:rsidP="00A134D8">
            <w:pPr>
              <w:rPr>
                <w:color w:val="000000"/>
              </w:rPr>
            </w:pPr>
            <w:r w:rsidRPr="00B4430E">
              <w:rPr>
                <w:color w:val="000000"/>
              </w:rPr>
              <w:t>2731035,12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C38849F" w14:textId="77777777" w:rsidR="00D33EA8" w:rsidRPr="00B4430E" w:rsidRDefault="00D33EA8" w:rsidP="00A134D8">
            <w:pPr>
              <w:rPr>
                <w:color w:val="000000"/>
              </w:rPr>
            </w:pPr>
            <w:r w:rsidRPr="00B4430E">
              <w:rPr>
                <w:color w:val="000000"/>
              </w:rPr>
              <w:t>995173,86</w:t>
            </w:r>
          </w:p>
        </w:tc>
      </w:tr>
      <w:tr w:rsidR="00D33EA8" w14:paraId="5FD7FA6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6B88F4" w14:textId="77777777" w:rsidR="00D33EA8" w:rsidRPr="00B4430E" w:rsidRDefault="00D33EA8" w:rsidP="00A134D8">
            <w:pPr>
              <w:rPr>
                <w:color w:val="000000"/>
              </w:rPr>
            </w:pPr>
            <w:r w:rsidRPr="00B4430E">
              <w:rPr>
                <w:color w:val="000000"/>
              </w:rPr>
              <w:t>н860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671DC24" w14:textId="77777777" w:rsidR="00D33EA8" w:rsidRPr="00B4430E" w:rsidRDefault="00D33EA8" w:rsidP="00A134D8">
            <w:pPr>
              <w:rPr>
                <w:color w:val="000000"/>
              </w:rPr>
            </w:pPr>
            <w:r w:rsidRPr="00B4430E">
              <w:rPr>
                <w:color w:val="000000"/>
              </w:rPr>
              <w:t>2731036,08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91759AD" w14:textId="77777777" w:rsidR="00D33EA8" w:rsidRPr="00B4430E" w:rsidRDefault="00D33EA8" w:rsidP="00A134D8">
            <w:pPr>
              <w:rPr>
                <w:color w:val="000000"/>
              </w:rPr>
            </w:pPr>
            <w:r w:rsidRPr="00B4430E">
              <w:rPr>
                <w:color w:val="000000"/>
              </w:rPr>
              <w:t>995169,36</w:t>
            </w:r>
          </w:p>
        </w:tc>
      </w:tr>
      <w:tr w:rsidR="00D33EA8" w14:paraId="21F41180"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BAEBA07" w14:textId="77777777" w:rsidR="00D33EA8" w:rsidRPr="00B4430E" w:rsidRDefault="00D33EA8" w:rsidP="00A134D8">
            <w:pPr>
              <w:rPr>
                <w:color w:val="000000"/>
              </w:rPr>
            </w:pPr>
            <w:r w:rsidRPr="00B4430E">
              <w:rPr>
                <w:color w:val="000000"/>
              </w:rPr>
              <w:t>н861</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923929B" w14:textId="77777777" w:rsidR="00D33EA8" w:rsidRPr="00B4430E" w:rsidRDefault="00D33EA8" w:rsidP="00A134D8">
            <w:pPr>
              <w:rPr>
                <w:color w:val="000000"/>
              </w:rPr>
            </w:pPr>
            <w:r w:rsidRPr="00B4430E">
              <w:rPr>
                <w:color w:val="000000"/>
              </w:rPr>
              <w:t>2731000,96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64BC2C15" w14:textId="77777777" w:rsidR="00D33EA8" w:rsidRPr="00B4430E" w:rsidRDefault="00D33EA8" w:rsidP="00A134D8">
            <w:pPr>
              <w:rPr>
                <w:color w:val="000000"/>
              </w:rPr>
            </w:pPr>
            <w:r w:rsidRPr="00B4430E">
              <w:rPr>
                <w:color w:val="000000"/>
              </w:rPr>
              <w:t>995161,96</w:t>
            </w:r>
          </w:p>
        </w:tc>
      </w:tr>
      <w:tr w:rsidR="00D33EA8" w14:paraId="0A693A2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B50163F" w14:textId="77777777" w:rsidR="00D33EA8" w:rsidRPr="00B4430E" w:rsidRDefault="00D33EA8" w:rsidP="00A134D8">
            <w:pPr>
              <w:rPr>
                <w:color w:val="000000"/>
              </w:rPr>
            </w:pPr>
            <w:r w:rsidRPr="00B4430E">
              <w:rPr>
                <w:color w:val="000000"/>
              </w:rPr>
              <w:t>н862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A7231F3" w14:textId="77777777" w:rsidR="00D33EA8" w:rsidRPr="00B4430E" w:rsidRDefault="00D33EA8" w:rsidP="00A134D8">
            <w:pPr>
              <w:rPr>
                <w:color w:val="000000"/>
              </w:rPr>
            </w:pPr>
            <w:r w:rsidRPr="00B4430E">
              <w:rPr>
                <w:color w:val="000000"/>
              </w:rPr>
              <w:t>2730929,80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9F3008F" w14:textId="77777777" w:rsidR="00D33EA8" w:rsidRPr="00B4430E" w:rsidRDefault="00D33EA8" w:rsidP="00A134D8">
            <w:pPr>
              <w:rPr>
                <w:color w:val="000000"/>
              </w:rPr>
            </w:pPr>
            <w:r w:rsidRPr="00B4430E">
              <w:rPr>
                <w:color w:val="000000"/>
              </w:rPr>
              <w:t>995161,99</w:t>
            </w:r>
          </w:p>
        </w:tc>
      </w:tr>
      <w:tr w:rsidR="00D33EA8" w14:paraId="14112A76"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1E8B999" w14:textId="77777777" w:rsidR="00D33EA8" w:rsidRPr="00B4430E" w:rsidRDefault="00D33EA8" w:rsidP="00A134D8">
            <w:pPr>
              <w:rPr>
                <w:color w:val="000000"/>
              </w:rPr>
            </w:pPr>
            <w:r w:rsidRPr="00B4430E">
              <w:rPr>
                <w:color w:val="000000"/>
              </w:rPr>
              <w:t>н863</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824C460" w14:textId="77777777" w:rsidR="00D33EA8" w:rsidRPr="00B4430E" w:rsidRDefault="00D33EA8" w:rsidP="00A134D8">
            <w:pPr>
              <w:rPr>
                <w:color w:val="000000"/>
              </w:rPr>
            </w:pPr>
            <w:r w:rsidRPr="00B4430E">
              <w:rPr>
                <w:color w:val="000000"/>
              </w:rPr>
              <w:t>2730998,44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58E6DA6" w14:textId="77777777" w:rsidR="00D33EA8" w:rsidRPr="00B4430E" w:rsidRDefault="00D33EA8" w:rsidP="00A134D8">
            <w:pPr>
              <w:rPr>
                <w:color w:val="000000"/>
              </w:rPr>
            </w:pPr>
            <w:r w:rsidRPr="00B4430E">
              <w:rPr>
                <w:color w:val="000000"/>
              </w:rPr>
              <w:t>995169,40</w:t>
            </w:r>
          </w:p>
        </w:tc>
      </w:tr>
      <w:tr w:rsidR="00D33EA8" w14:paraId="5AEA014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196AA56" w14:textId="77777777" w:rsidR="00D33EA8" w:rsidRPr="00B4430E" w:rsidRDefault="00D33EA8" w:rsidP="00A134D8">
            <w:pPr>
              <w:rPr>
                <w:color w:val="000000"/>
              </w:rPr>
            </w:pPr>
            <w:r w:rsidRPr="00B4430E">
              <w:rPr>
                <w:color w:val="000000"/>
              </w:rPr>
              <w:t>н864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C118B4C" w14:textId="77777777" w:rsidR="00D33EA8" w:rsidRPr="00B4430E" w:rsidRDefault="00D33EA8" w:rsidP="00A134D8">
            <w:pPr>
              <w:rPr>
                <w:color w:val="000000"/>
              </w:rPr>
            </w:pPr>
            <w:r w:rsidRPr="00B4430E">
              <w:rPr>
                <w:color w:val="000000"/>
              </w:rPr>
              <w:t>2731007,44</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819A560" w14:textId="77777777" w:rsidR="00D33EA8" w:rsidRPr="00B4430E" w:rsidRDefault="00D33EA8" w:rsidP="00A134D8">
            <w:pPr>
              <w:rPr>
                <w:color w:val="000000"/>
              </w:rPr>
            </w:pPr>
            <w:r w:rsidRPr="00B4430E">
              <w:rPr>
                <w:color w:val="000000"/>
              </w:rPr>
              <w:t>995208,38</w:t>
            </w:r>
          </w:p>
        </w:tc>
      </w:tr>
      <w:tr w:rsidR="00D33EA8" w14:paraId="71B56048"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E4003D7" w14:textId="77777777" w:rsidR="00D33EA8" w:rsidRPr="00B4430E" w:rsidRDefault="00D33EA8" w:rsidP="00A134D8">
            <w:pPr>
              <w:rPr>
                <w:color w:val="000000"/>
              </w:rPr>
            </w:pPr>
            <w:r w:rsidRPr="00B4430E">
              <w:rPr>
                <w:color w:val="000000"/>
              </w:rPr>
              <w:t>н865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8E04365" w14:textId="77777777" w:rsidR="00D33EA8" w:rsidRPr="00B4430E" w:rsidRDefault="00D33EA8" w:rsidP="00A134D8">
            <w:pPr>
              <w:rPr>
                <w:color w:val="000000"/>
              </w:rPr>
            </w:pPr>
            <w:r w:rsidRPr="00B4430E">
              <w:rPr>
                <w:color w:val="000000"/>
              </w:rPr>
              <w:t>2730995,00</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2E864FEF" w14:textId="77777777" w:rsidR="00D33EA8" w:rsidRPr="00B4430E" w:rsidRDefault="00D33EA8" w:rsidP="00A134D8">
            <w:pPr>
              <w:rPr>
                <w:color w:val="000000"/>
              </w:rPr>
            </w:pPr>
            <w:r w:rsidRPr="00B4430E">
              <w:rPr>
                <w:color w:val="000000"/>
              </w:rPr>
              <w:t>995256,68</w:t>
            </w:r>
          </w:p>
        </w:tc>
      </w:tr>
      <w:tr w:rsidR="00D33EA8" w14:paraId="3E99084B"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63BAFE7" w14:textId="77777777" w:rsidR="00D33EA8" w:rsidRPr="00B4430E" w:rsidRDefault="00D33EA8" w:rsidP="00A134D8">
            <w:pPr>
              <w:rPr>
                <w:color w:val="000000"/>
              </w:rPr>
            </w:pPr>
            <w:r w:rsidRPr="00B4430E">
              <w:rPr>
                <w:color w:val="000000"/>
              </w:rPr>
              <w:t>н866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AD81399" w14:textId="77777777" w:rsidR="00D33EA8" w:rsidRPr="00B4430E" w:rsidRDefault="00D33EA8" w:rsidP="00A134D8">
            <w:pPr>
              <w:rPr>
                <w:color w:val="000000"/>
              </w:rPr>
            </w:pPr>
            <w:r w:rsidRPr="00B4430E">
              <w:rPr>
                <w:color w:val="000000"/>
              </w:rPr>
              <w:t>2731006,02</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E74B6E3" w14:textId="77777777" w:rsidR="00D33EA8" w:rsidRPr="00B4430E" w:rsidRDefault="00D33EA8" w:rsidP="00A134D8">
            <w:pPr>
              <w:rPr>
                <w:color w:val="000000"/>
              </w:rPr>
            </w:pPr>
            <w:r w:rsidRPr="00B4430E">
              <w:rPr>
                <w:color w:val="000000"/>
              </w:rPr>
              <w:t>995181,74</w:t>
            </w:r>
          </w:p>
        </w:tc>
      </w:tr>
      <w:tr w:rsidR="00D33EA8" w14:paraId="6E04476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0FDFF952" w14:textId="77777777" w:rsidR="00D33EA8" w:rsidRPr="00B4430E" w:rsidRDefault="00D33EA8" w:rsidP="00A134D8">
            <w:pPr>
              <w:rPr>
                <w:color w:val="000000"/>
              </w:rPr>
            </w:pPr>
            <w:r w:rsidRPr="00B4430E">
              <w:rPr>
                <w:color w:val="000000"/>
              </w:rPr>
              <w:t>н867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1E6C6AA0" w14:textId="77777777" w:rsidR="00D33EA8" w:rsidRPr="00B4430E" w:rsidRDefault="00D33EA8" w:rsidP="00A134D8">
            <w:pPr>
              <w:rPr>
                <w:color w:val="000000"/>
              </w:rPr>
            </w:pPr>
            <w:r w:rsidRPr="00B4430E">
              <w:rPr>
                <w:color w:val="000000"/>
              </w:rPr>
              <w:t>2731004,05</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0433991" w14:textId="77777777" w:rsidR="00D33EA8" w:rsidRPr="00B4430E" w:rsidRDefault="00D33EA8" w:rsidP="00A134D8">
            <w:pPr>
              <w:rPr>
                <w:color w:val="000000"/>
              </w:rPr>
            </w:pPr>
            <w:r w:rsidRPr="00B4430E">
              <w:rPr>
                <w:color w:val="000000"/>
              </w:rPr>
              <w:t>995182,08</w:t>
            </w:r>
          </w:p>
        </w:tc>
      </w:tr>
      <w:tr w:rsidR="00D33EA8" w14:paraId="20DDB4EA"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534A23F" w14:textId="77777777" w:rsidR="00D33EA8" w:rsidRPr="00B4430E" w:rsidRDefault="00D33EA8" w:rsidP="00A134D8">
            <w:pPr>
              <w:rPr>
                <w:color w:val="000000"/>
              </w:rPr>
            </w:pPr>
            <w:r w:rsidRPr="00B4430E">
              <w:rPr>
                <w:color w:val="000000"/>
              </w:rPr>
              <w:t>н868</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3F4124BA" w14:textId="77777777" w:rsidR="00D33EA8" w:rsidRPr="00B4430E" w:rsidRDefault="00D33EA8" w:rsidP="00A134D8">
            <w:pPr>
              <w:rPr>
                <w:color w:val="000000"/>
              </w:rPr>
            </w:pPr>
            <w:r w:rsidRPr="00B4430E">
              <w:rPr>
                <w:color w:val="000000"/>
              </w:rPr>
              <w:t>2731004,37</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412AC53E" w14:textId="77777777" w:rsidR="00D33EA8" w:rsidRPr="00B4430E" w:rsidRDefault="00D33EA8" w:rsidP="00A134D8">
            <w:pPr>
              <w:rPr>
                <w:color w:val="000000"/>
              </w:rPr>
            </w:pPr>
            <w:r w:rsidRPr="00B4430E">
              <w:rPr>
                <w:color w:val="000000"/>
              </w:rPr>
              <w:t>995184,05</w:t>
            </w:r>
          </w:p>
        </w:tc>
      </w:tr>
      <w:tr w:rsidR="00D33EA8" w14:paraId="13AB9E49" w14:textId="77777777" w:rsidTr="00A134D8">
        <w:trPr>
          <w:trHeight w:hRule="exact" w:val="340"/>
        </w:trPr>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472433B" w14:textId="77777777" w:rsidR="00D33EA8" w:rsidRPr="00B4430E" w:rsidRDefault="00D33EA8" w:rsidP="00A134D8">
            <w:pPr>
              <w:rPr>
                <w:color w:val="000000"/>
              </w:rPr>
            </w:pPr>
            <w:r w:rsidRPr="00B4430E">
              <w:rPr>
                <w:color w:val="000000"/>
              </w:rPr>
              <w:t>н869</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5E8A208C" w14:textId="77777777" w:rsidR="00D33EA8" w:rsidRPr="00B4430E" w:rsidRDefault="00D33EA8" w:rsidP="00A134D8">
            <w:pPr>
              <w:rPr>
                <w:color w:val="000000"/>
              </w:rPr>
            </w:pPr>
            <w:r w:rsidRPr="00B4430E">
              <w:rPr>
                <w:color w:val="000000"/>
              </w:rPr>
              <w:t>2731006,36</w:t>
            </w:r>
          </w:p>
        </w:tc>
        <w:tc>
          <w:tcPr>
            <w:tcW w:w="3324" w:type="dxa"/>
            <w:tcBorders>
              <w:top w:val="single" w:sz="4" w:space="0" w:color="auto"/>
              <w:left w:val="single" w:sz="4" w:space="0" w:color="auto"/>
              <w:bottom w:val="single" w:sz="4" w:space="0" w:color="auto"/>
              <w:right w:val="single" w:sz="4" w:space="0" w:color="auto"/>
            </w:tcBorders>
            <w:shd w:val="clear" w:color="auto" w:fill="auto"/>
            <w:vAlign w:val="bottom"/>
          </w:tcPr>
          <w:p w14:paraId="740F8D46" w14:textId="77777777" w:rsidR="00D33EA8" w:rsidRPr="00B4430E" w:rsidRDefault="00D33EA8" w:rsidP="00A134D8">
            <w:pPr>
              <w:rPr>
                <w:color w:val="000000"/>
              </w:rPr>
            </w:pPr>
            <w:r w:rsidRPr="00B4430E">
              <w:rPr>
                <w:color w:val="000000"/>
              </w:rPr>
              <w:t>995183,71</w:t>
            </w:r>
          </w:p>
        </w:tc>
      </w:tr>
    </w:tbl>
    <w:p w14:paraId="39E400B4" w14:textId="77777777" w:rsidR="00D33EA8" w:rsidRDefault="00D33EA8" w:rsidP="00D33EA8"/>
    <w:p w14:paraId="39E50078" w14:textId="77777777" w:rsidR="007977D0" w:rsidRDefault="007977D0" w:rsidP="001848BB">
      <w:pPr>
        <w:jc w:val="right"/>
        <w:rPr>
          <w:sz w:val="28"/>
          <w:szCs w:val="28"/>
        </w:rPr>
      </w:pPr>
    </w:p>
    <w:p w14:paraId="0FE107CF" w14:textId="77777777" w:rsidR="007977D0" w:rsidRDefault="007977D0" w:rsidP="001848BB">
      <w:pPr>
        <w:jc w:val="right"/>
        <w:rPr>
          <w:sz w:val="28"/>
          <w:szCs w:val="28"/>
        </w:rPr>
      </w:pPr>
    </w:p>
    <w:p w14:paraId="4A601373" w14:textId="77777777" w:rsidR="007977D0" w:rsidRDefault="007977D0" w:rsidP="001848BB">
      <w:pPr>
        <w:jc w:val="right"/>
        <w:rPr>
          <w:sz w:val="28"/>
          <w:szCs w:val="28"/>
        </w:rPr>
      </w:pPr>
    </w:p>
    <w:p w14:paraId="6E32B939" w14:textId="77777777" w:rsidR="007977D0" w:rsidRDefault="007977D0" w:rsidP="001848BB">
      <w:pPr>
        <w:jc w:val="right"/>
        <w:rPr>
          <w:sz w:val="28"/>
          <w:szCs w:val="28"/>
        </w:rPr>
      </w:pPr>
    </w:p>
    <w:p w14:paraId="1F18D6BF" w14:textId="7E9FCACF" w:rsidR="007977D0" w:rsidRDefault="007977D0" w:rsidP="001848BB">
      <w:pPr>
        <w:jc w:val="right"/>
        <w:rPr>
          <w:sz w:val="28"/>
          <w:szCs w:val="28"/>
        </w:rPr>
      </w:pPr>
    </w:p>
    <w:p w14:paraId="5334592A" w14:textId="1A4D84BD" w:rsidR="00D218C7" w:rsidRDefault="00D218C7" w:rsidP="001848BB">
      <w:pPr>
        <w:jc w:val="right"/>
        <w:rPr>
          <w:sz w:val="28"/>
          <w:szCs w:val="28"/>
        </w:rPr>
      </w:pPr>
    </w:p>
    <w:p w14:paraId="2AEA1064" w14:textId="70839BF9" w:rsidR="00D218C7" w:rsidRDefault="00D218C7" w:rsidP="001848BB">
      <w:pPr>
        <w:jc w:val="right"/>
        <w:rPr>
          <w:sz w:val="28"/>
          <w:szCs w:val="28"/>
        </w:rPr>
      </w:pPr>
    </w:p>
    <w:p w14:paraId="0403A2E3" w14:textId="1A8C82A8" w:rsidR="00D218C7" w:rsidRDefault="00D218C7" w:rsidP="001848BB">
      <w:pPr>
        <w:jc w:val="right"/>
        <w:rPr>
          <w:sz w:val="28"/>
          <w:szCs w:val="28"/>
        </w:rPr>
      </w:pPr>
    </w:p>
    <w:p w14:paraId="1B7D369C" w14:textId="2DA4AE67" w:rsidR="00D218C7" w:rsidRDefault="00D218C7" w:rsidP="001848BB">
      <w:pPr>
        <w:jc w:val="right"/>
        <w:rPr>
          <w:sz w:val="28"/>
          <w:szCs w:val="28"/>
        </w:rPr>
      </w:pPr>
    </w:p>
    <w:p w14:paraId="21C373F2" w14:textId="77777777" w:rsidR="00D218C7" w:rsidRDefault="00D218C7" w:rsidP="001848BB">
      <w:pPr>
        <w:jc w:val="right"/>
        <w:rPr>
          <w:sz w:val="28"/>
          <w:szCs w:val="28"/>
        </w:rPr>
      </w:pPr>
    </w:p>
    <w:p w14:paraId="06B25643" w14:textId="77777777" w:rsidR="007977D0" w:rsidRDefault="007977D0" w:rsidP="001848BB">
      <w:pPr>
        <w:jc w:val="right"/>
        <w:rPr>
          <w:sz w:val="28"/>
          <w:szCs w:val="28"/>
        </w:rPr>
      </w:pPr>
    </w:p>
    <w:p w14:paraId="5DFCBC34" w14:textId="77777777" w:rsidR="00D218C7" w:rsidRDefault="00D218C7" w:rsidP="007977D0">
      <w:pPr>
        <w:ind w:left="5670" w:firstLine="0"/>
        <w:jc w:val="right"/>
        <w:rPr>
          <w:sz w:val="28"/>
          <w:szCs w:val="28"/>
        </w:rPr>
        <w:sectPr w:rsidR="00D218C7" w:rsidSect="00D218C7">
          <w:headerReference w:type="even" r:id="rId14"/>
          <w:headerReference w:type="default" r:id="rId15"/>
          <w:footerReference w:type="default" r:id="rId16"/>
          <w:pgSz w:w="11906" w:h="16838"/>
          <w:pgMar w:top="709" w:right="709" w:bottom="1134" w:left="1134" w:header="0" w:footer="0" w:gutter="0"/>
          <w:pgNumType w:start="1"/>
          <w:cols w:space="708"/>
          <w:titlePg/>
          <w:docGrid w:linePitch="360"/>
        </w:sectPr>
      </w:pPr>
    </w:p>
    <w:p w14:paraId="7BDDB99E" w14:textId="6243CC2D" w:rsidR="007B4CB8" w:rsidRDefault="007977D0" w:rsidP="007977D0">
      <w:pPr>
        <w:ind w:left="5670" w:firstLine="0"/>
        <w:jc w:val="right"/>
        <w:rPr>
          <w:sz w:val="28"/>
          <w:szCs w:val="28"/>
        </w:rPr>
      </w:pPr>
      <w:r>
        <w:rPr>
          <w:sz w:val="28"/>
          <w:szCs w:val="28"/>
        </w:rPr>
        <w:lastRenderedPageBreak/>
        <w:t>П</w:t>
      </w:r>
      <w:r w:rsidRPr="00AC2671">
        <w:rPr>
          <w:sz w:val="28"/>
          <w:szCs w:val="28"/>
        </w:rPr>
        <w:t xml:space="preserve">риложение </w:t>
      </w:r>
      <w:r>
        <w:rPr>
          <w:sz w:val="28"/>
          <w:szCs w:val="28"/>
        </w:rPr>
        <w:t xml:space="preserve">3 </w:t>
      </w:r>
      <w:r w:rsidRPr="00AC2671">
        <w:rPr>
          <w:sz w:val="28"/>
          <w:szCs w:val="28"/>
        </w:rPr>
        <w:t xml:space="preserve">к </w:t>
      </w:r>
      <w:r>
        <w:rPr>
          <w:sz w:val="28"/>
          <w:szCs w:val="28"/>
        </w:rPr>
        <w:t xml:space="preserve">решению Совета депутатов </w:t>
      </w:r>
    </w:p>
    <w:p w14:paraId="08B914E6" w14:textId="5DE02AFB" w:rsidR="007977D0" w:rsidRDefault="007977D0" w:rsidP="007977D0">
      <w:pPr>
        <w:ind w:left="5670" w:firstLine="0"/>
        <w:jc w:val="right"/>
        <w:rPr>
          <w:sz w:val="28"/>
          <w:szCs w:val="28"/>
        </w:rPr>
      </w:pPr>
      <w:r>
        <w:rPr>
          <w:sz w:val="28"/>
          <w:szCs w:val="28"/>
        </w:rPr>
        <w:t xml:space="preserve">сельского поселения Селиярово </w:t>
      </w:r>
    </w:p>
    <w:p w14:paraId="0EE917C8" w14:textId="229F9E0C" w:rsidR="00510294" w:rsidRDefault="00207A25" w:rsidP="007977D0">
      <w:pPr>
        <w:ind w:left="5103" w:firstLine="0"/>
        <w:jc w:val="right"/>
        <w:rPr>
          <w:sz w:val="28"/>
          <w:szCs w:val="28"/>
        </w:rPr>
      </w:pPr>
      <w:r>
        <w:rPr>
          <w:sz w:val="28"/>
          <w:szCs w:val="28"/>
        </w:rPr>
        <w:t xml:space="preserve">от 30.09.2020 г. </w:t>
      </w:r>
      <w:r w:rsidR="007977D0">
        <w:rPr>
          <w:sz w:val="28"/>
          <w:szCs w:val="28"/>
        </w:rPr>
        <w:t>№</w:t>
      </w:r>
      <w:r>
        <w:rPr>
          <w:sz w:val="28"/>
          <w:szCs w:val="28"/>
        </w:rPr>
        <w:t xml:space="preserve"> 79</w:t>
      </w:r>
    </w:p>
    <w:p w14:paraId="5358726F" w14:textId="77777777" w:rsidR="007B4CB8" w:rsidRDefault="007B4CB8" w:rsidP="007977D0">
      <w:pPr>
        <w:ind w:left="5103" w:firstLine="0"/>
        <w:jc w:val="right"/>
        <w:rPr>
          <w:sz w:val="28"/>
          <w:szCs w:val="28"/>
        </w:rPr>
      </w:pPr>
    </w:p>
    <w:p w14:paraId="04224BCE" w14:textId="4D691B8A" w:rsidR="001848BB" w:rsidRPr="00AC2671" w:rsidRDefault="00510294" w:rsidP="001848BB">
      <w:pPr>
        <w:ind w:firstLine="0"/>
        <w:jc w:val="center"/>
        <w:rPr>
          <w:sz w:val="28"/>
          <w:szCs w:val="28"/>
        </w:rPr>
      </w:pPr>
      <w:r>
        <w:rPr>
          <w:sz w:val="28"/>
          <w:szCs w:val="28"/>
        </w:rPr>
        <w:t>Чертеж планировки территории</w:t>
      </w:r>
      <w:r w:rsidR="007B4CB8">
        <w:rPr>
          <w:sz w:val="28"/>
          <w:szCs w:val="28"/>
        </w:rPr>
        <w:t xml:space="preserve"> </w:t>
      </w:r>
    </w:p>
    <w:p w14:paraId="0299CE34" w14:textId="618863A6" w:rsidR="007977D0" w:rsidRDefault="007977D0" w:rsidP="00E92818">
      <w:pPr>
        <w:ind w:left="142"/>
        <w:jc w:val="center"/>
        <w:rPr>
          <w:noProof/>
          <w:sz w:val="28"/>
          <w:szCs w:val="28"/>
        </w:rPr>
      </w:pPr>
    </w:p>
    <w:p w14:paraId="13BD7EE2" w14:textId="67B94E0F" w:rsidR="007977D0" w:rsidRDefault="007977D0" w:rsidP="00E92818">
      <w:pPr>
        <w:ind w:left="142"/>
        <w:jc w:val="center"/>
        <w:rPr>
          <w:noProof/>
          <w:sz w:val="28"/>
          <w:szCs w:val="28"/>
        </w:rPr>
      </w:pPr>
    </w:p>
    <w:p w14:paraId="4AF48ADD" w14:textId="422D3A7B" w:rsidR="007977D0" w:rsidRDefault="007B4CB8" w:rsidP="008A7047">
      <w:pPr>
        <w:ind w:left="-426" w:firstLine="0"/>
        <w:jc w:val="center"/>
        <w:rPr>
          <w:noProof/>
          <w:sz w:val="28"/>
          <w:szCs w:val="28"/>
        </w:rPr>
      </w:pPr>
      <w:r>
        <w:rPr>
          <w:noProof/>
          <w:sz w:val="28"/>
          <w:szCs w:val="28"/>
        </w:rPr>
        <w:drawing>
          <wp:inline distT="0" distB="0" distL="0" distR="0" wp14:anchorId="5C296191" wp14:editId="64DDF065">
            <wp:extent cx="10012551" cy="283845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33979" cy="2844525"/>
                    </a:xfrm>
                    <a:prstGeom prst="rect">
                      <a:avLst/>
                    </a:prstGeom>
                    <a:noFill/>
                    <a:ln>
                      <a:noFill/>
                    </a:ln>
                  </pic:spPr>
                </pic:pic>
              </a:graphicData>
            </a:graphic>
          </wp:inline>
        </w:drawing>
      </w:r>
    </w:p>
    <w:p w14:paraId="2557C7BE" w14:textId="339682AA" w:rsidR="007977D0" w:rsidRDefault="007977D0" w:rsidP="00E92818">
      <w:pPr>
        <w:ind w:left="142"/>
        <w:jc w:val="center"/>
        <w:rPr>
          <w:noProof/>
          <w:sz w:val="28"/>
          <w:szCs w:val="28"/>
        </w:rPr>
      </w:pPr>
    </w:p>
    <w:p w14:paraId="301F87E7" w14:textId="44AD8215" w:rsidR="007977D0" w:rsidRDefault="007977D0" w:rsidP="00E92818">
      <w:pPr>
        <w:ind w:left="142"/>
        <w:jc w:val="center"/>
        <w:rPr>
          <w:noProof/>
          <w:sz w:val="28"/>
          <w:szCs w:val="28"/>
        </w:rPr>
      </w:pPr>
    </w:p>
    <w:p w14:paraId="4F643F50" w14:textId="53DDB82D" w:rsidR="007977D0" w:rsidRDefault="007977D0" w:rsidP="00E92818">
      <w:pPr>
        <w:ind w:left="142"/>
        <w:jc w:val="center"/>
        <w:rPr>
          <w:noProof/>
          <w:sz w:val="28"/>
          <w:szCs w:val="28"/>
        </w:rPr>
      </w:pPr>
    </w:p>
    <w:p w14:paraId="7BEF8790" w14:textId="6884B805" w:rsidR="007977D0" w:rsidRDefault="007977D0" w:rsidP="00E92818">
      <w:pPr>
        <w:ind w:left="142"/>
        <w:jc w:val="center"/>
        <w:rPr>
          <w:sz w:val="28"/>
          <w:szCs w:val="28"/>
        </w:rPr>
      </w:pPr>
    </w:p>
    <w:p w14:paraId="77DBF09C" w14:textId="21F6D51E" w:rsidR="001848BB" w:rsidRDefault="001848BB" w:rsidP="001848BB">
      <w:pPr>
        <w:jc w:val="center"/>
        <w:rPr>
          <w:sz w:val="28"/>
          <w:szCs w:val="28"/>
        </w:rPr>
      </w:pPr>
    </w:p>
    <w:p w14:paraId="155AA8F5" w14:textId="5210764D" w:rsidR="00510294" w:rsidRDefault="00510294" w:rsidP="001848BB">
      <w:pPr>
        <w:jc w:val="center"/>
        <w:rPr>
          <w:sz w:val="28"/>
          <w:szCs w:val="28"/>
        </w:rPr>
      </w:pPr>
    </w:p>
    <w:p w14:paraId="38EBC4AF" w14:textId="77777777" w:rsidR="007B4CB8" w:rsidRDefault="007B4CB8" w:rsidP="007977D0">
      <w:pPr>
        <w:ind w:left="5670" w:firstLine="0"/>
        <w:jc w:val="right"/>
        <w:rPr>
          <w:sz w:val="28"/>
          <w:szCs w:val="28"/>
        </w:rPr>
      </w:pPr>
    </w:p>
    <w:p w14:paraId="42253CDA" w14:textId="77777777" w:rsidR="007B4CB8" w:rsidRDefault="007B4CB8" w:rsidP="007977D0">
      <w:pPr>
        <w:ind w:left="5670" w:firstLine="0"/>
        <w:jc w:val="right"/>
        <w:rPr>
          <w:sz w:val="28"/>
          <w:szCs w:val="28"/>
        </w:rPr>
      </w:pPr>
    </w:p>
    <w:p w14:paraId="78E77D35" w14:textId="77777777" w:rsidR="007C4901" w:rsidRDefault="007C4901" w:rsidP="007977D0">
      <w:pPr>
        <w:ind w:left="5670" w:firstLine="0"/>
        <w:jc w:val="right"/>
        <w:rPr>
          <w:sz w:val="28"/>
          <w:szCs w:val="28"/>
        </w:rPr>
      </w:pPr>
    </w:p>
    <w:p w14:paraId="25730D4A" w14:textId="77777777" w:rsidR="007C4901" w:rsidRDefault="007C4901" w:rsidP="007977D0">
      <w:pPr>
        <w:ind w:left="5670" w:firstLine="0"/>
        <w:jc w:val="right"/>
        <w:rPr>
          <w:sz w:val="28"/>
          <w:szCs w:val="28"/>
        </w:rPr>
      </w:pPr>
    </w:p>
    <w:p w14:paraId="3BCE44EB" w14:textId="63BB59DB" w:rsidR="008A7047" w:rsidRDefault="007977D0" w:rsidP="007977D0">
      <w:pPr>
        <w:ind w:left="5670" w:firstLine="0"/>
        <w:jc w:val="right"/>
        <w:rPr>
          <w:sz w:val="28"/>
          <w:szCs w:val="28"/>
        </w:rPr>
      </w:pPr>
      <w:r>
        <w:rPr>
          <w:sz w:val="28"/>
          <w:szCs w:val="28"/>
        </w:rPr>
        <w:lastRenderedPageBreak/>
        <w:t>П</w:t>
      </w:r>
      <w:r w:rsidRPr="00AC2671">
        <w:rPr>
          <w:sz w:val="28"/>
          <w:szCs w:val="28"/>
        </w:rPr>
        <w:t xml:space="preserve">риложение </w:t>
      </w:r>
      <w:r>
        <w:rPr>
          <w:sz w:val="28"/>
          <w:szCs w:val="28"/>
        </w:rPr>
        <w:t xml:space="preserve">4 </w:t>
      </w:r>
      <w:r w:rsidRPr="00AC2671">
        <w:rPr>
          <w:sz w:val="28"/>
          <w:szCs w:val="28"/>
        </w:rPr>
        <w:t xml:space="preserve">к </w:t>
      </w:r>
      <w:r>
        <w:rPr>
          <w:sz w:val="28"/>
          <w:szCs w:val="28"/>
        </w:rPr>
        <w:t xml:space="preserve">решению Совета депутатов </w:t>
      </w:r>
    </w:p>
    <w:p w14:paraId="361D706F" w14:textId="315C44F5" w:rsidR="007977D0" w:rsidRDefault="007977D0" w:rsidP="007977D0">
      <w:pPr>
        <w:ind w:left="5670" w:firstLine="0"/>
        <w:jc w:val="right"/>
        <w:rPr>
          <w:sz w:val="28"/>
          <w:szCs w:val="28"/>
        </w:rPr>
      </w:pPr>
      <w:r>
        <w:rPr>
          <w:sz w:val="28"/>
          <w:szCs w:val="28"/>
        </w:rPr>
        <w:t xml:space="preserve">сельского поселения Селиярово </w:t>
      </w:r>
    </w:p>
    <w:p w14:paraId="20B84230" w14:textId="59C62C10" w:rsidR="00510294" w:rsidRDefault="00207A25" w:rsidP="007977D0">
      <w:pPr>
        <w:ind w:left="5103" w:firstLine="0"/>
        <w:jc w:val="right"/>
        <w:rPr>
          <w:sz w:val="28"/>
          <w:szCs w:val="28"/>
        </w:rPr>
      </w:pPr>
      <w:r>
        <w:rPr>
          <w:sz w:val="28"/>
          <w:szCs w:val="28"/>
        </w:rPr>
        <w:t xml:space="preserve">от 30.09.2020 г. </w:t>
      </w:r>
      <w:r w:rsidR="007977D0">
        <w:rPr>
          <w:sz w:val="28"/>
          <w:szCs w:val="28"/>
        </w:rPr>
        <w:t>№</w:t>
      </w:r>
      <w:r>
        <w:rPr>
          <w:sz w:val="28"/>
          <w:szCs w:val="28"/>
        </w:rPr>
        <w:t xml:space="preserve"> 79</w:t>
      </w:r>
    </w:p>
    <w:p w14:paraId="45A3D47A" w14:textId="77777777" w:rsidR="00766D73" w:rsidRDefault="00766D73" w:rsidP="00510294">
      <w:pPr>
        <w:ind w:firstLine="0"/>
        <w:jc w:val="center"/>
        <w:rPr>
          <w:sz w:val="28"/>
          <w:szCs w:val="28"/>
        </w:rPr>
      </w:pPr>
    </w:p>
    <w:p w14:paraId="61DBA155" w14:textId="77777777" w:rsidR="00766D73" w:rsidRDefault="00766D73" w:rsidP="00510294">
      <w:pPr>
        <w:ind w:firstLine="0"/>
        <w:jc w:val="center"/>
        <w:rPr>
          <w:sz w:val="28"/>
          <w:szCs w:val="28"/>
        </w:rPr>
      </w:pPr>
    </w:p>
    <w:p w14:paraId="4350DBF0" w14:textId="391B2809" w:rsidR="00510294" w:rsidRDefault="007C4901" w:rsidP="00510294">
      <w:pPr>
        <w:ind w:firstLine="0"/>
        <w:jc w:val="center"/>
        <w:rPr>
          <w:sz w:val="28"/>
          <w:szCs w:val="28"/>
        </w:rPr>
      </w:pPr>
      <w:r>
        <w:rPr>
          <w:sz w:val="28"/>
          <w:szCs w:val="28"/>
        </w:rPr>
        <w:t>Чертеж красных линий</w:t>
      </w:r>
    </w:p>
    <w:p w14:paraId="6F292F8A" w14:textId="77777777" w:rsidR="007C4901" w:rsidRDefault="007C4901" w:rsidP="007C4901">
      <w:pPr>
        <w:ind w:left="5670" w:firstLine="0"/>
        <w:jc w:val="right"/>
        <w:rPr>
          <w:sz w:val="28"/>
          <w:szCs w:val="28"/>
        </w:rPr>
      </w:pPr>
    </w:p>
    <w:p w14:paraId="2EDB3889" w14:textId="77777777" w:rsidR="007C4901" w:rsidRDefault="007C4901" w:rsidP="007C4901">
      <w:pPr>
        <w:ind w:left="-284" w:firstLine="0"/>
        <w:jc w:val="right"/>
        <w:rPr>
          <w:sz w:val="28"/>
          <w:szCs w:val="28"/>
        </w:rPr>
      </w:pPr>
      <w:r>
        <w:rPr>
          <w:noProof/>
          <w:sz w:val="28"/>
          <w:szCs w:val="28"/>
        </w:rPr>
        <w:drawing>
          <wp:inline distT="0" distB="0" distL="0" distR="0" wp14:anchorId="2608A5E8" wp14:editId="4C9CF5F9">
            <wp:extent cx="9898654" cy="2797791"/>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08757" cy="2800647"/>
                    </a:xfrm>
                    <a:prstGeom prst="rect">
                      <a:avLst/>
                    </a:prstGeom>
                    <a:noFill/>
                    <a:ln>
                      <a:noFill/>
                    </a:ln>
                  </pic:spPr>
                </pic:pic>
              </a:graphicData>
            </a:graphic>
          </wp:inline>
        </w:drawing>
      </w:r>
    </w:p>
    <w:p w14:paraId="50E5B819" w14:textId="77777777" w:rsidR="007C4901" w:rsidRDefault="007C4901" w:rsidP="007C4901">
      <w:pPr>
        <w:ind w:left="-284" w:firstLine="0"/>
        <w:jc w:val="right"/>
        <w:rPr>
          <w:sz w:val="28"/>
          <w:szCs w:val="28"/>
        </w:rPr>
      </w:pPr>
    </w:p>
    <w:p w14:paraId="4EC89F34" w14:textId="77777777" w:rsidR="007C4901" w:rsidRDefault="007C4901" w:rsidP="007C4901">
      <w:pPr>
        <w:ind w:left="-284" w:firstLine="0"/>
        <w:jc w:val="right"/>
        <w:rPr>
          <w:sz w:val="28"/>
          <w:szCs w:val="28"/>
        </w:rPr>
      </w:pPr>
    </w:p>
    <w:p w14:paraId="1D49D2B3" w14:textId="77777777" w:rsidR="007C4901" w:rsidRDefault="007C4901" w:rsidP="007C4901">
      <w:pPr>
        <w:ind w:left="-284" w:firstLine="0"/>
        <w:jc w:val="right"/>
        <w:rPr>
          <w:sz w:val="28"/>
          <w:szCs w:val="28"/>
        </w:rPr>
      </w:pPr>
    </w:p>
    <w:p w14:paraId="07D4EEB3" w14:textId="77777777" w:rsidR="007C4901" w:rsidRDefault="007C4901" w:rsidP="007C4901">
      <w:pPr>
        <w:ind w:left="-284" w:firstLine="0"/>
        <w:jc w:val="right"/>
        <w:rPr>
          <w:sz w:val="28"/>
          <w:szCs w:val="28"/>
        </w:rPr>
      </w:pPr>
    </w:p>
    <w:p w14:paraId="40ADF4D6" w14:textId="77777777" w:rsidR="007C4901" w:rsidRDefault="007C4901" w:rsidP="007C4901">
      <w:pPr>
        <w:ind w:left="-284" w:firstLine="0"/>
        <w:jc w:val="right"/>
        <w:rPr>
          <w:sz w:val="28"/>
          <w:szCs w:val="28"/>
        </w:rPr>
      </w:pPr>
    </w:p>
    <w:p w14:paraId="65449D64" w14:textId="77777777" w:rsidR="007C4901" w:rsidRDefault="007C4901" w:rsidP="007C4901">
      <w:pPr>
        <w:ind w:left="-284" w:firstLine="0"/>
        <w:jc w:val="right"/>
        <w:rPr>
          <w:sz w:val="28"/>
          <w:szCs w:val="28"/>
        </w:rPr>
      </w:pPr>
    </w:p>
    <w:p w14:paraId="63EA4439" w14:textId="77777777" w:rsidR="007C4901" w:rsidRDefault="007C4901" w:rsidP="007C4901">
      <w:pPr>
        <w:ind w:left="-284" w:firstLine="0"/>
        <w:jc w:val="right"/>
        <w:rPr>
          <w:sz w:val="28"/>
          <w:szCs w:val="28"/>
        </w:rPr>
      </w:pPr>
    </w:p>
    <w:p w14:paraId="436F32AF" w14:textId="77777777" w:rsidR="007C4901" w:rsidRDefault="007C4901" w:rsidP="007C4901">
      <w:pPr>
        <w:ind w:left="-284" w:firstLine="0"/>
        <w:jc w:val="right"/>
        <w:rPr>
          <w:sz w:val="28"/>
          <w:szCs w:val="28"/>
        </w:rPr>
      </w:pPr>
    </w:p>
    <w:p w14:paraId="1E4A5252" w14:textId="77777777" w:rsidR="007C4901" w:rsidRDefault="007C4901" w:rsidP="007C4901">
      <w:pPr>
        <w:ind w:left="-284" w:firstLine="0"/>
        <w:jc w:val="right"/>
        <w:rPr>
          <w:sz w:val="28"/>
          <w:szCs w:val="28"/>
        </w:rPr>
      </w:pPr>
    </w:p>
    <w:p w14:paraId="3DE01216" w14:textId="2AA24B0D" w:rsidR="007C4901" w:rsidRDefault="007C4901" w:rsidP="007C4901">
      <w:pPr>
        <w:ind w:left="-284" w:firstLine="0"/>
        <w:jc w:val="right"/>
        <w:rPr>
          <w:sz w:val="28"/>
          <w:szCs w:val="28"/>
        </w:rPr>
      </w:pPr>
      <w:r>
        <w:rPr>
          <w:sz w:val="28"/>
          <w:szCs w:val="28"/>
        </w:rPr>
        <w:lastRenderedPageBreak/>
        <w:t>П</w:t>
      </w:r>
      <w:r w:rsidRPr="00AC2671">
        <w:rPr>
          <w:sz w:val="28"/>
          <w:szCs w:val="28"/>
        </w:rPr>
        <w:t xml:space="preserve">риложение </w:t>
      </w:r>
      <w:r>
        <w:rPr>
          <w:sz w:val="28"/>
          <w:szCs w:val="28"/>
        </w:rPr>
        <w:t xml:space="preserve">5 </w:t>
      </w:r>
      <w:r w:rsidRPr="00AC2671">
        <w:rPr>
          <w:sz w:val="28"/>
          <w:szCs w:val="28"/>
        </w:rPr>
        <w:t xml:space="preserve">к </w:t>
      </w:r>
      <w:r>
        <w:rPr>
          <w:sz w:val="28"/>
          <w:szCs w:val="28"/>
        </w:rPr>
        <w:t xml:space="preserve">решению Совета депутатов </w:t>
      </w:r>
    </w:p>
    <w:p w14:paraId="5822A437" w14:textId="77777777" w:rsidR="007C4901" w:rsidRDefault="007C4901" w:rsidP="007C4901">
      <w:pPr>
        <w:ind w:left="5670" w:firstLine="0"/>
        <w:jc w:val="right"/>
        <w:rPr>
          <w:sz w:val="28"/>
          <w:szCs w:val="28"/>
        </w:rPr>
      </w:pPr>
      <w:r>
        <w:rPr>
          <w:sz w:val="28"/>
          <w:szCs w:val="28"/>
        </w:rPr>
        <w:t xml:space="preserve">сельского поселения Селиярово </w:t>
      </w:r>
    </w:p>
    <w:p w14:paraId="4402C419" w14:textId="1B9B5607" w:rsidR="007C4901" w:rsidRDefault="00207A25" w:rsidP="007C4901">
      <w:pPr>
        <w:ind w:left="5103" w:firstLine="0"/>
        <w:jc w:val="right"/>
        <w:rPr>
          <w:sz w:val="28"/>
          <w:szCs w:val="28"/>
        </w:rPr>
      </w:pPr>
      <w:r>
        <w:rPr>
          <w:sz w:val="28"/>
          <w:szCs w:val="28"/>
        </w:rPr>
        <w:t xml:space="preserve">от 30.09.2020 </w:t>
      </w:r>
      <w:r w:rsidR="007C4901">
        <w:rPr>
          <w:sz w:val="28"/>
          <w:szCs w:val="28"/>
        </w:rPr>
        <w:t>№</w:t>
      </w:r>
      <w:r>
        <w:rPr>
          <w:sz w:val="28"/>
          <w:szCs w:val="28"/>
        </w:rPr>
        <w:t xml:space="preserve"> 79</w:t>
      </w:r>
    </w:p>
    <w:p w14:paraId="3929BF0F" w14:textId="77777777" w:rsidR="007C4901" w:rsidRDefault="007C4901" w:rsidP="007C4901">
      <w:pPr>
        <w:ind w:firstLine="0"/>
        <w:jc w:val="center"/>
        <w:rPr>
          <w:sz w:val="28"/>
          <w:szCs w:val="28"/>
        </w:rPr>
      </w:pPr>
    </w:p>
    <w:p w14:paraId="43C3ACD9" w14:textId="77777777" w:rsidR="007C4901" w:rsidRDefault="007C4901" w:rsidP="00382659">
      <w:pPr>
        <w:jc w:val="center"/>
        <w:rPr>
          <w:sz w:val="28"/>
          <w:szCs w:val="28"/>
        </w:rPr>
      </w:pPr>
    </w:p>
    <w:p w14:paraId="256E5B8F" w14:textId="43CDA870" w:rsidR="00382659" w:rsidRDefault="00382659" w:rsidP="00382659">
      <w:pPr>
        <w:jc w:val="center"/>
        <w:rPr>
          <w:sz w:val="28"/>
          <w:szCs w:val="28"/>
        </w:rPr>
      </w:pPr>
      <w:r w:rsidRPr="009735BD">
        <w:rPr>
          <w:sz w:val="28"/>
          <w:szCs w:val="28"/>
        </w:rPr>
        <w:t>Чертеж межева</w:t>
      </w:r>
      <w:bookmarkStart w:id="7" w:name="_GoBack"/>
      <w:bookmarkEnd w:id="7"/>
      <w:r w:rsidRPr="009735BD">
        <w:rPr>
          <w:sz w:val="28"/>
          <w:szCs w:val="28"/>
        </w:rPr>
        <w:t>ния территории</w:t>
      </w:r>
    </w:p>
    <w:p w14:paraId="2EFCF912" w14:textId="77777777" w:rsidR="00510294" w:rsidRPr="00AC2671" w:rsidRDefault="00510294" w:rsidP="001848BB">
      <w:pPr>
        <w:jc w:val="center"/>
        <w:rPr>
          <w:sz w:val="28"/>
          <w:szCs w:val="28"/>
        </w:rPr>
      </w:pPr>
    </w:p>
    <w:p w14:paraId="3716E22A" w14:textId="0C30EE94" w:rsidR="00E92818" w:rsidRDefault="00D33EA8" w:rsidP="00382659">
      <w:pPr>
        <w:ind w:left="-426" w:firstLine="0"/>
        <w:jc w:val="center"/>
        <w:rPr>
          <w:sz w:val="28"/>
          <w:szCs w:val="28"/>
        </w:rPr>
      </w:pPr>
      <w:r>
        <w:rPr>
          <w:noProof/>
          <w:sz w:val="28"/>
          <w:szCs w:val="28"/>
        </w:rPr>
        <w:drawing>
          <wp:inline distT="0" distB="0" distL="0" distR="0" wp14:anchorId="7A43C53A" wp14:editId="01434168">
            <wp:extent cx="9515475" cy="26955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515475" cy="2695575"/>
                    </a:xfrm>
                    <a:prstGeom prst="rect">
                      <a:avLst/>
                    </a:prstGeom>
                    <a:noFill/>
                    <a:ln>
                      <a:noFill/>
                    </a:ln>
                  </pic:spPr>
                </pic:pic>
              </a:graphicData>
            </a:graphic>
          </wp:inline>
        </w:drawing>
      </w:r>
    </w:p>
    <w:p w14:paraId="45BF569E" w14:textId="03EF2B18" w:rsidR="001848BB" w:rsidRDefault="001848BB" w:rsidP="001848BB">
      <w:pPr>
        <w:jc w:val="center"/>
        <w:rPr>
          <w:sz w:val="28"/>
          <w:szCs w:val="28"/>
        </w:rPr>
      </w:pPr>
    </w:p>
    <w:p w14:paraId="0954F64A" w14:textId="61E7E1B9" w:rsidR="00E92818" w:rsidRDefault="00E92818" w:rsidP="001848BB">
      <w:pPr>
        <w:jc w:val="center"/>
        <w:rPr>
          <w:sz w:val="28"/>
          <w:szCs w:val="28"/>
        </w:rPr>
      </w:pPr>
    </w:p>
    <w:p w14:paraId="586AD798" w14:textId="77777777" w:rsidR="001848BB" w:rsidRDefault="001848BB" w:rsidP="001848BB">
      <w:pPr>
        <w:jc w:val="center"/>
        <w:rPr>
          <w:sz w:val="28"/>
          <w:szCs w:val="28"/>
        </w:rPr>
      </w:pPr>
    </w:p>
    <w:p w14:paraId="23D7C833" w14:textId="77777777" w:rsidR="007977D0" w:rsidRDefault="007977D0" w:rsidP="007977D0">
      <w:pPr>
        <w:jc w:val="center"/>
        <w:rPr>
          <w:sz w:val="28"/>
          <w:szCs w:val="28"/>
        </w:rPr>
      </w:pPr>
    </w:p>
    <w:p w14:paraId="55744CD2" w14:textId="77777777" w:rsidR="00E92818" w:rsidRDefault="00E92818" w:rsidP="001848BB">
      <w:pPr>
        <w:jc w:val="center"/>
        <w:rPr>
          <w:sz w:val="28"/>
          <w:szCs w:val="28"/>
        </w:rPr>
      </w:pPr>
    </w:p>
    <w:p w14:paraId="43C338BC" w14:textId="17CB4F4D" w:rsidR="001848BB" w:rsidRDefault="001848BB" w:rsidP="00625344">
      <w:pPr>
        <w:jc w:val="center"/>
        <w:rPr>
          <w:sz w:val="28"/>
          <w:szCs w:val="28"/>
        </w:rPr>
      </w:pPr>
    </w:p>
    <w:sectPr w:rsidR="001848BB" w:rsidSect="00D218C7">
      <w:pgSz w:w="16838" w:h="11906" w:orient="landscape"/>
      <w:pgMar w:top="1134" w:right="709" w:bottom="709" w:left="1134"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F30BC2" w14:textId="77777777" w:rsidR="00DC5CE2" w:rsidRDefault="00DC5CE2">
      <w:r>
        <w:separator/>
      </w:r>
    </w:p>
  </w:endnote>
  <w:endnote w:type="continuationSeparator" w:id="0">
    <w:p w14:paraId="77AFE430" w14:textId="77777777" w:rsidR="00DC5CE2" w:rsidRDefault="00DC5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SOCPEUR">
    <w:altName w:val="Arial"/>
    <w:charset w:val="CC"/>
    <w:family w:val="swiss"/>
    <w:pitch w:val="variable"/>
    <w:sig w:usb0="00000001"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Lucida Sans">
    <w:charset w:val="00"/>
    <w:family w:val="swiss"/>
    <w:pitch w:val="variable"/>
    <w:sig w:usb0="00000003" w:usb1="00000000" w:usb2="00000000" w:usb3="00000000" w:csb0="00000001" w:csb1="00000000"/>
  </w:font>
  <w:font w:name="GOST Type AU">
    <w:charset w:val="CC"/>
    <w:family w:val="auto"/>
    <w:pitch w:val="variable"/>
    <w:sig w:usb0="A000028F" w:usb1="1000004A"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16FD2" w14:textId="77777777" w:rsidR="00A134D8" w:rsidRDefault="00A134D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BD8EE" w14:textId="77777777" w:rsidR="00A134D8" w:rsidRDefault="00A134D8">
    <w:pPr>
      <w:pStyle w:val="a7"/>
      <w:rPr>
        <w:sz w:val="36"/>
        <w:szCs w:val="36"/>
      </w:rPr>
    </w:pPr>
  </w:p>
  <w:tbl>
    <w:tblPr>
      <w:tblW w:w="0" w:type="auto"/>
      <w:tblInd w:w="-15" w:type="dxa"/>
      <w:tblLayout w:type="fixed"/>
      <w:tblCellMar>
        <w:left w:w="28" w:type="dxa"/>
        <w:right w:w="28" w:type="dxa"/>
      </w:tblCellMar>
      <w:tblLook w:val="0000" w:firstRow="0" w:lastRow="0" w:firstColumn="0" w:lastColumn="0" w:noHBand="0" w:noVBand="0"/>
    </w:tblPr>
    <w:tblGrid>
      <w:gridCol w:w="567"/>
      <w:gridCol w:w="570"/>
      <w:gridCol w:w="567"/>
      <w:gridCol w:w="567"/>
      <w:gridCol w:w="852"/>
      <w:gridCol w:w="570"/>
      <w:gridCol w:w="6067"/>
      <w:gridCol w:w="594"/>
    </w:tblGrid>
    <w:tr w:rsidR="00A134D8" w14:paraId="749DFFBB" w14:textId="77777777">
      <w:trPr>
        <w:cantSplit/>
        <w:trHeight w:hRule="exact" w:val="284"/>
      </w:trPr>
      <w:tc>
        <w:tcPr>
          <w:tcW w:w="567" w:type="dxa"/>
          <w:tcBorders>
            <w:top w:val="single" w:sz="12" w:space="0" w:color="000000"/>
            <w:left w:val="single" w:sz="12" w:space="0" w:color="000000"/>
            <w:bottom w:val="single" w:sz="6" w:space="0" w:color="000000"/>
          </w:tcBorders>
          <w:shd w:val="clear" w:color="auto" w:fill="auto"/>
          <w:vAlign w:val="center"/>
        </w:tcPr>
        <w:p w14:paraId="2E8DEA78" w14:textId="77777777" w:rsidR="00A134D8" w:rsidRDefault="00A134D8">
          <w:pPr>
            <w:snapToGrid w:val="0"/>
            <w:ind w:firstLine="0"/>
            <w:rPr>
              <w:sz w:val="18"/>
            </w:rPr>
          </w:pPr>
        </w:p>
      </w:tc>
      <w:tc>
        <w:tcPr>
          <w:tcW w:w="570" w:type="dxa"/>
          <w:tcBorders>
            <w:top w:val="single" w:sz="12" w:space="0" w:color="000000"/>
            <w:left w:val="single" w:sz="12" w:space="0" w:color="000000"/>
            <w:bottom w:val="single" w:sz="6" w:space="0" w:color="000000"/>
          </w:tcBorders>
          <w:shd w:val="clear" w:color="auto" w:fill="auto"/>
          <w:vAlign w:val="center"/>
        </w:tcPr>
        <w:p w14:paraId="1568C66D" w14:textId="77777777" w:rsidR="00A134D8" w:rsidRDefault="00A134D8">
          <w:pPr>
            <w:snapToGrid w:val="0"/>
            <w:ind w:firstLine="0"/>
            <w:rPr>
              <w:sz w:val="18"/>
            </w:rPr>
          </w:pPr>
        </w:p>
      </w:tc>
      <w:tc>
        <w:tcPr>
          <w:tcW w:w="567" w:type="dxa"/>
          <w:tcBorders>
            <w:top w:val="single" w:sz="12" w:space="0" w:color="000000"/>
            <w:left w:val="single" w:sz="12" w:space="0" w:color="000000"/>
            <w:bottom w:val="single" w:sz="6" w:space="0" w:color="000000"/>
          </w:tcBorders>
          <w:shd w:val="clear" w:color="auto" w:fill="auto"/>
          <w:vAlign w:val="center"/>
        </w:tcPr>
        <w:p w14:paraId="6F910C5A" w14:textId="77777777" w:rsidR="00A134D8" w:rsidRDefault="00A134D8">
          <w:pPr>
            <w:snapToGrid w:val="0"/>
            <w:ind w:firstLine="0"/>
            <w:rPr>
              <w:sz w:val="18"/>
            </w:rPr>
          </w:pPr>
        </w:p>
      </w:tc>
      <w:tc>
        <w:tcPr>
          <w:tcW w:w="567" w:type="dxa"/>
          <w:tcBorders>
            <w:top w:val="single" w:sz="12" w:space="0" w:color="000000"/>
            <w:left w:val="single" w:sz="12" w:space="0" w:color="000000"/>
            <w:bottom w:val="single" w:sz="6" w:space="0" w:color="000000"/>
          </w:tcBorders>
          <w:shd w:val="clear" w:color="auto" w:fill="auto"/>
          <w:vAlign w:val="center"/>
        </w:tcPr>
        <w:p w14:paraId="2A93C0D9" w14:textId="77777777" w:rsidR="00A134D8" w:rsidRDefault="00A134D8">
          <w:pPr>
            <w:snapToGrid w:val="0"/>
            <w:ind w:firstLine="0"/>
            <w:rPr>
              <w:sz w:val="18"/>
            </w:rPr>
          </w:pPr>
        </w:p>
      </w:tc>
      <w:tc>
        <w:tcPr>
          <w:tcW w:w="852" w:type="dxa"/>
          <w:tcBorders>
            <w:top w:val="single" w:sz="12" w:space="0" w:color="000000"/>
            <w:left w:val="single" w:sz="12" w:space="0" w:color="000000"/>
            <w:bottom w:val="single" w:sz="6" w:space="0" w:color="000000"/>
          </w:tcBorders>
          <w:shd w:val="clear" w:color="auto" w:fill="auto"/>
          <w:vAlign w:val="center"/>
        </w:tcPr>
        <w:p w14:paraId="015A0AE5" w14:textId="77777777" w:rsidR="00A134D8" w:rsidRDefault="00A134D8">
          <w:pPr>
            <w:snapToGrid w:val="0"/>
            <w:ind w:firstLine="0"/>
            <w:rPr>
              <w:sz w:val="18"/>
            </w:rPr>
          </w:pPr>
        </w:p>
      </w:tc>
      <w:tc>
        <w:tcPr>
          <w:tcW w:w="570" w:type="dxa"/>
          <w:tcBorders>
            <w:top w:val="single" w:sz="12" w:space="0" w:color="000000"/>
            <w:left w:val="single" w:sz="12" w:space="0" w:color="000000"/>
            <w:bottom w:val="single" w:sz="6" w:space="0" w:color="000000"/>
          </w:tcBorders>
          <w:shd w:val="clear" w:color="auto" w:fill="auto"/>
          <w:vAlign w:val="center"/>
        </w:tcPr>
        <w:p w14:paraId="7660A04C" w14:textId="77777777" w:rsidR="00A134D8" w:rsidRDefault="00A134D8">
          <w:pPr>
            <w:snapToGrid w:val="0"/>
            <w:ind w:firstLine="0"/>
            <w:rPr>
              <w:sz w:val="18"/>
            </w:rPr>
          </w:pPr>
        </w:p>
      </w:tc>
      <w:tc>
        <w:tcPr>
          <w:tcW w:w="6067" w:type="dxa"/>
          <w:vMerge w:val="restart"/>
          <w:tcBorders>
            <w:top w:val="single" w:sz="12" w:space="0" w:color="000000"/>
            <w:left w:val="single" w:sz="12" w:space="0" w:color="000000"/>
            <w:bottom w:val="single" w:sz="12" w:space="0" w:color="000000"/>
          </w:tcBorders>
          <w:shd w:val="clear" w:color="auto" w:fill="auto"/>
          <w:vAlign w:val="center"/>
        </w:tcPr>
        <w:p w14:paraId="73F26AC9" w14:textId="77777777" w:rsidR="00A134D8" w:rsidRDefault="00A134D8">
          <w:pPr>
            <w:ind w:firstLine="0"/>
            <w:jc w:val="center"/>
          </w:pPr>
          <w:r>
            <w:rPr>
              <w:bCs/>
            </w:rPr>
            <w:t>709-</w:t>
          </w:r>
          <w:r>
            <w:t>ППТ</w:t>
          </w:r>
        </w:p>
      </w:tc>
      <w:tc>
        <w:tcPr>
          <w:tcW w:w="594"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5F78B0B" w14:textId="77777777" w:rsidR="00A134D8" w:rsidRDefault="00A134D8">
          <w:pPr>
            <w:ind w:firstLine="0"/>
            <w:jc w:val="center"/>
          </w:pPr>
          <w:r>
            <w:rPr>
              <w:b/>
              <w:sz w:val="18"/>
            </w:rPr>
            <w:t>Лист</w:t>
          </w:r>
        </w:p>
      </w:tc>
    </w:tr>
    <w:tr w:rsidR="00A134D8" w14:paraId="67C68305" w14:textId="77777777">
      <w:trPr>
        <w:cantSplit/>
        <w:trHeight w:hRule="exact" w:val="284"/>
      </w:trPr>
      <w:tc>
        <w:tcPr>
          <w:tcW w:w="567" w:type="dxa"/>
          <w:tcBorders>
            <w:top w:val="single" w:sz="6" w:space="0" w:color="000000"/>
            <w:left w:val="single" w:sz="12" w:space="0" w:color="000000"/>
            <w:bottom w:val="single" w:sz="12" w:space="0" w:color="000000"/>
          </w:tcBorders>
          <w:shd w:val="clear" w:color="auto" w:fill="auto"/>
          <w:vAlign w:val="center"/>
        </w:tcPr>
        <w:p w14:paraId="6C68A7DC" w14:textId="77777777" w:rsidR="00A134D8" w:rsidRDefault="00A134D8">
          <w:pPr>
            <w:snapToGrid w:val="0"/>
            <w:ind w:firstLine="0"/>
            <w:rPr>
              <w:b/>
              <w:sz w:val="18"/>
            </w:rPr>
          </w:pPr>
        </w:p>
      </w:tc>
      <w:tc>
        <w:tcPr>
          <w:tcW w:w="570" w:type="dxa"/>
          <w:tcBorders>
            <w:top w:val="single" w:sz="6" w:space="0" w:color="000000"/>
            <w:left w:val="single" w:sz="12" w:space="0" w:color="000000"/>
            <w:bottom w:val="single" w:sz="12" w:space="0" w:color="000000"/>
          </w:tcBorders>
          <w:shd w:val="clear" w:color="auto" w:fill="auto"/>
          <w:vAlign w:val="center"/>
        </w:tcPr>
        <w:p w14:paraId="05FC97BD" w14:textId="77777777" w:rsidR="00A134D8" w:rsidRDefault="00A134D8">
          <w:pPr>
            <w:snapToGrid w:val="0"/>
            <w:ind w:firstLine="0"/>
            <w:rPr>
              <w:sz w:val="18"/>
            </w:rPr>
          </w:pPr>
        </w:p>
      </w:tc>
      <w:tc>
        <w:tcPr>
          <w:tcW w:w="567" w:type="dxa"/>
          <w:tcBorders>
            <w:top w:val="single" w:sz="6" w:space="0" w:color="000000"/>
            <w:left w:val="single" w:sz="12" w:space="0" w:color="000000"/>
            <w:bottom w:val="single" w:sz="12" w:space="0" w:color="000000"/>
          </w:tcBorders>
          <w:shd w:val="clear" w:color="auto" w:fill="auto"/>
          <w:vAlign w:val="center"/>
        </w:tcPr>
        <w:p w14:paraId="4655E807" w14:textId="77777777" w:rsidR="00A134D8" w:rsidRDefault="00A134D8">
          <w:pPr>
            <w:snapToGrid w:val="0"/>
            <w:ind w:firstLine="0"/>
            <w:rPr>
              <w:sz w:val="18"/>
            </w:rPr>
          </w:pPr>
        </w:p>
      </w:tc>
      <w:tc>
        <w:tcPr>
          <w:tcW w:w="567" w:type="dxa"/>
          <w:tcBorders>
            <w:top w:val="single" w:sz="6" w:space="0" w:color="000000"/>
            <w:left w:val="single" w:sz="12" w:space="0" w:color="000000"/>
            <w:bottom w:val="single" w:sz="12" w:space="0" w:color="000000"/>
          </w:tcBorders>
          <w:shd w:val="clear" w:color="auto" w:fill="auto"/>
          <w:vAlign w:val="center"/>
        </w:tcPr>
        <w:p w14:paraId="68B3417D" w14:textId="77777777" w:rsidR="00A134D8" w:rsidRDefault="00A134D8">
          <w:pPr>
            <w:snapToGrid w:val="0"/>
            <w:ind w:firstLine="0"/>
            <w:rPr>
              <w:sz w:val="18"/>
            </w:rPr>
          </w:pPr>
        </w:p>
      </w:tc>
      <w:tc>
        <w:tcPr>
          <w:tcW w:w="852" w:type="dxa"/>
          <w:tcBorders>
            <w:top w:val="single" w:sz="6" w:space="0" w:color="000000"/>
            <w:left w:val="single" w:sz="12" w:space="0" w:color="000000"/>
            <w:bottom w:val="single" w:sz="12" w:space="0" w:color="000000"/>
          </w:tcBorders>
          <w:shd w:val="clear" w:color="auto" w:fill="auto"/>
          <w:vAlign w:val="center"/>
        </w:tcPr>
        <w:p w14:paraId="3FE4364C" w14:textId="77777777" w:rsidR="00A134D8" w:rsidRDefault="00A134D8">
          <w:pPr>
            <w:snapToGrid w:val="0"/>
            <w:ind w:firstLine="0"/>
            <w:rPr>
              <w:sz w:val="18"/>
            </w:rPr>
          </w:pPr>
        </w:p>
      </w:tc>
      <w:tc>
        <w:tcPr>
          <w:tcW w:w="570" w:type="dxa"/>
          <w:tcBorders>
            <w:top w:val="single" w:sz="6" w:space="0" w:color="000000"/>
            <w:left w:val="single" w:sz="12" w:space="0" w:color="000000"/>
            <w:bottom w:val="single" w:sz="12" w:space="0" w:color="000000"/>
          </w:tcBorders>
          <w:shd w:val="clear" w:color="auto" w:fill="auto"/>
          <w:vAlign w:val="center"/>
        </w:tcPr>
        <w:p w14:paraId="3103CBF1" w14:textId="77777777" w:rsidR="00A134D8" w:rsidRDefault="00A134D8">
          <w:pPr>
            <w:snapToGrid w:val="0"/>
            <w:ind w:firstLine="0"/>
            <w:rPr>
              <w:sz w:val="18"/>
            </w:rPr>
          </w:pPr>
        </w:p>
      </w:tc>
      <w:tc>
        <w:tcPr>
          <w:tcW w:w="6067" w:type="dxa"/>
          <w:vMerge/>
          <w:tcBorders>
            <w:top w:val="single" w:sz="12" w:space="0" w:color="000000"/>
            <w:left w:val="single" w:sz="12" w:space="0" w:color="000000"/>
            <w:bottom w:val="single" w:sz="12" w:space="0" w:color="000000"/>
          </w:tcBorders>
          <w:shd w:val="clear" w:color="auto" w:fill="auto"/>
          <w:vAlign w:val="center"/>
        </w:tcPr>
        <w:p w14:paraId="79B39737" w14:textId="77777777" w:rsidR="00A134D8" w:rsidRDefault="00A134D8">
          <w:pPr>
            <w:snapToGrid w:val="0"/>
            <w:ind w:firstLine="0"/>
            <w:rPr>
              <w:sz w:val="18"/>
              <w:lang w:val="en-US"/>
            </w:rPr>
          </w:pPr>
        </w:p>
      </w:tc>
      <w:tc>
        <w:tcPr>
          <w:tcW w:w="594"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79BD21CC" w14:textId="77777777" w:rsidR="00A134D8" w:rsidRDefault="00A134D8">
          <w:pPr>
            <w:ind w:firstLine="0"/>
            <w:jc w:val="center"/>
            <w:rPr>
              <w:b/>
              <w:sz w:val="18"/>
              <w:szCs w:val="18"/>
            </w:rPr>
          </w:pPr>
          <w:r>
            <w:fldChar w:fldCharType="begin"/>
          </w:r>
          <w:r>
            <w:instrText xml:space="preserve"> PAGE </w:instrText>
          </w:r>
          <w:r>
            <w:fldChar w:fldCharType="separate"/>
          </w:r>
          <w:r w:rsidR="00BA0471">
            <w:rPr>
              <w:noProof/>
            </w:rPr>
            <w:t>2</w:t>
          </w:r>
          <w:r>
            <w:fldChar w:fldCharType="end"/>
          </w:r>
        </w:p>
      </w:tc>
    </w:tr>
    <w:tr w:rsidR="00A134D8" w14:paraId="5327B692" w14:textId="77777777">
      <w:trPr>
        <w:cantSplit/>
        <w:trHeight w:hRule="exact" w:val="284"/>
      </w:trPr>
      <w:tc>
        <w:tcPr>
          <w:tcW w:w="567" w:type="dxa"/>
          <w:tcBorders>
            <w:top w:val="single" w:sz="12" w:space="0" w:color="000000"/>
            <w:left w:val="single" w:sz="12" w:space="0" w:color="000000"/>
            <w:bottom w:val="single" w:sz="12" w:space="0" w:color="000000"/>
          </w:tcBorders>
          <w:shd w:val="clear" w:color="auto" w:fill="auto"/>
          <w:vAlign w:val="center"/>
        </w:tcPr>
        <w:p w14:paraId="459D5705" w14:textId="77777777" w:rsidR="00A134D8" w:rsidRDefault="00A134D8">
          <w:pPr>
            <w:ind w:firstLine="0"/>
            <w:jc w:val="center"/>
          </w:pPr>
          <w:r>
            <w:rPr>
              <w:b/>
              <w:sz w:val="18"/>
              <w:szCs w:val="18"/>
            </w:rPr>
            <w:t>Изм.</w:t>
          </w:r>
        </w:p>
      </w:tc>
      <w:tc>
        <w:tcPr>
          <w:tcW w:w="570" w:type="dxa"/>
          <w:tcBorders>
            <w:top w:val="single" w:sz="12" w:space="0" w:color="000000"/>
            <w:left w:val="single" w:sz="12" w:space="0" w:color="000000"/>
            <w:bottom w:val="single" w:sz="12" w:space="0" w:color="000000"/>
          </w:tcBorders>
          <w:shd w:val="clear" w:color="auto" w:fill="auto"/>
          <w:vAlign w:val="center"/>
        </w:tcPr>
        <w:p w14:paraId="40202C7D" w14:textId="77777777" w:rsidR="00A134D8" w:rsidRDefault="00A134D8">
          <w:pPr>
            <w:ind w:firstLine="0"/>
            <w:jc w:val="center"/>
          </w:pPr>
          <w:r>
            <w:rPr>
              <w:b/>
              <w:spacing w:val="-20"/>
              <w:sz w:val="18"/>
              <w:szCs w:val="18"/>
            </w:rPr>
            <w:t>Кол.уч.</w:t>
          </w:r>
        </w:p>
      </w:tc>
      <w:tc>
        <w:tcPr>
          <w:tcW w:w="567" w:type="dxa"/>
          <w:tcBorders>
            <w:top w:val="single" w:sz="12" w:space="0" w:color="000000"/>
            <w:left w:val="single" w:sz="12" w:space="0" w:color="000000"/>
            <w:bottom w:val="single" w:sz="12" w:space="0" w:color="000000"/>
          </w:tcBorders>
          <w:shd w:val="clear" w:color="auto" w:fill="auto"/>
          <w:vAlign w:val="center"/>
        </w:tcPr>
        <w:p w14:paraId="2D5790CD" w14:textId="77777777" w:rsidR="00A134D8" w:rsidRDefault="00A134D8">
          <w:pPr>
            <w:ind w:firstLine="0"/>
            <w:jc w:val="center"/>
          </w:pPr>
          <w:r>
            <w:rPr>
              <w:b/>
              <w:sz w:val="18"/>
              <w:szCs w:val="18"/>
            </w:rPr>
            <w:t>Лист</w:t>
          </w:r>
        </w:p>
      </w:tc>
      <w:tc>
        <w:tcPr>
          <w:tcW w:w="567" w:type="dxa"/>
          <w:tcBorders>
            <w:top w:val="single" w:sz="12" w:space="0" w:color="000000"/>
            <w:left w:val="single" w:sz="12" w:space="0" w:color="000000"/>
            <w:bottom w:val="single" w:sz="12" w:space="0" w:color="000000"/>
          </w:tcBorders>
          <w:shd w:val="clear" w:color="auto" w:fill="auto"/>
          <w:vAlign w:val="center"/>
        </w:tcPr>
        <w:p w14:paraId="135AD6B3" w14:textId="77777777" w:rsidR="00A134D8" w:rsidRDefault="00A134D8">
          <w:pPr>
            <w:ind w:firstLine="0"/>
            <w:jc w:val="center"/>
          </w:pPr>
          <w:r>
            <w:rPr>
              <w:b/>
              <w:sz w:val="18"/>
              <w:szCs w:val="18"/>
            </w:rPr>
            <w:t>№док.</w:t>
          </w:r>
        </w:p>
      </w:tc>
      <w:tc>
        <w:tcPr>
          <w:tcW w:w="852" w:type="dxa"/>
          <w:tcBorders>
            <w:top w:val="single" w:sz="12" w:space="0" w:color="000000"/>
            <w:left w:val="single" w:sz="12" w:space="0" w:color="000000"/>
            <w:bottom w:val="single" w:sz="12" w:space="0" w:color="000000"/>
          </w:tcBorders>
          <w:shd w:val="clear" w:color="auto" w:fill="auto"/>
          <w:vAlign w:val="center"/>
        </w:tcPr>
        <w:p w14:paraId="1EEB5CC8" w14:textId="77777777" w:rsidR="00A134D8" w:rsidRDefault="00A134D8">
          <w:pPr>
            <w:ind w:firstLine="0"/>
            <w:jc w:val="center"/>
          </w:pPr>
          <w:r>
            <w:rPr>
              <w:b/>
              <w:sz w:val="18"/>
              <w:szCs w:val="18"/>
            </w:rPr>
            <w:t>Подпись</w:t>
          </w:r>
        </w:p>
      </w:tc>
      <w:tc>
        <w:tcPr>
          <w:tcW w:w="570" w:type="dxa"/>
          <w:tcBorders>
            <w:top w:val="single" w:sz="12" w:space="0" w:color="000000"/>
            <w:left w:val="single" w:sz="12" w:space="0" w:color="000000"/>
            <w:bottom w:val="single" w:sz="12" w:space="0" w:color="000000"/>
          </w:tcBorders>
          <w:shd w:val="clear" w:color="auto" w:fill="auto"/>
          <w:vAlign w:val="center"/>
        </w:tcPr>
        <w:p w14:paraId="465330A2" w14:textId="77777777" w:rsidR="00A134D8" w:rsidRDefault="00A134D8">
          <w:pPr>
            <w:ind w:firstLine="0"/>
            <w:jc w:val="center"/>
          </w:pPr>
          <w:r>
            <w:rPr>
              <w:b/>
              <w:sz w:val="18"/>
              <w:szCs w:val="18"/>
            </w:rPr>
            <w:t>Дата</w:t>
          </w:r>
        </w:p>
      </w:tc>
      <w:tc>
        <w:tcPr>
          <w:tcW w:w="6067" w:type="dxa"/>
          <w:vMerge/>
          <w:tcBorders>
            <w:top w:val="single" w:sz="12" w:space="0" w:color="000000"/>
            <w:left w:val="single" w:sz="12" w:space="0" w:color="000000"/>
            <w:bottom w:val="single" w:sz="12" w:space="0" w:color="000000"/>
          </w:tcBorders>
          <w:shd w:val="clear" w:color="auto" w:fill="auto"/>
          <w:vAlign w:val="center"/>
        </w:tcPr>
        <w:p w14:paraId="007D97BD" w14:textId="77777777" w:rsidR="00A134D8" w:rsidRDefault="00A134D8">
          <w:pPr>
            <w:snapToGrid w:val="0"/>
            <w:ind w:firstLine="0"/>
            <w:jc w:val="center"/>
            <w:rPr>
              <w:b/>
              <w:sz w:val="18"/>
              <w:szCs w:val="18"/>
              <w:lang w:val="en-US"/>
            </w:rPr>
          </w:pPr>
        </w:p>
      </w:tc>
      <w:tc>
        <w:tcPr>
          <w:tcW w:w="594"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14:paraId="6D32DBD0" w14:textId="77777777" w:rsidR="00A134D8" w:rsidRDefault="00A134D8">
          <w:pPr>
            <w:snapToGrid w:val="0"/>
            <w:ind w:firstLine="0"/>
            <w:jc w:val="center"/>
            <w:rPr>
              <w:lang w:val="en-US"/>
            </w:rPr>
          </w:pPr>
        </w:p>
      </w:tc>
    </w:tr>
  </w:tbl>
  <w:p w14:paraId="3593D5BB" w14:textId="77777777" w:rsidR="00A134D8" w:rsidRDefault="00A134D8">
    <w:pPr>
      <w:pStyle w:val="a7"/>
      <w:rPr>
        <w:sz w:val="2"/>
        <w:szCs w:val="2"/>
      </w:rPr>
    </w:pPr>
    <w:r>
      <w:pict w14:anchorId="5EB89F1B">
        <v:shapetype id="_x0000_t202" coordsize="21600,21600" o:spt="202" path="m,l,21600r21600,l21600,xe">
          <v:stroke joinstyle="miter"/>
          <v:path gradientshapeok="t" o:connecttype="rect"/>
        </v:shapetype>
        <v:shape id="_x0000_s2051" type="#_x0000_t202" style="position:absolute;left:0;text-align:left;margin-left:19.85pt;margin-top:572.95pt;width:38.9pt;height:254.9pt;z-index:-251655168;mso-wrap-distance-left:9.05pt;mso-wrap-distance-right:9.05pt;mso-position-horizontal-relative:page;mso-position-vertical-relative:page" stroked="f">
          <v:fill color2="black"/>
          <v:textbox inset="5.7pt,.05pt,5.7pt,.05pt">
            <w:txbxContent>
              <w:tbl>
                <w:tblPr>
                  <w:tblW w:w="0" w:type="auto"/>
                  <w:tblInd w:w="-87" w:type="dxa"/>
                  <w:tblLayout w:type="fixed"/>
                  <w:tblCellMar>
                    <w:left w:w="57" w:type="dxa"/>
                    <w:right w:w="57" w:type="dxa"/>
                  </w:tblCellMar>
                  <w:tblLook w:val="0000" w:firstRow="0" w:lastRow="0" w:firstColumn="0" w:lastColumn="0" w:noHBand="0" w:noVBand="0"/>
                </w:tblPr>
                <w:tblGrid>
                  <w:gridCol w:w="284"/>
                  <w:gridCol w:w="427"/>
                </w:tblGrid>
                <w:tr w:rsidR="00A134D8" w14:paraId="436D1822" w14:textId="77777777">
                  <w:trPr>
                    <w:cantSplit/>
                    <w:trHeight w:val="1418"/>
                  </w:trPr>
                  <w:tc>
                    <w:tcPr>
                      <w:tcW w:w="284" w:type="dxa"/>
                      <w:tcBorders>
                        <w:top w:val="single" w:sz="12" w:space="0" w:color="000000"/>
                        <w:left w:val="single" w:sz="12" w:space="0" w:color="000000"/>
                        <w:bottom w:val="single" w:sz="12" w:space="0" w:color="000000"/>
                      </w:tcBorders>
                      <w:shd w:val="clear" w:color="auto" w:fill="auto"/>
                      <w:textDirection w:val="btLr"/>
                      <w:vAlign w:val="center"/>
                    </w:tcPr>
                    <w:p w14:paraId="433C5055" w14:textId="77777777" w:rsidR="00A134D8" w:rsidRDefault="00A134D8">
                      <w:pPr>
                        <w:ind w:firstLine="0"/>
                        <w:jc w:val="center"/>
                      </w:pPr>
                      <w:r>
                        <w:rPr>
                          <w:bCs/>
                          <w:sz w:val="18"/>
                          <w:szCs w:val="18"/>
                        </w:rPr>
                        <w:t>Взам. инв. №</w:t>
                      </w:r>
                    </w:p>
                  </w:tc>
                  <w:tc>
                    <w:tcPr>
                      <w:tcW w:w="427"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7BE2B600" w14:textId="77777777" w:rsidR="00A134D8" w:rsidRDefault="00A134D8">
                      <w:pPr>
                        <w:snapToGrid w:val="0"/>
                        <w:ind w:firstLine="0"/>
                        <w:jc w:val="center"/>
                        <w:rPr>
                          <w:bCs/>
                          <w:sz w:val="18"/>
                          <w:szCs w:val="18"/>
                        </w:rPr>
                      </w:pPr>
                    </w:p>
                  </w:tc>
                </w:tr>
                <w:tr w:rsidR="00A134D8" w14:paraId="0D2AE5FA" w14:textId="77777777">
                  <w:trPr>
                    <w:cantSplit/>
                    <w:trHeight w:val="1985"/>
                  </w:trPr>
                  <w:tc>
                    <w:tcPr>
                      <w:tcW w:w="284" w:type="dxa"/>
                      <w:tcBorders>
                        <w:top w:val="single" w:sz="12" w:space="0" w:color="000000"/>
                        <w:left w:val="single" w:sz="12" w:space="0" w:color="000000"/>
                        <w:bottom w:val="single" w:sz="12" w:space="0" w:color="000000"/>
                      </w:tcBorders>
                      <w:shd w:val="clear" w:color="auto" w:fill="auto"/>
                      <w:textDirection w:val="btLr"/>
                      <w:vAlign w:val="center"/>
                    </w:tcPr>
                    <w:p w14:paraId="4B43AD30" w14:textId="77777777" w:rsidR="00A134D8" w:rsidRDefault="00A134D8">
                      <w:pPr>
                        <w:ind w:firstLine="0"/>
                        <w:jc w:val="center"/>
                      </w:pPr>
                      <w:r>
                        <w:rPr>
                          <w:bCs/>
                          <w:sz w:val="18"/>
                          <w:szCs w:val="18"/>
                        </w:rPr>
                        <w:t>Подпись и дата</w:t>
                      </w:r>
                    </w:p>
                  </w:tc>
                  <w:tc>
                    <w:tcPr>
                      <w:tcW w:w="427"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7E57E64C" w14:textId="77777777" w:rsidR="00A134D8" w:rsidRDefault="00A134D8">
                      <w:pPr>
                        <w:snapToGrid w:val="0"/>
                        <w:ind w:firstLine="0"/>
                        <w:jc w:val="center"/>
                        <w:rPr>
                          <w:bCs/>
                          <w:sz w:val="18"/>
                          <w:szCs w:val="18"/>
                        </w:rPr>
                      </w:pPr>
                    </w:p>
                  </w:tc>
                </w:tr>
                <w:tr w:rsidR="00A134D8" w14:paraId="188B5E85" w14:textId="77777777">
                  <w:trPr>
                    <w:cantSplit/>
                    <w:trHeight w:val="1418"/>
                  </w:trPr>
                  <w:tc>
                    <w:tcPr>
                      <w:tcW w:w="284" w:type="dxa"/>
                      <w:tcBorders>
                        <w:top w:val="single" w:sz="12" w:space="0" w:color="000000"/>
                        <w:left w:val="single" w:sz="12" w:space="0" w:color="000000"/>
                        <w:bottom w:val="single" w:sz="12" w:space="0" w:color="000000"/>
                      </w:tcBorders>
                      <w:shd w:val="clear" w:color="auto" w:fill="auto"/>
                      <w:textDirection w:val="btLr"/>
                      <w:vAlign w:val="center"/>
                    </w:tcPr>
                    <w:p w14:paraId="41C55EBE" w14:textId="77777777" w:rsidR="00A134D8" w:rsidRDefault="00A134D8">
                      <w:pPr>
                        <w:ind w:firstLine="0"/>
                        <w:jc w:val="center"/>
                      </w:pPr>
                      <w:r>
                        <w:rPr>
                          <w:bCs/>
                          <w:sz w:val="18"/>
                          <w:szCs w:val="18"/>
                        </w:rPr>
                        <w:t>Инв. № подл.</w:t>
                      </w:r>
                    </w:p>
                  </w:tc>
                  <w:tc>
                    <w:tcPr>
                      <w:tcW w:w="427"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4BD07E55" w14:textId="77777777" w:rsidR="00A134D8" w:rsidRDefault="00A134D8">
                      <w:pPr>
                        <w:snapToGrid w:val="0"/>
                        <w:ind w:firstLine="0"/>
                        <w:jc w:val="center"/>
                        <w:rPr>
                          <w:bCs/>
                          <w:sz w:val="18"/>
                          <w:szCs w:val="18"/>
                        </w:rPr>
                      </w:pPr>
                    </w:p>
                  </w:tc>
                </w:tr>
              </w:tbl>
              <w:p w14:paraId="35B5CD6A" w14:textId="77777777" w:rsidR="00A134D8" w:rsidRDefault="00A134D8"/>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78FE4" w14:textId="77777777" w:rsidR="00A134D8" w:rsidRDefault="00A134D8">
    <w:pPr>
      <w:pStyle w:val="a7"/>
      <w:rPr>
        <w:sz w:val="36"/>
        <w:szCs w:val="36"/>
      </w:rPr>
    </w:pPr>
  </w:p>
  <w:p w14:paraId="33A7FF3C" w14:textId="77777777" w:rsidR="00A134D8" w:rsidRDefault="00A134D8">
    <w:pPr>
      <w:pStyle w:val="a7"/>
      <w:rPr>
        <w:sz w:val="2"/>
        <w:szCs w:val="2"/>
      </w:rPr>
    </w:pPr>
    <w:r>
      <w:pict w14:anchorId="6BBCC0C6">
        <v:shapetype id="_x0000_t202" coordsize="21600,21600" o:spt="202" path="m,l,21600r21600,l21600,xe">
          <v:stroke joinstyle="miter"/>
          <v:path gradientshapeok="t" o:connecttype="rect"/>
        </v:shapetype>
        <v:shape id="_x0000_s2050" type="#_x0000_t202" style="position:absolute;left:0;text-align:left;margin-left:19.85pt;margin-top:572.95pt;width:38.9pt;height:254.9pt;z-index:-251656192;mso-wrap-distance-left:9.05pt;mso-wrap-distance-right:9.05pt;mso-position-horizontal-relative:page;mso-position-vertical-relative:page" stroked="f">
          <v:fill color2="black"/>
          <v:textbox inset="5.7pt,.05pt,5.7pt,.05pt">
            <w:txbxContent>
              <w:p w14:paraId="0C255010" w14:textId="77777777" w:rsidR="00A134D8" w:rsidRDefault="00A134D8"/>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3E938" w14:textId="77777777" w:rsidR="00A134D8" w:rsidRDefault="00A134D8">
    <w:pPr>
      <w:pStyle w:val="a7"/>
      <w:jc w:val="right"/>
    </w:pPr>
  </w:p>
  <w:p w14:paraId="2856EE93" w14:textId="77777777" w:rsidR="00A134D8" w:rsidRDefault="00A134D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CEDB7" w14:textId="77777777" w:rsidR="00DC5CE2" w:rsidRDefault="00DC5CE2">
      <w:r>
        <w:separator/>
      </w:r>
    </w:p>
  </w:footnote>
  <w:footnote w:type="continuationSeparator" w:id="0">
    <w:p w14:paraId="1C71EF38" w14:textId="77777777" w:rsidR="00DC5CE2" w:rsidRDefault="00DC5C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E311A" w14:textId="77777777" w:rsidR="00A134D8" w:rsidRDefault="00A134D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3C6BB" w14:textId="77777777" w:rsidR="00A134D8" w:rsidRDefault="00A134D8">
    <w:pPr>
      <w:pStyle w:val="a5"/>
      <w:rPr>
        <w:lang w:val="en-US"/>
      </w:rPr>
    </w:pPr>
    <w:r>
      <w:pict w14:anchorId="2D10206C">
        <v:rect id="Rectangle 241" o:spid="_x0000_s2049" style="position:absolute;left:0;text-align:left;margin-left:0;margin-top:22.7pt;width:515.9pt;height:796.55pt;z-index:251659264;mso-wrap-style:none;mso-position-vertical-relative:page;v-text-anchor:middle" filled="f" strokeweight=".53mm">
          <v:stroke endcap="square"/>
          <w10:wrap anchory="page"/>
        </v:r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99321" w14:textId="77777777" w:rsidR="00A134D8" w:rsidRDefault="00A134D8">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BE524" w14:textId="77777777" w:rsidR="00A134D8" w:rsidRDefault="00A134D8" w:rsidP="00A3761A">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34E28A98" w14:textId="77777777" w:rsidR="00A134D8" w:rsidRDefault="00A134D8">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20C54" w14:textId="77777777" w:rsidR="00A134D8" w:rsidRDefault="00A134D8">
    <w:pPr>
      <w:pStyle w:val="a5"/>
      <w:jc w:val="center"/>
    </w:pPr>
  </w:p>
  <w:p w14:paraId="0D1FF56B" w14:textId="77777777" w:rsidR="00A134D8" w:rsidRDefault="00A134D8">
    <w:pPr>
      <w:pStyle w:val="a5"/>
      <w:jc w:val="center"/>
    </w:pPr>
  </w:p>
  <w:p w14:paraId="1E16C9F0" w14:textId="77777777" w:rsidR="00A134D8" w:rsidRDefault="00A134D8">
    <w:pPr>
      <w:pStyle w:val="a5"/>
      <w:jc w:val="center"/>
    </w:pPr>
  </w:p>
  <w:p w14:paraId="6B4DBB46" w14:textId="77777777" w:rsidR="00A134D8" w:rsidRDefault="00A134D8">
    <w:pPr>
      <w:pStyle w:val="a5"/>
      <w:jc w:val="center"/>
    </w:pPr>
    <w:r>
      <w:fldChar w:fldCharType="begin"/>
    </w:r>
    <w:r>
      <w:instrText>PAGE   \* MERGEFORMAT</w:instrText>
    </w:r>
    <w:r>
      <w:fldChar w:fldCharType="separate"/>
    </w:r>
    <w:r w:rsidR="005A7A95">
      <w:rPr>
        <w:noProof/>
      </w:rPr>
      <w:t>3</w:t>
    </w:r>
    <w:r>
      <w:fldChar w:fldCharType="end"/>
    </w:r>
  </w:p>
  <w:p w14:paraId="20166A63" w14:textId="77777777" w:rsidR="00A134D8" w:rsidRDefault="00A134D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10"/>
    <w:lvl w:ilvl="0">
      <w:start w:val="1"/>
      <w:numFmt w:val="decimal"/>
      <w:lvlText w:val="%1."/>
      <w:lvlJc w:val="left"/>
      <w:pPr>
        <w:tabs>
          <w:tab w:val="num" w:pos="0"/>
        </w:tabs>
        <w:ind w:left="1211" w:hanging="360"/>
      </w:pPr>
      <w:rPr>
        <w:rFonts w:hint="default"/>
      </w:rPr>
    </w:lvl>
  </w:abstractNum>
  <w:abstractNum w:abstractNumId="1" w15:restartNumberingAfterBreak="0">
    <w:nsid w:val="0000000C"/>
    <w:multiLevelType w:val="singleLevel"/>
    <w:tmpl w:val="9AD09238"/>
    <w:name w:val="WW8Num20"/>
    <w:lvl w:ilvl="0">
      <w:start w:val="1"/>
      <w:numFmt w:val="bullet"/>
      <w:lvlText w:val=""/>
      <w:lvlJc w:val="left"/>
      <w:pPr>
        <w:tabs>
          <w:tab w:val="num" w:pos="928"/>
        </w:tabs>
        <w:ind w:left="928" w:hanging="360"/>
      </w:pPr>
      <w:rPr>
        <w:rFonts w:ascii="Symbol" w:hAnsi="Symbol"/>
      </w:rPr>
    </w:lvl>
  </w:abstractNum>
  <w:abstractNum w:abstractNumId="2" w15:restartNumberingAfterBreak="0">
    <w:nsid w:val="0000000E"/>
    <w:multiLevelType w:val="multilevel"/>
    <w:tmpl w:val="0000000E"/>
    <w:name w:val="WW8Num24"/>
    <w:lvl w:ilvl="0">
      <w:start w:val="1"/>
      <w:numFmt w:val="bullet"/>
      <w:suff w:val="space"/>
      <w:lvlText w:val="–"/>
      <w:lvlJc w:val="left"/>
      <w:pPr>
        <w:tabs>
          <w:tab w:val="num" w:pos="0"/>
        </w:tabs>
        <w:ind w:left="1" w:firstLine="567"/>
      </w:pPr>
      <w:rPr>
        <w:rFonts w:ascii="Times New Roman" w:hAnsi="Times New Roman" w:cs="Times New Roman" w:hint="default"/>
      </w:rPr>
    </w:lvl>
    <w:lvl w:ilvl="1">
      <w:start w:val="1"/>
      <w:numFmt w:val="bullet"/>
      <w:suff w:val="space"/>
      <w:lvlText w:val="–"/>
      <w:lvlJc w:val="left"/>
      <w:pPr>
        <w:tabs>
          <w:tab w:val="num" w:pos="0"/>
        </w:tabs>
        <w:ind w:left="0" w:firstLine="567"/>
      </w:pPr>
      <w:rPr>
        <w:rFonts w:ascii="Times New Roman" w:hAnsi="Times New Roman" w:cs="Times New Roman" w:hint="default"/>
      </w:rPr>
    </w:lvl>
    <w:lvl w:ilvl="2">
      <w:start w:val="1"/>
      <w:numFmt w:val="bullet"/>
      <w:suff w:val="space"/>
      <w:lvlText w:val=""/>
      <w:lvlJc w:val="left"/>
      <w:pPr>
        <w:tabs>
          <w:tab w:val="num" w:pos="0"/>
        </w:tabs>
        <w:ind w:left="0" w:firstLine="567"/>
      </w:pPr>
      <w:rPr>
        <w:rFonts w:ascii="Symbol" w:hAnsi="Symbol" w:cs="Symbol" w:hint="default"/>
      </w:rPr>
    </w:lvl>
    <w:lvl w:ilvl="3">
      <w:start w:val="1"/>
      <w:numFmt w:val="bullet"/>
      <w:suff w:val="space"/>
      <w:lvlText w:val="–"/>
      <w:lvlJc w:val="left"/>
      <w:pPr>
        <w:tabs>
          <w:tab w:val="num" w:pos="0"/>
        </w:tabs>
        <w:ind w:left="0" w:firstLine="567"/>
      </w:pPr>
      <w:rPr>
        <w:rFonts w:ascii="Times New Roman" w:hAnsi="Times New Roman" w:cs="Times New Roman" w:hint="default"/>
      </w:rPr>
    </w:lvl>
    <w:lvl w:ilvl="4">
      <w:start w:val="1"/>
      <w:numFmt w:val="bullet"/>
      <w:suff w:val="space"/>
      <w:lvlText w:val="–"/>
      <w:lvlJc w:val="left"/>
      <w:pPr>
        <w:tabs>
          <w:tab w:val="num" w:pos="0"/>
        </w:tabs>
        <w:ind w:left="0" w:firstLine="567"/>
      </w:pPr>
      <w:rPr>
        <w:rFonts w:ascii="Times New Roman" w:hAnsi="Times New Roman" w:cs="Times New Roman" w:hint="default"/>
      </w:rPr>
    </w:lvl>
    <w:lvl w:ilvl="5">
      <w:start w:val="1"/>
      <w:numFmt w:val="bullet"/>
      <w:suff w:val="space"/>
      <w:lvlText w:val="–"/>
      <w:lvlJc w:val="left"/>
      <w:pPr>
        <w:tabs>
          <w:tab w:val="num" w:pos="0"/>
        </w:tabs>
        <w:ind w:left="0" w:firstLine="567"/>
      </w:pPr>
      <w:rPr>
        <w:rFonts w:ascii="Times New Roman" w:hAnsi="Times New Roman" w:cs="Times New Roman" w:hint="default"/>
      </w:rPr>
    </w:lvl>
    <w:lvl w:ilvl="6">
      <w:start w:val="1"/>
      <w:numFmt w:val="bullet"/>
      <w:suff w:val="space"/>
      <w:lvlText w:val=""/>
      <w:lvlJc w:val="left"/>
      <w:pPr>
        <w:tabs>
          <w:tab w:val="num" w:pos="0"/>
        </w:tabs>
        <w:ind w:left="0" w:firstLine="567"/>
      </w:pPr>
      <w:rPr>
        <w:rFonts w:ascii="Symbol" w:hAnsi="Symbol" w:cs="Symbol" w:hint="default"/>
      </w:rPr>
    </w:lvl>
    <w:lvl w:ilvl="7">
      <w:start w:val="1"/>
      <w:numFmt w:val="bullet"/>
      <w:suff w:val="space"/>
      <w:lvlText w:val="–"/>
      <w:lvlJc w:val="left"/>
      <w:pPr>
        <w:tabs>
          <w:tab w:val="num" w:pos="0"/>
        </w:tabs>
        <w:ind w:left="0" w:firstLine="567"/>
      </w:pPr>
      <w:rPr>
        <w:rFonts w:ascii="Times New Roman" w:hAnsi="Times New Roman" w:cs="Times New Roman" w:hint="default"/>
      </w:rPr>
    </w:lvl>
    <w:lvl w:ilvl="8">
      <w:start w:val="1"/>
      <w:numFmt w:val="bullet"/>
      <w:suff w:val="space"/>
      <w:lvlText w:val=""/>
      <w:lvlJc w:val="left"/>
      <w:pPr>
        <w:tabs>
          <w:tab w:val="num" w:pos="0"/>
        </w:tabs>
        <w:ind w:left="0" w:firstLine="567"/>
      </w:pPr>
      <w:rPr>
        <w:rFonts w:ascii="Symbol" w:hAnsi="Symbol" w:cs="Symbol" w:hint="default"/>
      </w:rPr>
    </w:lvl>
  </w:abstractNum>
  <w:abstractNum w:abstractNumId="3" w15:restartNumberingAfterBreak="0">
    <w:nsid w:val="0000000F"/>
    <w:multiLevelType w:val="singleLevel"/>
    <w:tmpl w:val="0000000F"/>
    <w:name w:val="WW8Num25"/>
    <w:lvl w:ilvl="0">
      <w:start w:val="1"/>
      <w:numFmt w:val="bullet"/>
      <w:pStyle w:val="1"/>
      <w:lvlText w:val=""/>
      <w:lvlJc w:val="left"/>
      <w:pPr>
        <w:tabs>
          <w:tab w:val="num" w:pos="2149"/>
        </w:tabs>
        <w:ind w:left="2149" w:hanging="360"/>
      </w:pPr>
      <w:rPr>
        <w:rFonts w:ascii="Symbol" w:hAnsi="Symbol" w:cs="Symbol" w:hint="default"/>
      </w:rPr>
    </w:lvl>
  </w:abstractNum>
  <w:abstractNum w:abstractNumId="4" w15:restartNumberingAfterBreak="0">
    <w:nsid w:val="036E39AD"/>
    <w:multiLevelType w:val="hybridMultilevel"/>
    <w:tmpl w:val="ABCC5D6E"/>
    <w:lvl w:ilvl="0" w:tplc="45D6767C">
      <w:start w:val="1"/>
      <w:numFmt w:val="bullet"/>
      <w:lvlText w:val="-"/>
      <w:lvlJc w:val="left"/>
      <w:pPr>
        <w:ind w:left="1004" w:hanging="360"/>
      </w:pPr>
      <w:rPr>
        <w:rFonts w:ascii="ISOCPEUR" w:hAnsi="ISOCPEUR"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050241D5"/>
    <w:multiLevelType w:val="hybridMultilevel"/>
    <w:tmpl w:val="922C49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2875C9"/>
    <w:multiLevelType w:val="hybridMultilevel"/>
    <w:tmpl w:val="703AB8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DD05D2"/>
    <w:multiLevelType w:val="hybridMultilevel"/>
    <w:tmpl w:val="5FC22F0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0C182DB1"/>
    <w:multiLevelType w:val="hybridMultilevel"/>
    <w:tmpl w:val="FBB88D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7110F8"/>
    <w:multiLevelType w:val="hybridMultilevel"/>
    <w:tmpl w:val="841238F0"/>
    <w:lvl w:ilvl="0" w:tplc="A5B6CB2C">
      <w:start w:val="2"/>
      <w:numFmt w:val="decimal"/>
      <w:lvlText w:val="%1."/>
      <w:lvlJc w:val="left"/>
      <w:pPr>
        <w:ind w:left="360" w:hanging="360"/>
      </w:pPr>
      <w:rPr>
        <w:rFonts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8EA6C24"/>
    <w:multiLevelType w:val="hybridMultilevel"/>
    <w:tmpl w:val="4476E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9C723E"/>
    <w:multiLevelType w:val="hybridMultilevel"/>
    <w:tmpl w:val="2FF09652"/>
    <w:lvl w:ilvl="0" w:tplc="45D6767C">
      <w:start w:val="1"/>
      <w:numFmt w:val="bullet"/>
      <w:lvlText w:val="-"/>
      <w:lvlJc w:val="left"/>
      <w:pPr>
        <w:ind w:left="1004" w:hanging="360"/>
      </w:pPr>
      <w:rPr>
        <w:rFonts w:ascii="ISOCPEUR" w:hAnsi="ISOCPEUR"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25DD5BA1"/>
    <w:multiLevelType w:val="multilevel"/>
    <w:tmpl w:val="0486F9EA"/>
    <w:lvl w:ilvl="0">
      <w:start w:val="1"/>
      <w:numFmt w:val="bullet"/>
      <w:lvlText w:val=""/>
      <w:lvlJc w:val="left"/>
      <w:pPr>
        <w:ind w:left="1287" w:hanging="360"/>
      </w:pPr>
      <w:rPr>
        <w:rFonts w:ascii="Symbol" w:hAnsi="Symbol" w:cs="Symbol" w:hint="default"/>
        <w:sz w:val="23"/>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3" w15:restartNumberingAfterBreak="0">
    <w:nsid w:val="25F5650B"/>
    <w:multiLevelType w:val="hybridMultilevel"/>
    <w:tmpl w:val="19BE08E8"/>
    <w:styleLink w:val="11"/>
    <w:lvl w:ilvl="0" w:tplc="064ABF70">
      <w:start w:val="1"/>
      <w:numFmt w:val="bullet"/>
      <w:lvlText w:val=""/>
      <w:lvlJc w:val="left"/>
      <w:pPr>
        <w:tabs>
          <w:tab w:val="num" w:pos="2149"/>
        </w:tabs>
        <w:ind w:left="214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0837E4"/>
    <w:multiLevelType w:val="hybridMultilevel"/>
    <w:tmpl w:val="A1B87C24"/>
    <w:lvl w:ilvl="0" w:tplc="EC6A5AA4">
      <w:start w:val="1"/>
      <w:numFmt w:val="decimal"/>
      <w:lvlText w:val="%1."/>
      <w:lvlJc w:val="left"/>
      <w:pPr>
        <w:ind w:left="644" w:hanging="360"/>
      </w:pPr>
      <w:rPr>
        <w:rFonts w:hint="default"/>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270520FE"/>
    <w:multiLevelType w:val="hybridMultilevel"/>
    <w:tmpl w:val="8EB2ED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572583"/>
    <w:multiLevelType w:val="hybridMultilevel"/>
    <w:tmpl w:val="A68CE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79162D"/>
    <w:multiLevelType w:val="hybridMultilevel"/>
    <w:tmpl w:val="9CFA9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326BC9"/>
    <w:multiLevelType w:val="hybridMultilevel"/>
    <w:tmpl w:val="D83C198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38345307"/>
    <w:multiLevelType w:val="multilevel"/>
    <w:tmpl w:val="54D4E514"/>
    <w:styleLink w:val="1ai11"/>
    <w:lvl w:ilvl="0">
      <w:start w:val="1"/>
      <w:numFmt w:val="decimal"/>
      <w:pStyle w:val="S1"/>
      <w:lvlText w:val="%1"/>
      <w:lvlJc w:val="left"/>
      <w:pPr>
        <w:tabs>
          <w:tab w:val="num" w:pos="360"/>
        </w:tabs>
        <w:ind w:left="360" w:hanging="360"/>
      </w:pPr>
      <w:rPr>
        <w:rFonts w:hint="default"/>
        <w:b/>
      </w:rPr>
    </w:lvl>
    <w:lvl w:ilvl="1">
      <w:start w:val="1"/>
      <w:numFmt w:val="decimal"/>
      <w:lvlText w:val="%1.%2"/>
      <w:lvlJc w:val="left"/>
      <w:pPr>
        <w:tabs>
          <w:tab w:val="num" w:pos="786"/>
        </w:tabs>
        <w:ind w:left="786" w:hanging="360"/>
      </w:pPr>
      <w:rPr>
        <w:rFonts w:hint="default"/>
        <w:b/>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3E4C3D67"/>
    <w:multiLevelType w:val="multilevel"/>
    <w:tmpl w:val="DD9081C2"/>
    <w:lvl w:ilvl="0">
      <w:start w:val="1"/>
      <w:numFmt w:val="decimal"/>
      <w:lvlText w:val="%1."/>
      <w:lvlJc w:val="left"/>
      <w:pPr>
        <w:ind w:left="2085" w:hanging="1185"/>
      </w:pPr>
    </w:lvl>
    <w:lvl w:ilvl="1">
      <w:start w:val="1"/>
      <w:numFmt w:val="decimal"/>
      <w:isLgl/>
      <w:lvlText w:val="%1.%2."/>
      <w:lvlJc w:val="left"/>
      <w:pPr>
        <w:ind w:left="1620" w:hanging="720"/>
      </w:pPr>
    </w:lvl>
    <w:lvl w:ilvl="2">
      <w:start w:val="1"/>
      <w:numFmt w:val="decimal"/>
      <w:isLgl/>
      <w:lvlText w:val="%1.%2.%3."/>
      <w:lvlJc w:val="left"/>
      <w:pPr>
        <w:ind w:left="1620" w:hanging="720"/>
      </w:pPr>
    </w:lvl>
    <w:lvl w:ilvl="3">
      <w:start w:val="1"/>
      <w:numFmt w:val="decimal"/>
      <w:isLgl/>
      <w:lvlText w:val="%1.%2.%3.%4."/>
      <w:lvlJc w:val="left"/>
      <w:pPr>
        <w:ind w:left="1980" w:hanging="1080"/>
      </w:pPr>
    </w:lvl>
    <w:lvl w:ilvl="4">
      <w:start w:val="1"/>
      <w:numFmt w:val="decimal"/>
      <w:isLgl/>
      <w:lvlText w:val="%1.%2.%3.%4.%5."/>
      <w:lvlJc w:val="left"/>
      <w:pPr>
        <w:ind w:left="1980" w:hanging="1080"/>
      </w:pPr>
    </w:lvl>
    <w:lvl w:ilvl="5">
      <w:start w:val="1"/>
      <w:numFmt w:val="decimal"/>
      <w:isLgl/>
      <w:lvlText w:val="%1.%2.%3.%4.%5.%6."/>
      <w:lvlJc w:val="left"/>
      <w:pPr>
        <w:ind w:left="2340" w:hanging="1440"/>
      </w:pPr>
    </w:lvl>
    <w:lvl w:ilvl="6">
      <w:start w:val="1"/>
      <w:numFmt w:val="decimal"/>
      <w:isLgl/>
      <w:lvlText w:val="%1.%2.%3.%4.%5.%6.%7."/>
      <w:lvlJc w:val="left"/>
      <w:pPr>
        <w:ind w:left="2700" w:hanging="1800"/>
      </w:pPr>
    </w:lvl>
    <w:lvl w:ilvl="7">
      <w:start w:val="1"/>
      <w:numFmt w:val="decimal"/>
      <w:isLgl/>
      <w:lvlText w:val="%1.%2.%3.%4.%5.%6.%7.%8."/>
      <w:lvlJc w:val="left"/>
      <w:pPr>
        <w:ind w:left="2700" w:hanging="1800"/>
      </w:pPr>
    </w:lvl>
    <w:lvl w:ilvl="8">
      <w:start w:val="1"/>
      <w:numFmt w:val="decimal"/>
      <w:isLgl/>
      <w:lvlText w:val="%1.%2.%3.%4.%5.%6.%7.%8.%9."/>
      <w:lvlJc w:val="left"/>
      <w:pPr>
        <w:ind w:left="3060" w:hanging="2160"/>
      </w:pPr>
    </w:lvl>
  </w:abstractNum>
  <w:abstractNum w:abstractNumId="21" w15:restartNumberingAfterBreak="0">
    <w:nsid w:val="43F54BB8"/>
    <w:multiLevelType w:val="hybridMultilevel"/>
    <w:tmpl w:val="DB6078D2"/>
    <w:styleLink w:val="1111113"/>
    <w:lvl w:ilvl="0" w:tplc="04190001">
      <w:start w:val="1"/>
      <w:numFmt w:val="bullet"/>
      <w:lvlText w:val=""/>
      <w:lvlJc w:val="left"/>
      <w:pPr>
        <w:ind w:left="1329" w:hanging="360"/>
      </w:pPr>
      <w:rPr>
        <w:rFonts w:ascii="Symbol" w:hAnsi="Symbol" w:hint="default"/>
      </w:rPr>
    </w:lvl>
    <w:lvl w:ilvl="1" w:tplc="04190003">
      <w:start w:val="1"/>
      <w:numFmt w:val="bullet"/>
      <w:lvlText w:val="o"/>
      <w:lvlJc w:val="left"/>
      <w:pPr>
        <w:ind w:left="2049" w:hanging="360"/>
      </w:pPr>
      <w:rPr>
        <w:rFonts w:ascii="Courier New" w:hAnsi="Courier New" w:cs="Courier New" w:hint="default"/>
      </w:rPr>
    </w:lvl>
    <w:lvl w:ilvl="2" w:tplc="04190005">
      <w:start w:val="1"/>
      <w:numFmt w:val="bullet"/>
      <w:lvlText w:val=""/>
      <w:lvlJc w:val="left"/>
      <w:pPr>
        <w:ind w:left="2769" w:hanging="360"/>
      </w:pPr>
      <w:rPr>
        <w:rFonts w:ascii="Wingdings" w:hAnsi="Wingdings" w:hint="default"/>
      </w:rPr>
    </w:lvl>
    <w:lvl w:ilvl="3" w:tplc="04190001">
      <w:start w:val="1"/>
      <w:numFmt w:val="bullet"/>
      <w:lvlText w:val=""/>
      <w:lvlJc w:val="left"/>
      <w:pPr>
        <w:ind w:left="3489" w:hanging="360"/>
      </w:pPr>
      <w:rPr>
        <w:rFonts w:ascii="Symbol" w:hAnsi="Symbol" w:hint="default"/>
      </w:rPr>
    </w:lvl>
    <w:lvl w:ilvl="4" w:tplc="04190003">
      <w:start w:val="1"/>
      <w:numFmt w:val="bullet"/>
      <w:lvlText w:val="o"/>
      <w:lvlJc w:val="left"/>
      <w:pPr>
        <w:ind w:left="4209" w:hanging="360"/>
      </w:pPr>
      <w:rPr>
        <w:rFonts w:ascii="Courier New" w:hAnsi="Courier New" w:cs="Courier New" w:hint="default"/>
      </w:rPr>
    </w:lvl>
    <w:lvl w:ilvl="5" w:tplc="04190005">
      <w:start w:val="1"/>
      <w:numFmt w:val="bullet"/>
      <w:lvlText w:val=""/>
      <w:lvlJc w:val="left"/>
      <w:pPr>
        <w:ind w:left="4929" w:hanging="360"/>
      </w:pPr>
      <w:rPr>
        <w:rFonts w:ascii="Wingdings" w:hAnsi="Wingdings" w:hint="default"/>
      </w:rPr>
    </w:lvl>
    <w:lvl w:ilvl="6" w:tplc="04190001">
      <w:start w:val="1"/>
      <w:numFmt w:val="bullet"/>
      <w:lvlText w:val=""/>
      <w:lvlJc w:val="left"/>
      <w:pPr>
        <w:ind w:left="5649" w:hanging="360"/>
      </w:pPr>
      <w:rPr>
        <w:rFonts w:ascii="Symbol" w:hAnsi="Symbol" w:hint="default"/>
      </w:rPr>
    </w:lvl>
    <w:lvl w:ilvl="7" w:tplc="04190003">
      <w:start w:val="1"/>
      <w:numFmt w:val="bullet"/>
      <w:lvlText w:val="o"/>
      <w:lvlJc w:val="left"/>
      <w:pPr>
        <w:ind w:left="6369" w:hanging="360"/>
      </w:pPr>
      <w:rPr>
        <w:rFonts w:ascii="Courier New" w:hAnsi="Courier New" w:cs="Courier New" w:hint="default"/>
      </w:rPr>
    </w:lvl>
    <w:lvl w:ilvl="8" w:tplc="04190005">
      <w:start w:val="1"/>
      <w:numFmt w:val="bullet"/>
      <w:lvlText w:val=""/>
      <w:lvlJc w:val="left"/>
      <w:pPr>
        <w:ind w:left="7089" w:hanging="360"/>
      </w:pPr>
      <w:rPr>
        <w:rFonts w:ascii="Wingdings" w:hAnsi="Wingdings" w:hint="default"/>
      </w:rPr>
    </w:lvl>
  </w:abstractNum>
  <w:abstractNum w:abstractNumId="22" w15:restartNumberingAfterBreak="0">
    <w:nsid w:val="464C11A6"/>
    <w:multiLevelType w:val="multilevel"/>
    <w:tmpl w:val="A3A2211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53187DCB"/>
    <w:multiLevelType w:val="hybridMultilevel"/>
    <w:tmpl w:val="7CCAB492"/>
    <w:lvl w:ilvl="0" w:tplc="0419000F">
      <w:start w:val="1"/>
      <w:numFmt w:val="decimal"/>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4" w15:restartNumberingAfterBreak="0">
    <w:nsid w:val="55DA5BC1"/>
    <w:multiLevelType w:val="hybridMultilevel"/>
    <w:tmpl w:val="5AFE2072"/>
    <w:lvl w:ilvl="0" w:tplc="2A2C4D0C">
      <w:start w:val="3"/>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5" w15:restartNumberingAfterBreak="0">
    <w:nsid w:val="579F34D7"/>
    <w:multiLevelType w:val="hybridMultilevel"/>
    <w:tmpl w:val="ADA66088"/>
    <w:lvl w:ilvl="0" w:tplc="45D6767C">
      <w:start w:val="1"/>
      <w:numFmt w:val="bullet"/>
      <w:lvlText w:val="-"/>
      <w:lvlJc w:val="left"/>
      <w:pPr>
        <w:ind w:left="1004" w:hanging="360"/>
      </w:pPr>
      <w:rPr>
        <w:rFonts w:ascii="ISOCPEUR" w:hAnsi="ISOCPEUR"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15:restartNumberingAfterBreak="0">
    <w:nsid w:val="5D170AC3"/>
    <w:multiLevelType w:val="hybridMultilevel"/>
    <w:tmpl w:val="1CEABF3A"/>
    <w:styleLink w:val="1ai"/>
    <w:lvl w:ilvl="0" w:tplc="BCBAB0C6">
      <w:start w:val="1"/>
      <w:numFmt w:val="bullet"/>
      <w:lvlText w:val=""/>
      <w:lvlJc w:val="left"/>
      <w:pPr>
        <w:tabs>
          <w:tab w:val="num" w:pos="1440"/>
        </w:tabs>
        <w:ind w:left="1440" w:hanging="72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E761F8F"/>
    <w:multiLevelType w:val="hybridMultilevel"/>
    <w:tmpl w:val="CDD612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0352D7E"/>
    <w:multiLevelType w:val="hybridMultilevel"/>
    <w:tmpl w:val="C0728060"/>
    <w:lvl w:ilvl="0" w:tplc="8BEED21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636D237D"/>
    <w:multiLevelType w:val="multilevel"/>
    <w:tmpl w:val="725A804A"/>
    <w:lvl w:ilvl="0">
      <w:start w:val="1"/>
      <w:numFmt w:val="bullet"/>
      <w:pStyle w:val="a"/>
      <w:suff w:val="space"/>
      <w:lvlText w:val="–"/>
      <w:lvlJc w:val="left"/>
      <w:pPr>
        <w:ind w:left="0" w:firstLine="567"/>
      </w:pPr>
      <w:rPr>
        <w:rFonts w:ascii="Times New Roman" w:hAnsi="Times New Roman" w:cs="Times New Roman" w:hint="default"/>
      </w:rPr>
    </w:lvl>
    <w:lvl w:ilvl="1">
      <w:start w:val="1"/>
      <w:numFmt w:val="bullet"/>
      <w:pStyle w:val="2"/>
      <w:suff w:val="space"/>
      <w:lvlText w:val="–"/>
      <w:lvlJc w:val="left"/>
      <w:pPr>
        <w:ind w:left="0" w:firstLine="567"/>
      </w:pPr>
      <w:rPr>
        <w:rFonts w:ascii="Times New Roman" w:hAnsi="Times New Roman" w:cs="Times New Roman" w:hint="default"/>
      </w:rPr>
    </w:lvl>
    <w:lvl w:ilvl="2">
      <w:start w:val="1"/>
      <w:numFmt w:val="bullet"/>
      <w:pStyle w:val="3"/>
      <w:suff w:val="space"/>
      <w:lvlText w:val=""/>
      <w:lvlJc w:val="left"/>
      <w:pPr>
        <w:ind w:left="0" w:firstLine="567"/>
      </w:pPr>
      <w:rPr>
        <w:rFonts w:ascii="Symbol" w:hAnsi="Symbol" w:hint="default"/>
      </w:rPr>
    </w:lvl>
    <w:lvl w:ilvl="3">
      <w:start w:val="1"/>
      <w:numFmt w:val="bullet"/>
      <w:pStyle w:val="4"/>
      <w:suff w:val="space"/>
      <w:lvlText w:val="–"/>
      <w:lvlJc w:val="left"/>
      <w:pPr>
        <w:ind w:left="0" w:firstLine="567"/>
      </w:pPr>
      <w:rPr>
        <w:rFonts w:ascii="Times New Roman" w:hAnsi="Times New Roman" w:cs="Times New Roman" w:hint="default"/>
      </w:rPr>
    </w:lvl>
    <w:lvl w:ilvl="4">
      <w:start w:val="1"/>
      <w:numFmt w:val="bullet"/>
      <w:pStyle w:val="5"/>
      <w:suff w:val="space"/>
      <w:lvlText w:val="–"/>
      <w:lvlJc w:val="left"/>
      <w:pPr>
        <w:ind w:left="0" w:firstLine="567"/>
      </w:pPr>
      <w:rPr>
        <w:rFonts w:ascii="Times New Roman" w:hAnsi="Times New Roman" w:cs="Times New Roman" w:hint="default"/>
      </w:rPr>
    </w:lvl>
    <w:lvl w:ilvl="5">
      <w:start w:val="1"/>
      <w:numFmt w:val="bullet"/>
      <w:pStyle w:val="6"/>
      <w:suff w:val="space"/>
      <w:lvlText w:val="–"/>
      <w:lvlJc w:val="left"/>
      <w:pPr>
        <w:ind w:left="0" w:firstLine="567"/>
      </w:pPr>
      <w:rPr>
        <w:rFonts w:ascii="Times New Roman" w:hAnsi="Times New Roman" w:cs="Times New Roman" w:hint="default"/>
      </w:rPr>
    </w:lvl>
    <w:lvl w:ilvl="6">
      <w:start w:val="1"/>
      <w:numFmt w:val="bullet"/>
      <w:pStyle w:val="7"/>
      <w:suff w:val="space"/>
      <w:lvlText w:val=""/>
      <w:lvlJc w:val="left"/>
      <w:pPr>
        <w:ind w:left="0" w:firstLine="567"/>
      </w:pPr>
      <w:rPr>
        <w:rFonts w:ascii="Symbol" w:hAnsi="Symbol" w:hint="default"/>
      </w:rPr>
    </w:lvl>
    <w:lvl w:ilvl="7">
      <w:start w:val="1"/>
      <w:numFmt w:val="bullet"/>
      <w:pStyle w:val="8"/>
      <w:suff w:val="space"/>
      <w:lvlText w:val="–"/>
      <w:lvlJc w:val="left"/>
      <w:pPr>
        <w:ind w:left="0" w:firstLine="567"/>
      </w:pPr>
      <w:rPr>
        <w:rFonts w:ascii="Times New Roman" w:hAnsi="Times New Roman" w:cs="Times New Roman" w:hint="default"/>
      </w:rPr>
    </w:lvl>
    <w:lvl w:ilvl="8">
      <w:start w:val="1"/>
      <w:numFmt w:val="bullet"/>
      <w:pStyle w:val="9"/>
      <w:suff w:val="space"/>
      <w:lvlText w:val=""/>
      <w:lvlJc w:val="left"/>
      <w:pPr>
        <w:ind w:left="0" w:firstLine="567"/>
      </w:pPr>
      <w:rPr>
        <w:rFonts w:ascii="Symbol" w:hAnsi="Symbol" w:hint="default"/>
      </w:rPr>
    </w:lvl>
  </w:abstractNum>
  <w:abstractNum w:abstractNumId="30" w15:restartNumberingAfterBreak="0">
    <w:nsid w:val="64DE767F"/>
    <w:multiLevelType w:val="hybridMultilevel"/>
    <w:tmpl w:val="23D629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91E7921"/>
    <w:multiLevelType w:val="hybridMultilevel"/>
    <w:tmpl w:val="A56EF1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C03DF6"/>
    <w:multiLevelType w:val="multilevel"/>
    <w:tmpl w:val="D51669C4"/>
    <w:styleLink w:val="a0"/>
    <w:lvl w:ilvl="0">
      <w:start w:val="1"/>
      <w:numFmt w:val="decimal"/>
      <w:lvlText w:val="%1."/>
      <w:lvlJc w:val="left"/>
      <w:pPr>
        <w:tabs>
          <w:tab w:val="num" w:pos="900"/>
        </w:tabs>
        <w:ind w:left="900" w:hanging="900"/>
      </w:pPr>
      <w:rPr>
        <w:rFonts w:hint="default"/>
        <w:b/>
      </w:rPr>
    </w:lvl>
    <w:lvl w:ilvl="1">
      <w:start w:val="2"/>
      <w:numFmt w:val="decimal"/>
      <w:lvlText w:val="%1.%2."/>
      <w:lvlJc w:val="left"/>
      <w:pPr>
        <w:tabs>
          <w:tab w:val="num" w:pos="1620"/>
        </w:tabs>
        <w:ind w:left="1620" w:hanging="900"/>
      </w:pPr>
      <w:rPr>
        <w:rFonts w:hint="default"/>
      </w:rPr>
    </w:lvl>
    <w:lvl w:ilvl="2">
      <w:start w:val="1"/>
      <w:numFmt w:val="decimal"/>
      <w:lvlText w:val="%1.%2.%3."/>
      <w:lvlJc w:val="left"/>
      <w:pPr>
        <w:tabs>
          <w:tab w:val="num" w:pos="2340"/>
        </w:tabs>
        <w:ind w:left="2340" w:hanging="90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3" w15:restartNumberingAfterBreak="0">
    <w:nsid w:val="76E571EC"/>
    <w:multiLevelType w:val="hybridMultilevel"/>
    <w:tmpl w:val="B24CB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88F48DC"/>
    <w:multiLevelType w:val="hybridMultilevel"/>
    <w:tmpl w:val="C53055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F110DD6"/>
    <w:multiLevelType w:val="multilevel"/>
    <w:tmpl w:val="D78A81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1"/>
  </w:num>
  <w:num w:numId="3">
    <w:abstractNumId w:val="25"/>
  </w:num>
  <w:num w:numId="4">
    <w:abstractNumId w:val="23"/>
  </w:num>
  <w:num w:numId="5">
    <w:abstractNumId w:val="10"/>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4"/>
  </w:num>
  <w:num w:numId="12">
    <w:abstractNumId w:val="9"/>
  </w:num>
  <w:num w:numId="13">
    <w:abstractNumId w:val="26"/>
  </w:num>
  <w:num w:numId="14">
    <w:abstractNumId w:val="32"/>
  </w:num>
  <w:num w:numId="15">
    <w:abstractNumId w:val="29"/>
  </w:num>
  <w:num w:numId="16">
    <w:abstractNumId w:val="19"/>
  </w:num>
  <w:num w:numId="17">
    <w:abstractNumId w:val="13"/>
  </w:num>
  <w:num w:numId="18">
    <w:abstractNumId w:val="1"/>
  </w:num>
  <w:num w:numId="19">
    <w:abstractNumId w:val="28"/>
  </w:num>
  <w:num w:numId="20">
    <w:abstractNumId w:val="24"/>
  </w:num>
  <w:num w:numId="21">
    <w:abstractNumId w:val="0"/>
  </w:num>
  <w:num w:numId="22">
    <w:abstractNumId w:val="2"/>
  </w:num>
  <w:num w:numId="23">
    <w:abstractNumId w:val="3"/>
  </w:num>
  <w:num w:numId="24">
    <w:abstractNumId w:val="12"/>
  </w:num>
  <w:num w:numId="25">
    <w:abstractNumId w:val="35"/>
  </w:num>
  <w:num w:numId="26">
    <w:abstractNumId w:val="22"/>
  </w:num>
  <w:num w:numId="27">
    <w:abstractNumId w:val="31"/>
  </w:num>
  <w:num w:numId="28">
    <w:abstractNumId w:val="15"/>
  </w:num>
  <w:num w:numId="29">
    <w:abstractNumId w:val="27"/>
  </w:num>
  <w:num w:numId="30">
    <w:abstractNumId w:val="18"/>
  </w:num>
  <w:num w:numId="31">
    <w:abstractNumId w:val="33"/>
  </w:num>
  <w:num w:numId="32">
    <w:abstractNumId w:val="6"/>
  </w:num>
  <w:num w:numId="33">
    <w:abstractNumId w:val="8"/>
  </w:num>
  <w:num w:numId="34">
    <w:abstractNumId w:val="30"/>
  </w:num>
  <w:num w:numId="35">
    <w:abstractNumId w:val="5"/>
  </w:num>
  <w:num w:numId="36">
    <w:abstractNumId w:val="17"/>
  </w:num>
  <w:num w:numId="37">
    <w:abstractNumId w:val="34"/>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DF4"/>
    <w:rsid w:val="00001E46"/>
    <w:rsid w:val="00002CF8"/>
    <w:rsid w:val="0000631B"/>
    <w:rsid w:val="00006BB7"/>
    <w:rsid w:val="000116B7"/>
    <w:rsid w:val="00011819"/>
    <w:rsid w:val="000149D2"/>
    <w:rsid w:val="000158F5"/>
    <w:rsid w:val="000177D9"/>
    <w:rsid w:val="00022B43"/>
    <w:rsid w:val="00023F03"/>
    <w:rsid w:val="00032E7C"/>
    <w:rsid w:val="0003534E"/>
    <w:rsid w:val="00037A64"/>
    <w:rsid w:val="00037E90"/>
    <w:rsid w:val="000416EE"/>
    <w:rsid w:val="000418E0"/>
    <w:rsid w:val="00042468"/>
    <w:rsid w:val="00044035"/>
    <w:rsid w:val="00046ACA"/>
    <w:rsid w:val="00047A31"/>
    <w:rsid w:val="000523F8"/>
    <w:rsid w:val="000528A2"/>
    <w:rsid w:val="00054391"/>
    <w:rsid w:val="00054EFF"/>
    <w:rsid w:val="000569C7"/>
    <w:rsid w:val="00063D85"/>
    <w:rsid w:val="00067CFC"/>
    <w:rsid w:val="0007379B"/>
    <w:rsid w:val="000761CF"/>
    <w:rsid w:val="00082E49"/>
    <w:rsid w:val="00084E79"/>
    <w:rsid w:val="00086C87"/>
    <w:rsid w:val="00092764"/>
    <w:rsid w:val="000950D1"/>
    <w:rsid w:val="00095CD6"/>
    <w:rsid w:val="000A30EE"/>
    <w:rsid w:val="000A4AA2"/>
    <w:rsid w:val="000A5071"/>
    <w:rsid w:val="000A7CA8"/>
    <w:rsid w:val="000B1DF0"/>
    <w:rsid w:val="000B5355"/>
    <w:rsid w:val="000B538A"/>
    <w:rsid w:val="000B66A1"/>
    <w:rsid w:val="000B6F6D"/>
    <w:rsid w:val="000C484F"/>
    <w:rsid w:val="000C60B6"/>
    <w:rsid w:val="000D2C7E"/>
    <w:rsid w:val="000D2DF4"/>
    <w:rsid w:val="000D6C48"/>
    <w:rsid w:val="000D6DA2"/>
    <w:rsid w:val="000E27F2"/>
    <w:rsid w:val="000E3575"/>
    <w:rsid w:val="000E6449"/>
    <w:rsid w:val="000E7485"/>
    <w:rsid w:val="000E78DE"/>
    <w:rsid w:val="000F0949"/>
    <w:rsid w:val="000F0EC0"/>
    <w:rsid w:val="000F2D55"/>
    <w:rsid w:val="000F38FD"/>
    <w:rsid w:val="0010121C"/>
    <w:rsid w:val="0010337E"/>
    <w:rsid w:val="0010696A"/>
    <w:rsid w:val="00107048"/>
    <w:rsid w:val="00107D1A"/>
    <w:rsid w:val="0011044F"/>
    <w:rsid w:val="00111AE7"/>
    <w:rsid w:val="00112798"/>
    <w:rsid w:val="00121084"/>
    <w:rsid w:val="00121ADB"/>
    <w:rsid w:val="00123CB1"/>
    <w:rsid w:val="00124F66"/>
    <w:rsid w:val="00125794"/>
    <w:rsid w:val="00126C21"/>
    <w:rsid w:val="00135315"/>
    <w:rsid w:val="00135C84"/>
    <w:rsid w:val="00141F30"/>
    <w:rsid w:val="0014559A"/>
    <w:rsid w:val="00145CD1"/>
    <w:rsid w:val="0014659F"/>
    <w:rsid w:val="00150295"/>
    <w:rsid w:val="001502AF"/>
    <w:rsid w:val="00153D63"/>
    <w:rsid w:val="00160CC1"/>
    <w:rsid w:val="00162AA7"/>
    <w:rsid w:val="001660E3"/>
    <w:rsid w:val="00166D49"/>
    <w:rsid w:val="00167FB8"/>
    <w:rsid w:val="00172EFB"/>
    <w:rsid w:val="00173080"/>
    <w:rsid w:val="00177691"/>
    <w:rsid w:val="001807C2"/>
    <w:rsid w:val="00183935"/>
    <w:rsid w:val="00183AE6"/>
    <w:rsid w:val="001848BB"/>
    <w:rsid w:val="001912AC"/>
    <w:rsid w:val="0019272E"/>
    <w:rsid w:val="001930F7"/>
    <w:rsid w:val="00194505"/>
    <w:rsid w:val="001954AB"/>
    <w:rsid w:val="00197A83"/>
    <w:rsid w:val="00197EBB"/>
    <w:rsid w:val="001A009B"/>
    <w:rsid w:val="001A6B30"/>
    <w:rsid w:val="001B0CA3"/>
    <w:rsid w:val="001B1D42"/>
    <w:rsid w:val="001B2996"/>
    <w:rsid w:val="001B3460"/>
    <w:rsid w:val="001B4789"/>
    <w:rsid w:val="001B4C51"/>
    <w:rsid w:val="001B5DA3"/>
    <w:rsid w:val="001C00C9"/>
    <w:rsid w:val="001C0FC3"/>
    <w:rsid w:val="001C1876"/>
    <w:rsid w:val="001C4BFF"/>
    <w:rsid w:val="001C5BA1"/>
    <w:rsid w:val="001D5DED"/>
    <w:rsid w:val="001D641E"/>
    <w:rsid w:val="001E25A1"/>
    <w:rsid w:val="001E27A4"/>
    <w:rsid w:val="001E5695"/>
    <w:rsid w:val="001E798F"/>
    <w:rsid w:val="001F1F25"/>
    <w:rsid w:val="001F4BEC"/>
    <w:rsid w:val="001F73C0"/>
    <w:rsid w:val="001F7AB4"/>
    <w:rsid w:val="0020096B"/>
    <w:rsid w:val="00204BA4"/>
    <w:rsid w:val="00207435"/>
    <w:rsid w:val="00207A25"/>
    <w:rsid w:val="00217A94"/>
    <w:rsid w:val="0022037D"/>
    <w:rsid w:val="00220893"/>
    <w:rsid w:val="00222A81"/>
    <w:rsid w:val="002236DA"/>
    <w:rsid w:val="00227718"/>
    <w:rsid w:val="00231648"/>
    <w:rsid w:val="00231C60"/>
    <w:rsid w:val="00231EE0"/>
    <w:rsid w:val="00234187"/>
    <w:rsid w:val="00237AC2"/>
    <w:rsid w:val="0024051E"/>
    <w:rsid w:val="00243DFB"/>
    <w:rsid w:val="00245369"/>
    <w:rsid w:val="00247BC1"/>
    <w:rsid w:val="0025368D"/>
    <w:rsid w:val="00253F71"/>
    <w:rsid w:val="0025775C"/>
    <w:rsid w:val="0026095E"/>
    <w:rsid w:val="002634D6"/>
    <w:rsid w:val="00263ADB"/>
    <w:rsid w:val="00266DBB"/>
    <w:rsid w:val="00270F50"/>
    <w:rsid w:val="002739DC"/>
    <w:rsid w:val="00273B00"/>
    <w:rsid w:val="002823E2"/>
    <w:rsid w:val="00282837"/>
    <w:rsid w:val="00282FA3"/>
    <w:rsid w:val="00285D6E"/>
    <w:rsid w:val="00286F77"/>
    <w:rsid w:val="00290A53"/>
    <w:rsid w:val="002916B0"/>
    <w:rsid w:val="0029195A"/>
    <w:rsid w:val="002959C9"/>
    <w:rsid w:val="00296C6B"/>
    <w:rsid w:val="002A3AFF"/>
    <w:rsid w:val="002B0C3B"/>
    <w:rsid w:val="002B58A3"/>
    <w:rsid w:val="002B5EAD"/>
    <w:rsid w:val="002B7303"/>
    <w:rsid w:val="002C0AF8"/>
    <w:rsid w:val="002C414F"/>
    <w:rsid w:val="002C51F8"/>
    <w:rsid w:val="002C520D"/>
    <w:rsid w:val="002C55D5"/>
    <w:rsid w:val="002C68A7"/>
    <w:rsid w:val="002C6A25"/>
    <w:rsid w:val="002C7636"/>
    <w:rsid w:val="002C76ED"/>
    <w:rsid w:val="002D274B"/>
    <w:rsid w:val="002D2A83"/>
    <w:rsid w:val="002D2BF9"/>
    <w:rsid w:val="002D4AA3"/>
    <w:rsid w:val="002D7A31"/>
    <w:rsid w:val="002E121E"/>
    <w:rsid w:val="002E188C"/>
    <w:rsid w:val="002E69F3"/>
    <w:rsid w:val="002F0C5F"/>
    <w:rsid w:val="002F4035"/>
    <w:rsid w:val="002F5727"/>
    <w:rsid w:val="00300E71"/>
    <w:rsid w:val="0030103D"/>
    <w:rsid w:val="0030211D"/>
    <w:rsid w:val="0030294D"/>
    <w:rsid w:val="00306A0F"/>
    <w:rsid w:val="00307701"/>
    <w:rsid w:val="003109A0"/>
    <w:rsid w:val="0031167D"/>
    <w:rsid w:val="00311AAB"/>
    <w:rsid w:val="00312C80"/>
    <w:rsid w:val="003172E0"/>
    <w:rsid w:val="00317316"/>
    <w:rsid w:val="00320882"/>
    <w:rsid w:val="00320FDB"/>
    <w:rsid w:val="00321FCE"/>
    <w:rsid w:val="00330513"/>
    <w:rsid w:val="00332D3E"/>
    <w:rsid w:val="00333BAA"/>
    <w:rsid w:val="003346F1"/>
    <w:rsid w:val="00335184"/>
    <w:rsid w:val="0033795F"/>
    <w:rsid w:val="003436F7"/>
    <w:rsid w:val="0034592D"/>
    <w:rsid w:val="00350525"/>
    <w:rsid w:val="00354BD7"/>
    <w:rsid w:val="003554CF"/>
    <w:rsid w:val="00361225"/>
    <w:rsid w:val="003619C2"/>
    <w:rsid w:val="00370BA1"/>
    <w:rsid w:val="00371504"/>
    <w:rsid w:val="00382659"/>
    <w:rsid w:val="003860A3"/>
    <w:rsid w:val="00387627"/>
    <w:rsid w:val="003902B3"/>
    <w:rsid w:val="00390699"/>
    <w:rsid w:val="00391CD6"/>
    <w:rsid w:val="00392BED"/>
    <w:rsid w:val="003930D6"/>
    <w:rsid w:val="00394247"/>
    <w:rsid w:val="00394A78"/>
    <w:rsid w:val="003963CE"/>
    <w:rsid w:val="003A1358"/>
    <w:rsid w:val="003A1CB8"/>
    <w:rsid w:val="003A34F0"/>
    <w:rsid w:val="003A79FF"/>
    <w:rsid w:val="003B0C88"/>
    <w:rsid w:val="003B108B"/>
    <w:rsid w:val="003B7D57"/>
    <w:rsid w:val="003C06F0"/>
    <w:rsid w:val="003C2775"/>
    <w:rsid w:val="003C2F72"/>
    <w:rsid w:val="003C7D37"/>
    <w:rsid w:val="003D41CF"/>
    <w:rsid w:val="003D666E"/>
    <w:rsid w:val="003D6B20"/>
    <w:rsid w:val="003E011D"/>
    <w:rsid w:val="003E280D"/>
    <w:rsid w:val="003E5772"/>
    <w:rsid w:val="003F07EB"/>
    <w:rsid w:val="003F698E"/>
    <w:rsid w:val="003F6996"/>
    <w:rsid w:val="00400D72"/>
    <w:rsid w:val="00401D4F"/>
    <w:rsid w:val="0040396E"/>
    <w:rsid w:val="004053A7"/>
    <w:rsid w:val="004056D0"/>
    <w:rsid w:val="00411191"/>
    <w:rsid w:val="00411F43"/>
    <w:rsid w:val="004126DF"/>
    <w:rsid w:val="00412837"/>
    <w:rsid w:val="004130C5"/>
    <w:rsid w:val="00420031"/>
    <w:rsid w:val="00420DA0"/>
    <w:rsid w:val="0042142C"/>
    <w:rsid w:val="004262E2"/>
    <w:rsid w:val="0043007D"/>
    <w:rsid w:val="004342BA"/>
    <w:rsid w:val="00437000"/>
    <w:rsid w:val="0044094B"/>
    <w:rsid w:val="00440D61"/>
    <w:rsid w:val="00441D95"/>
    <w:rsid w:val="00442C55"/>
    <w:rsid w:val="00442E1C"/>
    <w:rsid w:val="004476EB"/>
    <w:rsid w:val="00447F2E"/>
    <w:rsid w:val="00457866"/>
    <w:rsid w:val="00457D18"/>
    <w:rsid w:val="00462AF3"/>
    <w:rsid w:val="00464F6C"/>
    <w:rsid w:val="00465685"/>
    <w:rsid w:val="00467EAD"/>
    <w:rsid w:val="004727E2"/>
    <w:rsid w:val="0047442A"/>
    <w:rsid w:val="0048479E"/>
    <w:rsid w:val="004864F2"/>
    <w:rsid w:val="004879F1"/>
    <w:rsid w:val="00496596"/>
    <w:rsid w:val="004A06F2"/>
    <w:rsid w:val="004A1C8F"/>
    <w:rsid w:val="004A37E1"/>
    <w:rsid w:val="004A5DB5"/>
    <w:rsid w:val="004B3E27"/>
    <w:rsid w:val="004B5A32"/>
    <w:rsid w:val="004C0D22"/>
    <w:rsid w:val="004C2E85"/>
    <w:rsid w:val="004C4D59"/>
    <w:rsid w:val="004C53F8"/>
    <w:rsid w:val="004C6AC5"/>
    <w:rsid w:val="004C6D55"/>
    <w:rsid w:val="004C71C5"/>
    <w:rsid w:val="004D2A43"/>
    <w:rsid w:val="004D5DAD"/>
    <w:rsid w:val="004F1FFD"/>
    <w:rsid w:val="004F470E"/>
    <w:rsid w:val="004F7367"/>
    <w:rsid w:val="004F7B5C"/>
    <w:rsid w:val="00501176"/>
    <w:rsid w:val="00502368"/>
    <w:rsid w:val="00506D8C"/>
    <w:rsid w:val="00510294"/>
    <w:rsid w:val="005115EA"/>
    <w:rsid w:val="005116C4"/>
    <w:rsid w:val="00513B05"/>
    <w:rsid w:val="00513CF7"/>
    <w:rsid w:val="0052094C"/>
    <w:rsid w:val="00523150"/>
    <w:rsid w:val="00524B55"/>
    <w:rsid w:val="005259D4"/>
    <w:rsid w:val="00525F2F"/>
    <w:rsid w:val="00526D1A"/>
    <w:rsid w:val="00527B5A"/>
    <w:rsid w:val="00527B8D"/>
    <w:rsid w:val="00531201"/>
    <w:rsid w:val="00531749"/>
    <w:rsid w:val="0053298F"/>
    <w:rsid w:val="00536259"/>
    <w:rsid w:val="00536738"/>
    <w:rsid w:val="00540083"/>
    <w:rsid w:val="0054100A"/>
    <w:rsid w:val="00546D6B"/>
    <w:rsid w:val="00547CFF"/>
    <w:rsid w:val="005504F2"/>
    <w:rsid w:val="005513C2"/>
    <w:rsid w:val="00551D3F"/>
    <w:rsid w:val="005526EB"/>
    <w:rsid w:val="00557A24"/>
    <w:rsid w:val="0056038E"/>
    <w:rsid w:val="0056098F"/>
    <w:rsid w:val="00560C0B"/>
    <w:rsid w:val="005616D0"/>
    <w:rsid w:val="00563AD1"/>
    <w:rsid w:val="00573946"/>
    <w:rsid w:val="00574044"/>
    <w:rsid w:val="00574DF7"/>
    <w:rsid w:val="00575230"/>
    <w:rsid w:val="00576AB5"/>
    <w:rsid w:val="00580A6D"/>
    <w:rsid w:val="0058214D"/>
    <w:rsid w:val="005823B3"/>
    <w:rsid w:val="00583E0E"/>
    <w:rsid w:val="00584A6A"/>
    <w:rsid w:val="0059438F"/>
    <w:rsid w:val="005A0FBC"/>
    <w:rsid w:val="005A3EC8"/>
    <w:rsid w:val="005A47AC"/>
    <w:rsid w:val="005A5ADC"/>
    <w:rsid w:val="005A7A95"/>
    <w:rsid w:val="005A7E81"/>
    <w:rsid w:val="005B24FC"/>
    <w:rsid w:val="005B50A9"/>
    <w:rsid w:val="005B6D69"/>
    <w:rsid w:val="005C0D9C"/>
    <w:rsid w:val="005C4C10"/>
    <w:rsid w:val="005D0CDF"/>
    <w:rsid w:val="005D2C0A"/>
    <w:rsid w:val="005D3370"/>
    <w:rsid w:val="005D3C47"/>
    <w:rsid w:val="005D5B50"/>
    <w:rsid w:val="005E0C4B"/>
    <w:rsid w:val="005E576E"/>
    <w:rsid w:val="005E5DE8"/>
    <w:rsid w:val="005E7E2E"/>
    <w:rsid w:val="005F2DD9"/>
    <w:rsid w:val="005F395F"/>
    <w:rsid w:val="005F5364"/>
    <w:rsid w:val="00607883"/>
    <w:rsid w:val="00610D3E"/>
    <w:rsid w:val="00613D11"/>
    <w:rsid w:val="00614D2D"/>
    <w:rsid w:val="00625344"/>
    <w:rsid w:val="006329E0"/>
    <w:rsid w:val="00635FD7"/>
    <w:rsid w:val="00637315"/>
    <w:rsid w:val="006458A5"/>
    <w:rsid w:val="00645EB8"/>
    <w:rsid w:val="00647907"/>
    <w:rsid w:val="0065091C"/>
    <w:rsid w:val="006519ED"/>
    <w:rsid w:val="0065274A"/>
    <w:rsid w:val="006554A4"/>
    <w:rsid w:val="00656D33"/>
    <w:rsid w:val="0065745E"/>
    <w:rsid w:val="0065793E"/>
    <w:rsid w:val="00657E88"/>
    <w:rsid w:val="00662A56"/>
    <w:rsid w:val="00663F0C"/>
    <w:rsid w:val="006642EF"/>
    <w:rsid w:val="00666E2D"/>
    <w:rsid w:val="006735DE"/>
    <w:rsid w:val="00673BC1"/>
    <w:rsid w:val="00676C4D"/>
    <w:rsid w:val="00676C87"/>
    <w:rsid w:val="00687AB0"/>
    <w:rsid w:val="00693FDA"/>
    <w:rsid w:val="006950D5"/>
    <w:rsid w:val="0069611E"/>
    <w:rsid w:val="00696FE9"/>
    <w:rsid w:val="006A05C3"/>
    <w:rsid w:val="006A6B02"/>
    <w:rsid w:val="006A7A36"/>
    <w:rsid w:val="006B1047"/>
    <w:rsid w:val="006B1B8E"/>
    <w:rsid w:val="006B421E"/>
    <w:rsid w:val="006B4650"/>
    <w:rsid w:val="006B4B47"/>
    <w:rsid w:val="006B5226"/>
    <w:rsid w:val="006B77A3"/>
    <w:rsid w:val="006C1086"/>
    <w:rsid w:val="006C2448"/>
    <w:rsid w:val="006C485C"/>
    <w:rsid w:val="006C6609"/>
    <w:rsid w:val="006D117E"/>
    <w:rsid w:val="006D16AA"/>
    <w:rsid w:val="006D36B3"/>
    <w:rsid w:val="006D5CA4"/>
    <w:rsid w:val="006D7597"/>
    <w:rsid w:val="006E5CE8"/>
    <w:rsid w:val="006E7B69"/>
    <w:rsid w:val="006F2BEC"/>
    <w:rsid w:val="006F6B90"/>
    <w:rsid w:val="006F761C"/>
    <w:rsid w:val="0070231A"/>
    <w:rsid w:val="0070491C"/>
    <w:rsid w:val="00705D08"/>
    <w:rsid w:val="0071384D"/>
    <w:rsid w:val="007173B1"/>
    <w:rsid w:val="0072282D"/>
    <w:rsid w:val="00724B24"/>
    <w:rsid w:val="00733AA9"/>
    <w:rsid w:val="00733E24"/>
    <w:rsid w:val="00735F69"/>
    <w:rsid w:val="00742024"/>
    <w:rsid w:val="00742681"/>
    <w:rsid w:val="007429ED"/>
    <w:rsid w:val="00743846"/>
    <w:rsid w:val="007438AD"/>
    <w:rsid w:val="007452F1"/>
    <w:rsid w:val="00745927"/>
    <w:rsid w:val="00745C58"/>
    <w:rsid w:val="0075077E"/>
    <w:rsid w:val="0075324F"/>
    <w:rsid w:val="00753B94"/>
    <w:rsid w:val="0075433F"/>
    <w:rsid w:val="00754FF9"/>
    <w:rsid w:val="0075580C"/>
    <w:rsid w:val="00760659"/>
    <w:rsid w:val="00763C41"/>
    <w:rsid w:val="0076665B"/>
    <w:rsid w:val="00766D73"/>
    <w:rsid w:val="00767687"/>
    <w:rsid w:val="00767EC7"/>
    <w:rsid w:val="00772117"/>
    <w:rsid w:val="00772AC9"/>
    <w:rsid w:val="007737A2"/>
    <w:rsid w:val="0077416F"/>
    <w:rsid w:val="00781771"/>
    <w:rsid w:val="00782AFE"/>
    <w:rsid w:val="00785125"/>
    <w:rsid w:val="007873E9"/>
    <w:rsid w:val="007906FE"/>
    <w:rsid w:val="00792CF3"/>
    <w:rsid w:val="00792DA9"/>
    <w:rsid w:val="0079346F"/>
    <w:rsid w:val="00795DE4"/>
    <w:rsid w:val="007977D0"/>
    <w:rsid w:val="007A0727"/>
    <w:rsid w:val="007A67C3"/>
    <w:rsid w:val="007B0636"/>
    <w:rsid w:val="007B27C5"/>
    <w:rsid w:val="007B4CB8"/>
    <w:rsid w:val="007B56B2"/>
    <w:rsid w:val="007B6186"/>
    <w:rsid w:val="007B727D"/>
    <w:rsid w:val="007C0A48"/>
    <w:rsid w:val="007C233C"/>
    <w:rsid w:val="007C2944"/>
    <w:rsid w:val="007C4065"/>
    <w:rsid w:val="007C4901"/>
    <w:rsid w:val="007D070E"/>
    <w:rsid w:val="007D4AD5"/>
    <w:rsid w:val="007D5A35"/>
    <w:rsid w:val="007E1937"/>
    <w:rsid w:val="007E387F"/>
    <w:rsid w:val="007E61FF"/>
    <w:rsid w:val="007E7A4D"/>
    <w:rsid w:val="007F2B96"/>
    <w:rsid w:val="007F595A"/>
    <w:rsid w:val="007F77E6"/>
    <w:rsid w:val="0080165D"/>
    <w:rsid w:val="00804AB9"/>
    <w:rsid w:val="00807FFA"/>
    <w:rsid w:val="00810DD8"/>
    <w:rsid w:val="00812C4B"/>
    <w:rsid w:val="00814E0F"/>
    <w:rsid w:val="00816C2F"/>
    <w:rsid w:val="0082692A"/>
    <w:rsid w:val="00831B5B"/>
    <w:rsid w:val="008337F1"/>
    <w:rsid w:val="00835C70"/>
    <w:rsid w:val="00840A42"/>
    <w:rsid w:val="008423AF"/>
    <w:rsid w:val="008426F4"/>
    <w:rsid w:val="008468AF"/>
    <w:rsid w:val="00846BA8"/>
    <w:rsid w:val="00847DF1"/>
    <w:rsid w:val="008513C0"/>
    <w:rsid w:val="00856321"/>
    <w:rsid w:val="00856A60"/>
    <w:rsid w:val="00873677"/>
    <w:rsid w:val="008746D4"/>
    <w:rsid w:val="008750AF"/>
    <w:rsid w:val="00875C57"/>
    <w:rsid w:val="00877B51"/>
    <w:rsid w:val="00882371"/>
    <w:rsid w:val="00884735"/>
    <w:rsid w:val="00885873"/>
    <w:rsid w:val="00886C16"/>
    <w:rsid w:val="008879E0"/>
    <w:rsid w:val="00887CCA"/>
    <w:rsid w:val="00890663"/>
    <w:rsid w:val="0089304C"/>
    <w:rsid w:val="00895C0B"/>
    <w:rsid w:val="008A282A"/>
    <w:rsid w:val="008A3B1D"/>
    <w:rsid w:val="008A4AC1"/>
    <w:rsid w:val="008A7047"/>
    <w:rsid w:val="008A76C2"/>
    <w:rsid w:val="008B0174"/>
    <w:rsid w:val="008B0B90"/>
    <w:rsid w:val="008C39A1"/>
    <w:rsid w:val="008C4690"/>
    <w:rsid w:val="008C6333"/>
    <w:rsid w:val="008D001B"/>
    <w:rsid w:val="008D172F"/>
    <w:rsid w:val="008D2F3A"/>
    <w:rsid w:val="008D458C"/>
    <w:rsid w:val="008D7473"/>
    <w:rsid w:val="008E1933"/>
    <w:rsid w:val="008E26AB"/>
    <w:rsid w:val="008E5227"/>
    <w:rsid w:val="008F0206"/>
    <w:rsid w:val="008F3536"/>
    <w:rsid w:val="008F5CD0"/>
    <w:rsid w:val="00902217"/>
    <w:rsid w:val="009035C2"/>
    <w:rsid w:val="009052FE"/>
    <w:rsid w:val="009059E0"/>
    <w:rsid w:val="00906B26"/>
    <w:rsid w:val="00906DE4"/>
    <w:rsid w:val="0091068A"/>
    <w:rsid w:val="00911A9E"/>
    <w:rsid w:val="00912749"/>
    <w:rsid w:val="00913870"/>
    <w:rsid w:val="00913CE1"/>
    <w:rsid w:val="00920596"/>
    <w:rsid w:val="0092186B"/>
    <w:rsid w:val="00923BAC"/>
    <w:rsid w:val="00923E67"/>
    <w:rsid w:val="009257F5"/>
    <w:rsid w:val="00925A40"/>
    <w:rsid w:val="009261AA"/>
    <w:rsid w:val="00930699"/>
    <w:rsid w:val="0093295A"/>
    <w:rsid w:val="00932992"/>
    <w:rsid w:val="00937CE4"/>
    <w:rsid w:val="00940486"/>
    <w:rsid w:val="009408CB"/>
    <w:rsid w:val="00942E96"/>
    <w:rsid w:val="009434EE"/>
    <w:rsid w:val="00947BA7"/>
    <w:rsid w:val="009534CE"/>
    <w:rsid w:val="00954E19"/>
    <w:rsid w:val="00955414"/>
    <w:rsid w:val="009626AA"/>
    <w:rsid w:val="00962B00"/>
    <w:rsid w:val="00970FC8"/>
    <w:rsid w:val="00971F28"/>
    <w:rsid w:val="00972623"/>
    <w:rsid w:val="0097310E"/>
    <w:rsid w:val="0097601A"/>
    <w:rsid w:val="00983D6C"/>
    <w:rsid w:val="00983F0D"/>
    <w:rsid w:val="00983FBD"/>
    <w:rsid w:val="00984066"/>
    <w:rsid w:val="00992383"/>
    <w:rsid w:val="009A356B"/>
    <w:rsid w:val="009A56D0"/>
    <w:rsid w:val="009A75E7"/>
    <w:rsid w:val="009A7889"/>
    <w:rsid w:val="009B15AE"/>
    <w:rsid w:val="009B1940"/>
    <w:rsid w:val="009B475E"/>
    <w:rsid w:val="009B5213"/>
    <w:rsid w:val="009B5505"/>
    <w:rsid w:val="009B5A03"/>
    <w:rsid w:val="009C2C2D"/>
    <w:rsid w:val="009C3DEB"/>
    <w:rsid w:val="009C48E5"/>
    <w:rsid w:val="009C5C3D"/>
    <w:rsid w:val="009C6F1B"/>
    <w:rsid w:val="009D17DD"/>
    <w:rsid w:val="009E3E3D"/>
    <w:rsid w:val="009F308B"/>
    <w:rsid w:val="009F65C3"/>
    <w:rsid w:val="009F6D28"/>
    <w:rsid w:val="009F7C93"/>
    <w:rsid w:val="00A01D4F"/>
    <w:rsid w:val="00A02C1B"/>
    <w:rsid w:val="00A03BF6"/>
    <w:rsid w:val="00A07099"/>
    <w:rsid w:val="00A1263F"/>
    <w:rsid w:val="00A134D8"/>
    <w:rsid w:val="00A16490"/>
    <w:rsid w:val="00A21392"/>
    <w:rsid w:val="00A228AB"/>
    <w:rsid w:val="00A22994"/>
    <w:rsid w:val="00A2556E"/>
    <w:rsid w:val="00A25F80"/>
    <w:rsid w:val="00A260B5"/>
    <w:rsid w:val="00A301C6"/>
    <w:rsid w:val="00A34C7A"/>
    <w:rsid w:val="00A35950"/>
    <w:rsid w:val="00A3761A"/>
    <w:rsid w:val="00A4133C"/>
    <w:rsid w:val="00A42C98"/>
    <w:rsid w:val="00A4518C"/>
    <w:rsid w:val="00A53FA1"/>
    <w:rsid w:val="00A55C1C"/>
    <w:rsid w:val="00A639E3"/>
    <w:rsid w:val="00A65F1A"/>
    <w:rsid w:val="00A668A0"/>
    <w:rsid w:val="00A70AC2"/>
    <w:rsid w:val="00A71676"/>
    <w:rsid w:val="00A71DE0"/>
    <w:rsid w:val="00A7664D"/>
    <w:rsid w:val="00A77AF0"/>
    <w:rsid w:val="00A80C12"/>
    <w:rsid w:val="00A80D1B"/>
    <w:rsid w:val="00A81D15"/>
    <w:rsid w:val="00A875D2"/>
    <w:rsid w:val="00A92819"/>
    <w:rsid w:val="00A93AF8"/>
    <w:rsid w:val="00AA1179"/>
    <w:rsid w:val="00AA3015"/>
    <w:rsid w:val="00AA3314"/>
    <w:rsid w:val="00AA409F"/>
    <w:rsid w:val="00AA4557"/>
    <w:rsid w:val="00AB0076"/>
    <w:rsid w:val="00AB0AAC"/>
    <w:rsid w:val="00AC1D61"/>
    <w:rsid w:val="00AC5456"/>
    <w:rsid w:val="00AD5ABD"/>
    <w:rsid w:val="00AD5B6C"/>
    <w:rsid w:val="00AD6677"/>
    <w:rsid w:val="00AE4A36"/>
    <w:rsid w:val="00AE65F1"/>
    <w:rsid w:val="00AF22FC"/>
    <w:rsid w:val="00AF35E8"/>
    <w:rsid w:val="00AF4489"/>
    <w:rsid w:val="00AF4B18"/>
    <w:rsid w:val="00AF5402"/>
    <w:rsid w:val="00AF6A83"/>
    <w:rsid w:val="00B0292C"/>
    <w:rsid w:val="00B13575"/>
    <w:rsid w:val="00B232B6"/>
    <w:rsid w:val="00B23824"/>
    <w:rsid w:val="00B23F71"/>
    <w:rsid w:val="00B24786"/>
    <w:rsid w:val="00B33286"/>
    <w:rsid w:val="00B3381C"/>
    <w:rsid w:val="00B33E08"/>
    <w:rsid w:val="00B36B54"/>
    <w:rsid w:val="00B372C4"/>
    <w:rsid w:val="00B41A2C"/>
    <w:rsid w:val="00B44640"/>
    <w:rsid w:val="00B56B33"/>
    <w:rsid w:val="00B56E7C"/>
    <w:rsid w:val="00B6036A"/>
    <w:rsid w:val="00B61448"/>
    <w:rsid w:val="00B632BE"/>
    <w:rsid w:val="00B67063"/>
    <w:rsid w:val="00B70BD1"/>
    <w:rsid w:val="00B70CD3"/>
    <w:rsid w:val="00B721E6"/>
    <w:rsid w:val="00B72683"/>
    <w:rsid w:val="00B76AD6"/>
    <w:rsid w:val="00B76C3A"/>
    <w:rsid w:val="00B778B0"/>
    <w:rsid w:val="00B80286"/>
    <w:rsid w:val="00B8078A"/>
    <w:rsid w:val="00B834E6"/>
    <w:rsid w:val="00B840C6"/>
    <w:rsid w:val="00B86B11"/>
    <w:rsid w:val="00B8741E"/>
    <w:rsid w:val="00B9151D"/>
    <w:rsid w:val="00B95BD8"/>
    <w:rsid w:val="00B965A3"/>
    <w:rsid w:val="00BA0471"/>
    <w:rsid w:val="00BA31E6"/>
    <w:rsid w:val="00BA6070"/>
    <w:rsid w:val="00BA73FE"/>
    <w:rsid w:val="00BA7957"/>
    <w:rsid w:val="00BB09BA"/>
    <w:rsid w:val="00BB0E2A"/>
    <w:rsid w:val="00BB158C"/>
    <w:rsid w:val="00BB6A30"/>
    <w:rsid w:val="00BB7E1F"/>
    <w:rsid w:val="00BC08B5"/>
    <w:rsid w:val="00BC0909"/>
    <w:rsid w:val="00BC2355"/>
    <w:rsid w:val="00BC32DE"/>
    <w:rsid w:val="00BC6E09"/>
    <w:rsid w:val="00BD15E8"/>
    <w:rsid w:val="00BD2EA0"/>
    <w:rsid w:val="00BD3278"/>
    <w:rsid w:val="00BD7411"/>
    <w:rsid w:val="00BE4CBA"/>
    <w:rsid w:val="00BE5CA6"/>
    <w:rsid w:val="00BE69F1"/>
    <w:rsid w:val="00BF12F5"/>
    <w:rsid w:val="00BF756A"/>
    <w:rsid w:val="00C003AC"/>
    <w:rsid w:val="00C01D3A"/>
    <w:rsid w:val="00C03DBF"/>
    <w:rsid w:val="00C04186"/>
    <w:rsid w:val="00C07405"/>
    <w:rsid w:val="00C1044A"/>
    <w:rsid w:val="00C110FC"/>
    <w:rsid w:val="00C119B6"/>
    <w:rsid w:val="00C129CE"/>
    <w:rsid w:val="00C12ADE"/>
    <w:rsid w:val="00C144B0"/>
    <w:rsid w:val="00C157BA"/>
    <w:rsid w:val="00C169BD"/>
    <w:rsid w:val="00C27D27"/>
    <w:rsid w:val="00C27E7C"/>
    <w:rsid w:val="00C3137B"/>
    <w:rsid w:val="00C321B4"/>
    <w:rsid w:val="00C32BDF"/>
    <w:rsid w:val="00C3306B"/>
    <w:rsid w:val="00C33B22"/>
    <w:rsid w:val="00C35264"/>
    <w:rsid w:val="00C43472"/>
    <w:rsid w:val="00C43B3E"/>
    <w:rsid w:val="00C47226"/>
    <w:rsid w:val="00C52054"/>
    <w:rsid w:val="00C52853"/>
    <w:rsid w:val="00C549E9"/>
    <w:rsid w:val="00C55049"/>
    <w:rsid w:val="00C56F08"/>
    <w:rsid w:val="00C61240"/>
    <w:rsid w:val="00C71C01"/>
    <w:rsid w:val="00C73083"/>
    <w:rsid w:val="00C73A56"/>
    <w:rsid w:val="00C75C55"/>
    <w:rsid w:val="00C76B4E"/>
    <w:rsid w:val="00C76D1B"/>
    <w:rsid w:val="00C8075A"/>
    <w:rsid w:val="00C8436C"/>
    <w:rsid w:val="00C865B3"/>
    <w:rsid w:val="00C907E0"/>
    <w:rsid w:val="00C922AB"/>
    <w:rsid w:val="00C94E0D"/>
    <w:rsid w:val="00C95294"/>
    <w:rsid w:val="00C9541B"/>
    <w:rsid w:val="00CA308A"/>
    <w:rsid w:val="00CA373A"/>
    <w:rsid w:val="00CA75CE"/>
    <w:rsid w:val="00CB12B8"/>
    <w:rsid w:val="00CB3F1C"/>
    <w:rsid w:val="00CB4661"/>
    <w:rsid w:val="00CB712A"/>
    <w:rsid w:val="00CB7534"/>
    <w:rsid w:val="00CB79EC"/>
    <w:rsid w:val="00CB7D06"/>
    <w:rsid w:val="00CC44CC"/>
    <w:rsid w:val="00CC67E7"/>
    <w:rsid w:val="00CC6F55"/>
    <w:rsid w:val="00CD13FF"/>
    <w:rsid w:val="00CD1547"/>
    <w:rsid w:val="00CD325C"/>
    <w:rsid w:val="00CD7BEA"/>
    <w:rsid w:val="00CE7106"/>
    <w:rsid w:val="00CF08E5"/>
    <w:rsid w:val="00CF24E3"/>
    <w:rsid w:val="00CF28CB"/>
    <w:rsid w:val="00CF2C8E"/>
    <w:rsid w:val="00CF4D85"/>
    <w:rsid w:val="00CF4F72"/>
    <w:rsid w:val="00CF69A9"/>
    <w:rsid w:val="00CF6B39"/>
    <w:rsid w:val="00CF70A1"/>
    <w:rsid w:val="00D004C9"/>
    <w:rsid w:val="00D03C90"/>
    <w:rsid w:val="00D045B1"/>
    <w:rsid w:val="00D07028"/>
    <w:rsid w:val="00D07074"/>
    <w:rsid w:val="00D12068"/>
    <w:rsid w:val="00D1398D"/>
    <w:rsid w:val="00D14417"/>
    <w:rsid w:val="00D1715C"/>
    <w:rsid w:val="00D174D5"/>
    <w:rsid w:val="00D211A3"/>
    <w:rsid w:val="00D2163A"/>
    <w:rsid w:val="00D218C7"/>
    <w:rsid w:val="00D22441"/>
    <w:rsid w:val="00D24E33"/>
    <w:rsid w:val="00D25807"/>
    <w:rsid w:val="00D32742"/>
    <w:rsid w:val="00D32C7F"/>
    <w:rsid w:val="00D33EA8"/>
    <w:rsid w:val="00D34F02"/>
    <w:rsid w:val="00D37ABF"/>
    <w:rsid w:val="00D37BB3"/>
    <w:rsid w:val="00D41D21"/>
    <w:rsid w:val="00D428FE"/>
    <w:rsid w:val="00D4359B"/>
    <w:rsid w:val="00D507FD"/>
    <w:rsid w:val="00D513AC"/>
    <w:rsid w:val="00D56113"/>
    <w:rsid w:val="00D6073C"/>
    <w:rsid w:val="00D62A8E"/>
    <w:rsid w:val="00D70577"/>
    <w:rsid w:val="00D7107A"/>
    <w:rsid w:val="00D740D7"/>
    <w:rsid w:val="00D74720"/>
    <w:rsid w:val="00D748CA"/>
    <w:rsid w:val="00D7536A"/>
    <w:rsid w:val="00D76787"/>
    <w:rsid w:val="00D776DC"/>
    <w:rsid w:val="00D800BA"/>
    <w:rsid w:val="00D80CED"/>
    <w:rsid w:val="00D9012B"/>
    <w:rsid w:val="00D93442"/>
    <w:rsid w:val="00D94617"/>
    <w:rsid w:val="00D961BD"/>
    <w:rsid w:val="00D96E3E"/>
    <w:rsid w:val="00DA0971"/>
    <w:rsid w:val="00DA239A"/>
    <w:rsid w:val="00DA3D84"/>
    <w:rsid w:val="00DB4CAA"/>
    <w:rsid w:val="00DB534C"/>
    <w:rsid w:val="00DB598A"/>
    <w:rsid w:val="00DB7468"/>
    <w:rsid w:val="00DC1A50"/>
    <w:rsid w:val="00DC5CE2"/>
    <w:rsid w:val="00DC7716"/>
    <w:rsid w:val="00DD3D38"/>
    <w:rsid w:val="00DE20F0"/>
    <w:rsid w:val="00DE6109"/>
    <w:rsid w:val="00DF01BB"/>
    <w:rsid w:val="00DF0647"/>
    <w:rsid w:val="00DF08FC"/>
    <w:rsid w:val="00DF7DC4"/>
    <w:rsid w:val="00E01476"/>
    <w:rsid w:val="00E023B6"/>
    <w:rsid w:val="00E0295B"/>
    <w:rsid w:val="00E10DF4"/>
    <w:rsid w:val="00E11556"/>
    <w:rsid w:val="00E11F8D"/>
    <w:rsid w:val="00E1205B"/>
    <w:rsid w:val="00E12D9A"/>
    <w:rsid w:val="00E21FD6"/>
    <w:rsid w:val="00E22865"/>
    <w:rsid w:val="00E260FB"/>
    <w:rsid w:val="00E303C8"/>
    <w:rsid w:val="00E3040F"/>
    <w:rsid w:val="00E36130"/>
    <w:rsid w:val="00E4111E"/>
    <w:rsid w:val="00E416B0"/>
    <w:rsid w:val="00E4635E"/>
    <w:rsid w:val="00E464D7"/>
    <w:rsid w:val="00E47968"/>
    <w:rsid w:val="00E50DD5"/>
    <w:rsid w:val="00E51664"/>
    <w:rsid w:val="00E52E0B"/>
    <w:rsid w:val="00E53F6E"/>
    <w:rsid w:val="00E56847"/>
    <w:rsid w:val="00E578AF"/>
    <w:rsid w:val="00E57B98"/>
    <w:rsid w:val="00E63277"/>
    <w:rsid w:val="00E63B06"/>
    <w:rsid w:val="00E65D4F"/>
    <w:rsid w:val="00E67A7F"/>
    <w:rsid w:val="00E70016"/>
    <w:rsid w:val="00E715C5"/>
    <w:rsid w:val="00E72FC7"/>
    <w:rsid w:val="00E76621"/>
    <w:rsid w:val="00E8090C"/>
    <w:rsid w:val="00E84D76"/>
    <w:rsid w:val="00E870A0"/>
    <w:rsid w:val="00E87FE7"/>
    <w:rsid w:val="00E92818"/>
    <w:rsid w:val="00E94093"/>
    <w:rsid w:val="00E94288"/>
    <w:rsid w:val="00E9678E"/>
    <w:rsid w:val="00EA0659"/>
    <w:rsid w:val="00EA0EFF"/>
    <w:rsid w:val="00EA0F83"/>
    <w:rsid w:val="00EA1A81"/>
    <w:rsid w:val="00EA3459"/>
    <w:rsid w:val="00EB4420"/>
    <w:rsid w:val="00EB4D41"/>
    <w:rsid w:val="00EB57E8"/>
    <w:rsid w:val="00EB64CF"/>
    <w:rsid w:val="00EB650F"/>
    <w:rsid w:val="00EC1DB5"/>
    <w:rsid w:val="00EC1E66"/>
    <w:rsid w:val="00EC58EE"/>
    <w:rsid w:val="00ED08D0"/>
    <w:rsid w:val="00ED0B85"/>
    <w:rsid w:val="00ED7C9E"/>
    <w:rsid w:val="00EE1E1F"/>
    <w:rsid w:val="00EE4E84"/>
    <w:rsid w:val="00EE6028"/>
    <w:rsid w:val="00F00A7A"/>
    <w:rsid w:val="00F069AA"/>
    <w:rsid w:val="00F14D58"/>
    <w:rsid w:val="00F216B9"/>
    <w:rsid w:val="00F21C7B"/>
    <w:rsid w:val="00F24DFA"/>
    <w:rsid w:val="00F26402"/>
    <w:rsid w:val="00F3067D"/>
    <w:rsid w:val="00F30846"/>
    <w:rsid w:val="00F31554"/>
    <w:rsid w:val="00F343CE"/>
    <w:rsid w:val="00F35AF0"/>
    <w:rsid w:val="00F4304F"/>
    <w:rsid w:val="00F44ABC"/>
    <w:rsid w:val="00F47833"/>
    <w:rsid w:val="00F47C5D"/>
    <w:rsid w:val="00F47F11"/>
    <w:rsid w:val="00F52466"/>
    <w:rsid w:val="00F53180"/>
    <w:rsid w:val="00F53AC6"/>
    <w:rsid w:val="00F55C10"/>
    <w:rsid w:val="00F612B2"/>
    <w:rsid w:val="00F65442"/>
    <w:rsid w:val="00F65488"/>
    <w:rsid w:val="00F663DB"/>
    <w:rsid w:val="00F667CC"/>
    <w:rsid w:val="00F70191"/>
    <w:rsid w:val="00F70AF0"/>
    <w:rsid w:val="00F720B1"/>
    <w:rsid w:val="00F76EE3"/>
    <w:rsid w:val="00F7789F"/>
    <w:rsid w:val="00F83753"/>
    <w:rsid w:val="00F83CB4"/>
    <w:rsid w:val="00F86D1F"/>
    <w:rsid w:val="00F874FF"/>
    <w:rsid w:val="00F91E8A"/>
    <w:rsid w:val="00F93587"/>
    <w:rsid w:val="00F94B3B"/>
    <w:rsid w:val="00F96B2B"/>
    <w:rsid w:val="00F973B5"/>
    <w:rsid w:val="00FA1458"/>
    <w:rsid w:val="00FA1B4F"/>
    <w:rsid w:val="00FA27BA"/>
    <w:rsid w:val="00FA64B6"/>
    <w:rsid w:val="00FA69E1"/>
    <w:rsid w:val="00FA7860"/>
    <w:rsid w:val="00FA7F00"/>
    <w:rsid w:val="00FB059A"/>
    <w:rsid w:val="00FB0DE2"/>
    <w:rsid w:val="00FB302A"/>
    <w:rsid w:val="00FB4695"/>
    <w:rsid w:val="00FB4C9F"/>
    <w:rsid w:val="00FB652A"/>
    <w:rsid w:val="00FB76F1"/>
    <w:rsid w:val="00FC363C"/>
    <w:rsid w:val="00FC4020"/>
    <w:rsid w:val="00FC431B"/>
    <w:rsid w:val="00FC588B"/>
    <w:rsid w:val="00FC7F1F"/>
    <w:rsid w:val="00FD0E7E"/>
    <w:rsid w:val="00FD5EBA"/>
    <w:rsid w:val="00FE1931"/>
    <w:rsid w:val="00FE3BA0"/>
    <w:rsid w:val="00FF0128"/>
    <w:rsid w:val="00FF0985"/>
    <w:rsid w:val="00FF1A8B"/>
    <w:rsid w:val="00FF1ACB"/>
    <w:rsid w:val="00FF5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98B9128"/>
  <w15:docId w15:val="{26F3655F-5869-4625-BC4E-06F53F402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qFormat="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95DE4"/>
    <w:pPr>
      <w:ind w:firstLine="284"/>
      <w:jc w:val="both"/>
    </w:pPr>
    <w:rPr>
      <w:sz w:val="24"/>
      <w:szCs w:val="24"/>
    </w:rPr>
  </w:style>
  <w:style w:type="paragraph" w:styleId="10">
    <w:name w:val="heading 1"/>
    <w:aliases w:val="Заголовок 1 Знак Знак,Заголовок 1 Знак Знак Знак"/>
    <w:basedOn w:val="a1"/>
    <w:link w:val="12"/>
    <w:uiPriority w:val="9"/>
    <w:qFormat/>
    <w:rsid w:val="006E7B69"/>
    <w:pPr>
      <w:ind w:firstLine="567"/>
      <w:outlineLvl w:val="0"/>
    </w:pPr>
    <w:rPr>
      <w:b/>
      <w:bCs/>
      <w:kern w:val="36"/>
      <w:szCs w:val="48"/>
    </w:rPr>
  </w:style>
  <w:style w:type="paragraph" w:styleId="2">
    <w:name w:val="heading 2"/>
    <w:aliases w:val="Знак2 Знак,Знак2,Знак2 Знак Знак Знак,Знак2 Знак1,Заголовок 2 Знак1,Заголовок 2 Знак Знак,ГЛАВА"/>
    <w:basedOn w:val="a1"/>
    <w:next w:val="a1"/>
    <w:link w:val="20"/>
    <w:unhideWhenUsed/>
    <w:qFormat/>
    <w:rsid w:val="001848BB"/>
    <w:pPr>
      <w:keepNext/>
      <w:keepLines/>
      <w:numPr>
        <w:ilvl w:val="1"/>
        <w:numId w:val="15"/>
      </w:numPr>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Знак3 Знак,Знак3,Знак3 Знак Знак Знак,ПодЗаголовок"/>
    <w:basedOn w:val="a1"/>
    <w:next w:val="a1"/>
    <w:link w:val="30"/>
    <w:unhideWhenUsed/>
    <w:qFormat/>
    <w:rsid w:val="00781771"/>
    <w:pPr>
      <w:keepNext/>
      <w:numPr>
        <w:ilvl w:val="2"/>
        <w:numId w:val="15"/>
      </w:numPr>
      <w:outlineLvl w:val="2"/>
    </w:pPr>
    <w:rPr>
      <w:b/>
      <w:bCs/>
      <w:szCs w:val="26"/>
    </w:rPr>
  </w:style>
  <w:style w:type="paragraph" w:styleId="4">
    <w:name w:val="heading 4"/>
    <w:basedOn w:val="a1"/>
    <w:next w:val="a1"/>
    <w:link w:val="40"/>
    <w:semiHidden/>
    <w:unhideWhenUsed/>
    <w:qFormat/>
    <w:rsid w:val="001848BB"/>
    <w:pPr>
      <w:keepNext/>
      <w:keepLines/>
      <w:numPr>
        <w:ilvl w:val="3"/>
        <w:numId w:val="15"/>
      </w:numPr>
      <w:spacing w:before="40"/>
      <w:ind w:left="864" w:hanging="144"/>
      <w:outlineLvl w:val="3"/>
    </w:pPr>
    <w:rPr>
      <w:rFonts w:asciiTheme="majorHAnsi" w:eastAsiaTheme="majorEastAsia" w:hAnsiTheme="majorHAnsi" w:cstheme="majorBidi"/>
      <w:i/>
      <w:iCs/>
      <w:color w:val="2E74B5" w:themeColor="accent1" w:themeShade="BF"/>
    </w:rPr>
  </w:style>
  <w:style w:type="paragraph" w:styleId="5">
    <w:name w:val="heading 5"/>
    <w:basedOn w:val="a1"/>
    <w:next w:val="a1"/>
    <w:link w:val="50"/>
    <w:semiHidden/>
    <w:unhideWhenUsed/>
    <w:qFormat/>
    <w:rsid w:val="001848BB"/>
    <w:pPr>
      <w:keepNext/>
      <w:keepLines/>
      <w:numPr>
        <w:ilvl w:val="4"/>
        <w:numId w:val="15"/>
      </w:numPr>
      <w:spacing w:before="40"/>
      <w:ind w:left="1008" w:hanging="432"/>
      <w:outlineLvl w:val="4"/>
    </w:pPr>
    <w:rPr>
      <w:rFonts w:asciiTheme="majorHAnsi" w:eastAsiaTheme="majorEastAsia" w:hAnsiTheme="majorHAnsi" w:cstheme="majorBidi"/>
      <w:color w:val="2E74B5" w:themeColor="accent1" w:themeShade="BF"/>
    </w:rPr>
  </w:style>
  <w:style w:type="paragraph" w:styleId="6">
    <w:name w:val="heading 6"/>
    <w:basedOn w:val="a1"/>
    <w:next w:val="a1"/>
    <w:link w:val="60"/>
    <w:semiHidden/>
    <w:unhideWhenUsed/>
    <w:qFormat/>
    <w:rsid w:val="001848BB"/>
    <w:pPr>
      <w:keepNext/>
      <w:keepLines/>
      <w:numPr>
        <w:ilvl w:val="5"/>
        <w:numId w:val="15"/>
      </w:numPr>
      <w:spacing w:before="40"/>
      <w:ind w:left="1152" w:hanging="432"/>
      <w:outlineLvl w:val="5"/>
    </w:pPr>
    <w:rPr>
      <w:rFonts w:asciiTheme="majorHAnsi" w:eastAsiaTheme="majorEastAsia" w:hAnsiTheme="majorHAnsi" w:cstheme="majorBidi"/>
      <w:color w:val="1F4D78" w:themeColor="accent1" w:themeShade="7F"/>
    </w:rPr>
  </w:style>
  <w:style w:type="paragraph" w:styleId="7">
    <w:name w:val="heading 7"/>
    <w:aliases w:val="Заголовок x.x"/>
    <w:basedOn w:val="a1"/>
    <w:next w:val="a1"/>
    <w:link w:val="70"/>
    <w:semiHidden/>
    <w:unhideWhenUsed/>
    <w:qFormat/>
    <w:rsid w:val="001848BB"/>
    <w:pPr>
      <w:keepNext/>
      <w:keepLines/>
      <w:numPr>
        <w:ilvl w:val="6"/>
        <w:numId w:val="15"/>
      </w:numPr>
      <w:spacing w:before="40"/>
      <w:ind w:left="1296" w:hanging="288"/>
      <w:outlineLvl w:val="6"/>
    </w:pPr>
    <w:rPr>
      <w:rFonts w:asciiTheme="majorHAnsi" w:eastAsiaTheme="majorEastAsia" w:hAnsiTheme="majorHAnsi" w:cstheme="majorBidi"/>
      <w:i/>
      <w:iCs/>
      <w:color w:val="1F4D78" w:themeColor="accent1" w:themeShade="7F"/>
    </w:rPr>
  </w:style>
  <w:style w:type="paragraph" w:styleId="8">
    <w:name w:val="heading 8"/>
    <w:basedOn w:val="a1"/>
    <w:next w:val="a1"/>
    <w:link w:val="80"/>
    <w:semiHidden/>
    <w:unhideWhenUsed/>
    <w:qFormat/>
    <w:rsid w:val="001848BB"/>
    <w:pPr>
      <w:keepNext/>
      <w:keepLines/>
      <w:numPr>
        <w:ilvl w:val="7"/>
        <w:numId w:val="15"/>
      </w:numPr>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semiHidden/>
    <w:unhideWhenUsed/>
    <w:qFormat/>
    <w:rsid w:val="001848BB"/>
    <w:pPr>
      <w:keepNext/>
      <w:keepLines/>
      <w:numPr>
        <w:ilvl w:val="8"/>
        <w:numId w:val="15"/>
      </w:numPr>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rsid w:val="00A3761A"/>
    <w:pPr>
      <w:tabs>
        <w:tab w:val="center" w:pos="4677"/>
        <w:tab w:val="right" w:pos="9355"/>
      </w:tabs>
    </w:pPr>
  </w:style>
  <w:style w:type="paragraph" w:styleId="a7">
    <w:name w:val="footer"/>
    <w:basedOn w:val="a1"/>
    <w:link w:val="a8"/>
    <w:uiPriority w:val="99"/>
    <w:rsid w:val="00A3761A"/>
    <w:pPr>
      <w:tabs>
        <w:tab w:val="center" w:pos="4677"/>
        <w:tab w:val="right" w:pos="9355"/>
      </w:tabs>
    </w:pPr>
  </w:style>
  <w:style w:type="character" w:styleId="a9">
    <w:name w:val="page number"/>
    <w:basedOn w:val="a2"/>
    <w:rsid w:val="00A3761A"/>
  </w:style>
  <w:style w:type="table" w:styleId="aa">
    <w:name w:val="Table Grid"/>
    <w:basedOn w:val="a3"/>
    <w:uiPriority w:val="59"/>
    <w:rsid w:val="00C52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Cell">
    <w:name w:val="ConsCell"/>
    <w:rsid w:val="00AF4B18"/>
    <w:pPr>
      <w:widowControl w:val="0"/>
      <w:autoSpaceDE w:val="0"/>
      <w:autoSpaceDN w:val="0"/>
      <w:adjustRightInd w:val="0"/>
    </w:pPr>
    <w:rPr>
      <w:rFonts w:ascii="Arial" w:hAnsi="Arial" w:cs="Arial"/>
    </w:rPr>
  </w:style>
  <w:style w:type="paragraph" w:customStyle="1" w:styleId="S">
    <w:name w:val="S_Титульный"/>
    <w:basedOn w:val="a1"/>
    <w:qFormat/>
    <w:rsid w:val="000158F5"/>
    <w:pPr>
      <w:spacing w:line="360" w:lineRule="auto"/>
      <w:ind w:left="3060"/>
      <w:jc w:val="right"/>
    </w:pPr>
    <w:rPr>
      <w:b/>
      <w:caps/>
    </w:rPr>
  </w:style>
  <w:style w:type="paragraph" w:customStyle="1" w:styleId="ab">
    <w:name w:val="Заголовок титульного листа"/>
    <w:basedOn w:val="a1"/>
    <w:next w:val="a1"/>
    <w:semiHidden/>
    <w:rsid w:val="000158F5"/>
    <w:pPr>
      <w:spacing w:line="360" w:lineRule="auto"/>
      <w:ind w:left="3060"/>
      <w:jc w:val="right"/>
    </w:pPr>
    <w:rPr>
      <w:b/>
      <w:caps/>
    </w:rPr>
  </w:style>
  <w:style w:type="character" w:customStyle="1" w:styleId="a6">
    <w:name w:val="Верхний колонтитул Знак"/>
    <w:link w:val="a5"/>
    <w:uiPriority w:val="99"/>
    <w:qFormat/>
    <w:rsid w:val="00AF22FC"/>
    <w:rPr>
      <w:sz w:val="24"/>
      <w:szCs w:val="24"/>
    </w:rPr>
  </w:style>
  <w:style w:type="character" w:customStyle="1" w:styleId="a8">
    <w:name w:val="Нижний колонтитул Знак"/>
    <w:link w:val="a7"/>
    <w:uiPriority w:val="99"/>
    <w:qFormat/>
    <w:rsid w:val="00AF22FC"/>
    <w:rPr>
      <w:sz w:val="24"/>
      <w:szCs w:val="24"/>
    </w:rPr>
  </w:style>
  <w:style w:type="paragraph" w:styleId="ac">
    <w:name w:val="Document Map"/>
    <w:basedOn w:val="a1"/>
    <w:link w:val="ad"/>
    <w:uiPriority w:val="99"/>
    <w:semiHidden/>
    <w:unhideWhenUsed/>
    <w:rsid w:val="004B5A32"/>
    <w:rPr>
      <w:rFonts w:ascii="Tahoma" w:hAnsi="Tahoma" w:cs="Tahoma"/>
      <w:sz w:val="16"/>
      <w:szCs w:val="16"/>
    </w:rPr>
  </w:style>
  <w:style w:type="character" w:customStyle="1" w:styleId="ad">
    <w:name w:val="Схема документа Знак"/>
    <w:link w:val="ac"/>
    <w:uiPriority w:val="99"/>
    <w:semiHidden/>
    <w:rsid w:val="004B5A32"/>
    <w:rPr>
      <w:rFonts w:ascii="Tahoma" w:hAnsi="Tahoma" w:cs="Tahoma"/>
      <w:sz w:val="16"/>
      <w:szCs w:val="16"/>
    </w:rPr>
  </w:style>
  <w:style w:type="paragraph" w:styleId="ae">
    <w:name w:val="Balloon Text"/>
    <w:basedOn w:val="a1"/>
    <w:link w:val="af"/>
    <w:uiPriority w:val="99"/>
    <w:unhideWhenUsed/>
    <w:qFormat/>
    <w:rsid w:val="00462AF3"/>
    <w:rPr>
      <w:rFonts w:ascii="Tahoma" w:hAnsi="Tahoma" w:cs="Tahoma"/>
      <w:sz w:val="16"/>
      <w:szCs w:val="16"/>
    </w:rPr>
  </w:style>
  <w:style w:type="character" w:customStyle="1" w:styleId="af">
    <w:name w:val="Текст выноски Знак"/>
    <w:link w:val="ae"/>
    <w:uiPriority w:val="99"/>
    <w:qFormat/>
    <w:rsid w:val="00462AF3"/>
    <w:rPr>
      <w:rFonts w:ascii="Tahoma" w:hAnsi="Tahoma" w:cs="Tahoma"/>
      <w:sz w:val="16"/>
      <w:szCs w:val="16"/>
    </w:rPr>
  </w:style>
  <w:style w:type="character" w:customStyle="1" w:styleId="12">
    <w:name w:val="Заголовок 1 Знак"/>
    <w:aliases w:val="Заголовок 1 Знак Знак Знак1,Заголовок 1 Знак Знак Знак Знак"/>
    <w:link w:val="10"/>
    <w:uiPriority w:val="9"/>
    <w:qFormat/>
    <w:rsid w:val="006E7B69"/>
    <w:rPr>
      <w:b/>
      <w:bCs/>
      <w:kern w:val="36"/>
      <w:sz w:val="24"/>
      <w:szCs w:val="48"/>
    </w:rPr>
  </w:style>
  <w:style w:type="paragraph" w:customStyle="1" w:styleId="s10">
    <w:name w:val="s_1"/>
    <w:basedOn w:val="a1"/>
    <w:rsid w:val="00D740D7"/>
    <w:pPr>
      <w:spacing w:before="100" w:beforeAutospacing="1" w:after="100" w:afterAutospacing="1"/>
    </w:pPr>
  </w:style>
  <w:style w:type="character" w:styleId="af0">
    <w:name w:val="Hyperlink"/>
    <w:uiPriority w:val="99"/>
    <w:unhideWhenUsed/>
    <w:rsid w:val="00D740D7"/>
    <w:rPr>
      <w:color w:val="0000FF"/>
      <w:u w:val="single"/>
    </w:rPr>
  </w:style>
  <w:style w:type="character" w:customStyle="1" w:styleId="apple-converted-space">
    <w:name w:val="apple-converted-space"/>
    <w:qFormat/>
    <w:rsid w:val="00D740D7"/>
  </w:style>
  <w:style w:type="character" w:customStyle="1" w:styleId="30">
    <w:name w:val="Заголовок 3 Знак"/>
    <w:aliases w:val="Знак3 Знак Знак,Знак3 Знак1,Знак3 Знак Знак Знак Знак,ПодЗаголовок Знак"/>
    <w:link w:val="3"/>
    <w:rsid w:val="00781771"/>
    <w:rPr>
      <w:b/>
      <w:bCs/>
      <w:sz w:val="24"/>
      <w:szCs w:val="26"/>
    </w:rPr>
  </w:style>
  <w:style w:type="paragraph" w:styleId="af1">
    <w:name w:val="Normal (Web)"/>
    <w:basedOn w:val="a1"/>
    <w:uiPriority w:val="99"/>
    <w:unhideWhenUsed/>
    <w:qFormat/>
    <w:rsid w:val="008F5CD0"/>
    <w:pPr>
      <w:spacing w:before="100" w:beforeAutospacing="1" w:after="100" w:afterAutospacing="1"/>
    </w:pPr>
  </w:style>
  <w:style w:type="paragraph" w:styleId="af2">
    <w:name w:val="TOC Heading"/>
    <w:basedOn w:val="10"/>
    <w:next w:val="a1"/>
    <w:uiPriority w:val="39"/>
    <w:semiHidden/>
    <w:unhideWhenUsed/>
    <w:qFormat/>
    <w:rsid w:val="00440D61"/>
    <w:pPr>
      <w:keepNext/>
      <w:keepLines/>
      <w:spacing w:before="480" w:line="276" w:lineRule="auto"/>
      <w:outlineLvl w:val="9"/>
    </w:pPr>
    <w:rPr>
      <w:rFonts w:ascii="Cambria" w:hAnsi="Cambria"/>
      <w:color w:val="365F91"/>
      <w:kern w:val="0"/>
      <w:sz w:val="28"/>
      <w:szCs w:val="28"/>
    </w:rPr>
  </w:style>
  <w:style w:type="paragraph" w:styleId="21">
    <w:name w:val="toc 2"/>
    <w:basedOn w:val="a1"/>
    <w:next w:val="a1"/>
    <w:autoRedefine/>
    <w:uiPriority w:val="39"/>
    <w:unhideWhenUsed/>
    <w:qFormat/>
    <w:rsid w:val="00440D61"/>
    <w:pPr>
      <w:spacing w:after="100" w:line="276" w:lineRule="auto"/>
      <w:ind w:left="220"/>
    </w:pPr>
    <w:rPr>
      <w:rFonts w:ascii="Calibri" w:hAnsi="Calibri"/>
      <w:sz w:val="22"/>
      <w:szCs w:val="22"/>
    </w:rPr>
  </w:style>
  <w:style w:type="paragraph" w:styleId="13">
    <w:name w:val="toc 1"/>
    <w:basedOn w:val="a1"/>
    <w:next w:val="a1"/>
    <w:autoRedefine/>
    <w:uiPriority w:val="39"/>
    <w:unhideWhenUsed/>
    <w:qFormat/>
    <w:rsid w:val="00795DE4"/>
    <w:pPr>
      <w:tabs>
        <w:tab w:val="right" w:leader="dot" w:pos="10196"/>
      </w:tabs>
      <w:ind w:right="284"/>
      <w:jc w:val="left"/>
    </w:pPr>
    <w:rPr>
      <w:b/>
      <w:szCs w:val="22"/>
    </w:rPr>
  </w:style>
  <w:style w:type="paragraph" w:styleId="31">
    <w:name w:val="toc 3"/>
    <w:basedOn w:val="a1"/>
    <w:next w:val="a1"/>
    <w:autoRedefine/>
    <w:unhideWhenUsed/>
    <w:qFormat/>
    <w:rsid w:val="0024051E"/>
    <w:pPr>
      <w:tabs>
        <w:tab w:val="right" w:leader="dot" w:pos="10196"/>
      </w:tabs>
      <w:ind w:right="284"/>
    </w:pPr>
    <w:rPr>
      <w:szCs w:val="22"/>
    </w:rPr>
  </w:style>
  <w:style w:type="character" w:customStyle="1" w:styleId="af3">
    <w:name w:val="Основной текст_"/>
    <w:link w:val="14"/>
    <w:rsid w:val="00D37BB3"/>
    <w:rPr>
      <w:sz w:val="26"/>
      <w:szCs w:val="26"/>
      <w:shd w:val="clear" w:color="auto" w:fill="FFFFFF"/>
    </w:rPr>
  </w:style>
  <w:style w:type="paragraph" w:styleId="51">
    <w:name w:val="toc 5"/>
    <w:basedOn w:val="a1"/>
    <w:next w:val="a1"/>
    <w:autoRedefine/>
    <w:uiPriority w:val="39"/>
    <w:semiHidden/>
    <w:unhideWhenUsed/>
    <w:rsid w:val="00781771"/>
    <w:pPr>
      <w:ind w:left="960"/>
    </w:pPr>
  </w:style>
  <w:style w:type="paragraph" w:customStyle="1" w:styleId="14">
    <w:name w:val="Основной текст1"/>
    <w:basedOn w:val="a1"/>
    <w:link w:val="af3"/>
    <w:rsid w:val="00D37BB3"/>
    <w:pPr>
      <w:shd w:val="clear" w:color="auto" w:fill="FFFFFF"/>
      <w:spacing w:before="300" w:after="660" w:line="0" w:lineRule="atLeast"/>
      <w:ind w:firstLine="0"/>
      <w:jc w:val="left"/>
    </w:pPr>
    <w:rPr>
      <w:sz w:val="26"/>
      <w:szCs w:val="26"/>
    </w:rPr>
  </w:style>
  <w:style w:type="character" w:customStyle="1" w:styleId="32">
    <w:name w:val="Основной текст (3)_"/>
    <w:link w:val="33"/>
    <w:rsid w:val="00D37BB3"/>
    <w:rPr>
      <w:sz w:val="27"/>
      <w:szCs w:val="27"/>
      <w:shd w:val="clear" w:color="auto" w:fill="FFFFFF"/>
    </w:rPr>
  </w:style>
  <w:style w:type="paragraph" w:customStyle="1" w:styleId="33">
    <w:name w:val="Основной текст (3)"/>
    <w:basedOn w:val="a1"/>
    <w:link w:val="32"/>
    <w:rsid w:val="00D37BB3"/>
    <w:pPr>
      <w:shd w:val="clear" w:color="auto" w:fill="FFFFFF"/>
      <w:spacing w:before="300" w:after="300" w:line="317" w:lineRule="exact"/>
      <w:ind w:firstLine="0"/>
      <w:jc w:val="center"/>
    </w:pPr>
    <w:rPr>
      <w:sz w:val="27"/>
      <w:szCs w:val="27"/>
    </w:rPr>
  </w:style>
  <w:style w:type="paragraph" w:customStyle="1" w:styleId="ConsPlusNormal">
    <w:name w:val="ConsPlusNormal"/>
    <w:link w:val="ConsPlusNormal0"/>
    <w:rsid w:val="00D37BB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37BB3"/>
    <w:rPr>
      <w:rFonts w:ascii="Arial" w:hAnsi="Arial" w:cs="Arial"/>
    </w:rPr>
  </w:style>
  <w:style w:type="paragraph" w:customStyle="1" w:styleId="ConsPlusNonformat">
    <w:name w:val="ConsPlusNonformat"/>
    <w:rsid w:val="00D37BB3"/>
    <w:pPr>
      <w:widowControl w:val="0"/>
      <w:autoSpaceDE w:val="0"/>
      <w:autoSpaceDN w:val="0"/>
      <w:adjustRightInd w:val="0"/>
    </w:pPr>
    <w:rPr>
      <w:rFonts w:ascii="Courier New" w:hAnsi="Courier New" w:cs="Courier New"/>
    </w:rPr>
  </w:style>
  <w:style w:type="paragraph" w:styleId="af4">
    <w:name w:val="No Spacing"/>
    <w:link w:val="af5"/>
    <w:uiPriority w:val="1"/>
    <w:qFormat/>
    <w:rsid w:val="00D37BB3"/>
    <w:rPr>
      <w:sz w:val="24"/>
      <w:szCs w:val="24"/>
    </w:rPr>
  </w:style>
  <w:style w:type="paragraph" w:styleId="af6">
    <w:name w:val="List Paragraph"/>
    <w:basedOn w:val="a1"/>
    <w:link w:val="af7"/>
    <w:qFormat/>
    <w:rsid w:val="00D37BB3"/>
    <w:pPr>
      <w:ind w:left="720" w:firstLine="0"/>
      <w:contextualSpacing/>
      <w:jc w:val="left"/>
    </w:pPr>
  </w:style>
  <w:style w:type="numbering" w:customStyle="1" w:styleId="15">
    <w:name w:val="Нет списка1"/>
    <w:next w:val="a4"/>
    <w:uiPriority w:val="99"/>
    <w:semiHidden/>
    <w:unhideWhenUsed/>
    <w:qFormat/>
    <w:rsid w:val="00D37BB3"/>
  </w:style>
  <w:style w:type="paragraph" w:customStyle="1" w:styleId="110">
    <w:name w:val="Табличный_боковик_11"/>
    <w:link w:val="111"/>
    <w:qFormat/>
    <w:rsid w:val="005259D4"/>
    <w:rPr>
      <w:sz w:val="22"/>
      <w:szCs w:val="24"/>
    </w:rPr>
  </w:style>
  <w:style w:type="character" w:customStyle="1" w:styleId="111">
    <w:name w:val="Табличный_боковик_11 Знак"/>
    <w:link w:val="110"/>
    <w:rsid w:val="005259D4"/>
    <w:rPr>
      <w:sz w:val="22"/>
      <w:szCs w:val="24"/>
    </w:rPr>
  </w:style>
  <w:style w:type="character" w:customStyle="1" w:styleId="af5">
    <w:name w:val="Без интервала Знак"/>
    <w:link w:val="af4"/>
    <w:uiPriority w:val="99"/>
    <w:locked/>
    <w:rsid w:val="009052FE"/>
    <w:rPr>
      <w:sz w:val="24"/>
      <w:szCs w:val="24"/>
    </w:rPr>
  </w:style>
  <w:style w:type="paragraph" w:customStyle="1" w:styleId="formattext">
    <w:name w:val="formattext"/>
    <w:basedOn w:val="a1"/>
    <w:rsid w:val="00D513AC"/>
    <w:pPr>
      <w:spacing w:before="100" w:beforeAutospacing="1" w:after="100" w:afterAutospacing="1"/>
      <w:ind w:firstLine="0"/>
      <w:jc w:val="left"/>
    </w:pPr>
  </w:style>
  <w:style w:type="character" w:customStyle="1" w:styleId="af7">
    <w:name w:val="Абзац списка Знак"/>
    <w:link w:val="af6"/>
    <w:qFormat/>
    <w:rsid w:val="004B3E27"/>
    <w:rPr>
      <w:sz w:val="24"/>
      <w:szCs w:val="24"/>
    </w:rPr>
  </w:style>
  <w:style w:type="paragraph" w:customStyle="1" w:styleId="09515">
    <w:name w:val="Стиль Первая строка:  095 см Междустр.интервал:  точно 15 пт"/>
    <w:basedOn w:val="a1"/>
    <w:autoRedefine/>
    <w:rsid w:val="004B3E27"/>
    <w:pPr>
      <w:ind w:firstLine="709"/>
    </w:pPr>
    <w:rPr>
      <w:szCs w:val="20"/>
    </w:rPr>
  </w:style>
  <w:style w:type="paragraph" w:customStyle="1" w:styleId="S0">
    <w:name w:val="S_Обычный"/>
    <w:basedOn w:val="a1"/>
    <w:link w:val="S2"/>
    <w:autoRedefine/>
    <w:qFormat/>
    <w:rsid w:val="004B3E27"/>
    <w:pPr>
      <w:ind w:firstLine="709"/>
    </w:pPr>
  </w:style>
  <w:style w:type="character" w:customStyle="1" w:styleId="S2">
    <w:name w:val="S_Обычный Знак"/>
    <w:basedOn w:val="a2"/>
    <w:link w:val="S0"/>
    <w:rsid w:val="004B3E27"/>
    <w:rPr>
      <w:sz w:val="24"/>
      <w:szCs w:val="24"/>
    </w:rPr>
  </w:style>
  <w:style w:type="character" w:styleId="af8">
    <w:name w:val="FollowedHyperlink"/>
    <w:basedOn w:val="a2"/>
    <w:uiPriority w:val="99"/>
    <w:unhideWhenUsed/>
    <w:rsid w:val="008C4690"/>
    <w:rPr>
      <w:color w:val="954F72" w:themeColor="followedHyperlink"/>
      <w:u w:val="single"/>
    </w:rPr>
  </w:style>
  <w:style w:type="numbering" w:customStyle="1" w:styleId="1111113">
    <w:name w:val="1 / 1.1 / 1.1.13"/>
    <w:rsid w:val="008C4690"/>
    <w:pPr>
      <w:numPr>
        <w:numId w:val="10"/>
      </w:numPr>
    </w:pPr>
  </w:style>
  <w:style w:type="character" w:customStyle="1" w:styleId="20">
    <w:name w:val="Заголовок 2 Знак"/>
    <w:aliases w:val="Знак2 Знак Знак,Знак2 Знак2,Знак2 Знак Знак Знак Знак,Знак2 Знак1 Знак,Заголовок 2 Знак1 Знак,Заголовок 2 Знак Знак Знак,ГЛАВА Знак"/>
    <w:basedOn w:val="a2"/>
    <w:link w:val="2"/>
    <w:qFormat/>
    <w:rsid w:val="001848BB"/>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2"/>
    <w:link w:val="4"/>
    <w:semiHidden/>
    <w:rsid w:val="001848BB"/>
    <w:rPr>
      <w:rFonts w:asciiTheme="majorHAnsi" w:eastAsiaTheme="majorEastAsia" w:hAnsiTheme="majorHAnsi" w:cstheme="majorBidi"/>
      <w:i/>
      <w:iCs/>
      <w:color w:val="2E74B5" w:themeColor="accent1" w:themeShade="BF"/>
      <w:sz w:val="24"/>
      <w:szCs w:val="24"/>
    </w:rPr>
  </w:style>
  <w:style w:type="character" w:customStyle="1" w:styleId="50">
    <w:name w:val="Заголовок 5 Знак"/>
    <w:basedOn w:val="a2"/>
    <w:link w:val="5"/>
    <w:semiHidden/>
    <w:rsid w:val="001848BB"/>
    <w:rPr>
      <w:rFonts w:asciiTheme="majorHAnsi" w:eastAsiaTheme="majorEastAsia" w:hAnsiTheme="majorHAnsi" w:cstheme="majorBidi"/>
      <w:color w:val="2E74B5" w:themeColor="accent1" w:themeShade="BF"/>
      <w:sz w:val="24"/>
      <w:szCs w:val="24"/>
    </w:rPr>
  </w:style>
  <w:style w:type="character" w:customStyle="1" w:styleId="60">
    <w:name w:val="Заголовок 6 Знак"/>
    <w:basedOn w:val="a2"/>
    <w:link w:val="6"/>
    <w:semiHidden/>
    <w:rsid w:val="001848BB"/>
    <w:rPr>
      <w:rFonts w:asciiTheme="majorHAnsi" w:eastAsiaTheme="majorEastAsia" w:hAnsiTheme="majorHAnsi" w:cstheme="majorBidi"/>
      <w:color w:val="1F4D78" w:themeColor="accent1" w:themeShade="7F"/>
      <w:sz w:val="24"/>
      <w:szCs w:val="24"/>
    </w:rPr>
  </w:style>
  <w:style w:type="character" w:customStyle="1" w:styleId="70">
    <w:name w:val="Заголовок 7 Знак"/>
    <w:aliases w:val="Заголовок x.x Знак"/>
    <w:basedOn w:val="a2"/>
    <w:link w:val="7"/>
    <w:semiHidden/>
    <w:rsid w:val="001848BB"/>
    <w:rPr>
      <w:rFonts w:asciiTheme="majorHAnsi" w:eastAsiaTheme="majorEastAsia" w:hAnsiTheme="majorHAnsi" w:cstheme="majorBidi"/>
      <w:i/>
      <w:iCs/>
      <w:color w:val="1F4D78" w:themeColor="accent1" w:themeShade="7F"/>
      <w:sz w:val="24"/>
      <w:szCs w:val="24"/>
    </w:rPr>
  </w:style>
  <w:style w:type="character" w:customStyle="1" w:styleId="80">
    <w:name w:val="Заголовок 8 Знак"/>
    <w:basedOn w:val="a2"/>
    <w:link w:val="8"/>
    <w:semiHidden/>
    <w:rsid w:val="001848BB"/>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2"/>
    <w:link w:val="9"/>
    <w:semiHidden/>
    <w:rsid w:val="001848BB"/>
    <w:rPr>
      <w:rFonts w:asciiTheme="majorHAnsi" w:eastAsiaTheme="majorEastAsia" w:hAnsiTheme="majorHAnsi" w:cstheme="majorBidi"/>
      <w:i/>
      <w:iCs/>
      <w:color w:val="272727" w:themeColor="text1" w:themeTint="D8"/>
      <w:sz w:val="21"/>
      <w:szCs w:val="21"/>
    </w:rPr>
  </w:style>
  <w:style w:type="paragraph" w:customStyle="1" w:styleId="af9">
    <w:name w:val="Абзац"/>
    <w:basedOn w:val="a1"/>
    <w:link w:val="afa"/>
    <w:qFormat/>
    <w:rsid w:val="001848BB"/>
    <w:pPr>
      <w:spacing w:before="120" w:after="60"/>
      <w:ind w:firstLine="567"/>
    </w:pPr>
    <w:rPr>
      <w:lang w:val="x-none" w:eastAsia="x-none"/>
    </w:rPr>
  </w:style>
  <w:style w:type="character" w:customStyle="1" w:styleId="afa">
    <w:name w:val="Абзац Знак"/>
    <w:link w:val="af9"/>
    <w:qFormat/>
    <w:rsid w:val="001848BB"/>
    <w:rPr>
      <w:sz w:val="24"/>
      <w:szCs w:val="24"/>
      <w:lang w:val="x-none" w:eastAsia="x-none"/>
    </w:rPr>
  </w:style>
  <w:style w:type="paragraph" w:customStyle="1" w:styleId="ConsPlusTitle">
    <w:name w:val="ConsPlusTitle"/>
    <w:rsid w:val="001848BB"/>
    <w:pPr>
      <w:widowControl w:val="0"/>
      <w:autoSpaceDE w:val="0"/>
      <w:autoSpaceDN w:val="0"/>
      <w:adjustRightInd w:val="0"/>
    </w:pPr>
    <w:rPr>
      <w:rFonts w:ascii="Arial" w:hAnsi="Arial" w:cs="Arial"/>
      <w:b/>
      <w:bCs/>
    </w:rPr>
  </w:style>
  <w:style w:type="paragraph" w:styleId="a">
    <w:name w:val="List"/>
    <w:basedOn w:val="a1"/>
    <w:link w:val="afb"/>
    <w:rsid w:val="001848BB"/>
    <w:pPr>
      <w:numPr>
        <w:numId w:val="15"/>
      </w:numPr>
      <w:spacing w:after="60"/>
    </w:pPr>
    <w:rPr>
      <w:snapToGrid w:val="0"/>
      <w:lang w:val="x-none" w:eastAsia="x-none"/>
    </w:rPr>
  </w:style>
  <w:style w:type="character" w:customStyle="1" w:styleId="afb">
    <w:name w:val="Список Знак"/>
    <w:link w:val="a"/>
    <w:rsid w:val="001848BB"/>
    <w:rPr>
      <w:snapToGrid w:val="0"/>
      <w:sz w:val="24"/>
      <w:szCs w:val="24"/>
      <w:lang w:val="x-none" w:eastAsia="x-none"/>
    </w:rPr>
  </w:style>
  <w:style w:type="paragraph" w:styleId="afc">
    <w:name w:val="Title"/>
    <w:basedOn w:val="a1"/>
    <w:link w:val="afd"/>
    <w:qFormat/>
    <w:rsid w:val="001848BB"/>
    <w:pPr>
      <w:spacing w:line="300" w:lineRule="auto"/>
      <w:ind w:left="927" w:firstLine="0"/>
      <w:jc w:val="center"/>
    </w:pPr>
    <w:rPr>
      <w:lang w:val="x-none" w:eastAsia="x-none"/>
    </w:rPr>
  </w:style>
  <w:style w:type="character" w:customStyle="1" w:styleId="afd">
    <w:name w:val="Название Знак"/>
    <w:basedOn w:val="a2"/>
    <w:link w:val="afc"/>
    <w:rsid w:val="001848BB"/>
    <w:rPr>
      <w:sz w:val="24"/>
      <w:szCs w:val="24"/>
      <w:lang w:val="x-none" w:eastAsia="x-none"/>
    </w:rPr>
  </w:style>
  <w:style w:type="paragraph" w:customStyle="1" w:styleId="S1">
    <w:name w:val="S_Заголовок 1"/>
    <w:basedOn w:val="a1"/>
    <w:rsid w:val="001848BB"/>
    <w:pPr>
      <w:numPr>
        <w:numId w:val="16"/>
      </w:numPr>
      <w:jc w:val="center"/>
    </w:pPr>
    <w:rPr>
      <w:b/>
      <w:caps/>
    </w:rPr>
  </w:style>
  <w:style w:type="paragraph" w:customStyle="1" w:styleId="S20">
    <w:name w:val="S_Заголовок 2"/>
    <w:basedOn w:val="2"/>
    <w:rsid w:val="001848BB"/>
    <w:pPr>
      <w:numPr>
        <w:ilvl w:val="0"/>
        <w:numId w:val="0"/>
      </w:numPr>
      <w:tabs>
        <w:tab w:val="num" w:pos="360"/>
      </w:tabs>
      <w:spacing w:before="200"/>
    </w:pPr>
    <w:rPr>
      <w:b/>
      <w:bCs/>
      <w:color w:val="5B9BD5" w:themeColor="accent1"/>
    </w:rPr>
  </w:style>
  <w:style w:type="paragraph" w:customStyle="1" w:styleId="S3">
    <w:name w:val="S_Заголовок 3"/>
    <w:basedOn w:val="3"/>
    <w:rsid w:val="001848BB"/>
    <w:pPr>
      <w:numPr>
        <w:ilvl w:val="0"/>
        <w:numId w:val="0"/>
      </w:numPr>
      <w:tabs>
        <w:tab w:val="num" w:pos="360"/>
      </w:tabs>
      <w:ind w:left="720" w:hanging="432"/>
    </w:pPr>
  </w:style>
  <w:style w:type="paragraph" w:customStyle="1" w:styleId="S4">
    <w:name w:val="S_Заголовок 4"/>
    <w:basedOn w:val="4"/>
    <w:rsid w:val="001848BB"/>
    <w:pPr>
      <w:keepLines w:val="0"/>
      <w:numPr>
        <w:ilvl w:val="0"/>
        <w:numId w:val="0"/>
      </w:numPr>
      <w:tabs>
        <w:tab w:val="num" w:pos="360"/>
      </w:tabs>
      <w:suppressAutoHyphens/>
      <w:spacing w:before="240" w:after="60"/>
      <w:ind w:left="864" w:hanging="144"/>
      <w:jc w:val="left"/>
    </w:pPr>
    <w:rPr>
      <w:rFonts w:ascii="Calibri" w:eastAsia="Times New Roman" w:hAnsi="Calibri" w:cs="Times New Roman"/>
      <w:b/>
      <w:bCs/>
      <w:i w:val="0"/>
      <w:iCs w:val="0"/>
      <w:color w:val="auto"/>
      <w:sz w:val="28"/>
      <w:szCs w:val="28"/>
      <w:lang w:val="x-none" w:eastAsia="ar-SA"/>
    </w:rPr>
  </w:style>
  <w:style w:type="numbering" w:customStyle="1" w:styleId="1ai11">
    <w:name w:val="1 / a / i11"/>
    <w:basedOn w:val="a4"/>
    <w:next w:val="1ai"/>
    <w:semiHidden/>
    <w:rsid w:val="001848BB"/>
    <w:pPr>
      <w:numPr>
        <w:numId w:val="16"/>
      </w:numPr>
    </w:pPr>
  </w:style>
  <w:style w:type="numbering" w:styleId="1ai">
    <w:name w:val="Outline List 1"/>
    <w:basedOn w:val="a4"/>
    <w:uiPriority w:val="99"/>
    <w:qFormat/>
    <w:rsid w:val="001848BB"/>
    <w:pPr>
      <w:numPr>
        <w:numId w:val="13"/>
      </w:numPr>
    </w:pPr>
  </w:style>
  <w:style w:type="paragraph" w:styleId="afe">
    <w:name w:val="List Bullet"/>
    <w:basedOn w:val="a1"/>
    <w:autoRedefine/>
    <w:rsid w:val="001848BB"/>
    <w:pPr>
      <w:tabs>
        <w:tab w:val="num" w:pos="2149"/>
      </w:tabs>
      <w:spacing w:line="360" w:lineRule="auto"/>
      <w:ind w:left="2149" w:hanging="360"/>
    </w:pPr>
  </w:style>
  <w:style w:type="paragraph" w:customStyle="1" w:styleId="S5">
    <w:name w:val="S_Маркированный"/>
    <w:basedOn w:val="afe"/>
    <w:link w:val="S6"/>
    <w:qFormat/>
    <w:rsid w:val="001848BB"/>
    <w:pPr>
      <w:tabs>
        <w:tab w:val="clear" w:pos="2149"/>
        <w:tab w:val="num" w:pos="900"/>
      </w:tabs>
      <w:ind w:left="0" w:firstLine="720"/>
    </w:pPr>
  </w:style>
  <w:style w:type="numbering" w:customStyle="1" w:styleId="11">
    <w:name w:val="Статья / Раздел11"/>
    <w:basedOn w:val="a4"/>
    <w:next w:val="a0"/>
    <w:semiHidden/>
    <w:rsid w:val="001848BB"/>
    <w:pPr>
      <w:numPr>
        <w:numId w:val="17"/>
      </w:numPr>
    </w:pPr>
  </w:style>
  <w:style w:type="numbering" w:styleId="a0">
    <w:name w:val="Outline List 3"/>
    <w:basedOn w:val="a4"/>
    <w:rsid w:val="001848BB"/>
    <w:pPr>
      <w:numPr>
        <w:numId w:val="14"/>
      </w:numPr>
    </w:pPr>
  </w:style>
  <w:style w:type="paragraph" w:customStyle="1" w:styleId="aff">
    <w:name w:val="Табличный_заголовки"/>
    <w:basedOn w:val="a1"/>
    <w:qFormat/>
    <w:rsid w:val="001848BB"/>
    <w:pPr>
      <w:keepNext/>
      <w:keepLines/>
      <w:ind w:firstLine="0"/>
      <w:jc w:val="center"/>
    </w:pPr>
    <w:rPr>
      <w:b/>
      <w:sz w:val="22"/>
      <w:szCs w:val="22"/>
    </w:rPr>
  </w:style>
  <w:style w:type="paragraph" w:customStyle="1" w:styleId="aff0">
    <w:name w:val="Табличный_центр"/>
    <w:basedOn w:val="a1"/>
    <w:qFormat/>
    <w:rsid w:val="001848BB"/>
    <w:pPr>
      <w:ind w:firstLine="0"/>
      <w:jc w:val="center"/>
    </w:pPr>
    <w:rPr>
      <w:sz w:val="22"/>
      <w:szCs w:val="22"/>
    </w:rPr>
  </w:style>
  <w:style w:type="paragraph" w:customStyle="1" w:styleId="aff1">
    <w:name w:val="Знак Знак Знак Знак Знак Знак Знак Знак Знак Знак"/>
    <w:basedOn w:val="a1"/>
    <w:rsid w:val="001848BB"/>
    <w:pPr>
      <w:spacing w:before="100" w:beforeAutospacing="1" w:after="100" w:afterAutospacing="1"/>
      <w:ind w:firstLine="0"/>
      <w:jc w:val="left"/>
    </w:pPr>
    <w:rPr>
      <w:rFonts w:ascii="Tahoma" w:hAnsi="Tahoma"/>
      <w:sz w:val="20"/>
      <w:szCs w:val="20"/>
      <w:lang w:val="en-US" w:eastAsia="en-US"/>
    </w:rPr>
  </w:style>
  <w:style w:type="paragraph" w:customStyle="1" w:styleId="100">
    <w:name w:val="Табличный_центр_10"/>
    <w:basedOn w:val="a1"/>
    <w:qFormat/>
    <w:rsid w:val="001848BB"/>
    <w:pPr>
      <w:ind w:firstLine="0"/>
      <w:jc w:val="center"/>
    </w:pPr>
    <w:rPr>
      <w:sz w:val="20"/>
    </w:rPr>
  </w:style>
  <w:style w:type="character" w:customStyle="1" w:styleId="16">
    <w:name w:val="Красный1"/>
    <w:rsid w:val="001848BB"/>
    <w:rPr>
      <w:color w:val="FF0000"/>
      <w:sz w:val="16"/>
      <w:szCs w:val="16"/>
    </w:rPr>
  </w:style>
  <w:style w:type="character" w:customStyle="1" w:styleId="S6">
    <w:name w:val="S_Маркированный Знак Знак"/>
    <w:link w:val="S5"/>
    <w:rsid w:val="001848BB"/>
    <w:rPr>
      <w:sz w:val="24"/>
      <w:szCs w:val="24"/>
    </w:rPr>
  </w:style>
  <w:style w:type="character" w:styleId="aff2">
    <w:name w:val="Subtle Emphasis"/>
    <w:uiPriority w:val="19"/>
    <w:qFormat/>
    <w:rsid w:val="001848BB"/>
    <w:rPr>
      <w:i/>
      <w:iCs/>
      <w:color w:val="5A5A5A"/>
    </w:rPr>
  </w:style>
  <w:style w:type="paragraph" w:customStyle="1" w:styleId="aff3">
    <w:name w:val="Табличный"/>
    <w:basedOn w:val="a1"/>
    <w:rsid w:val="001848BB"/>
    <w:pPr>
      <w:keepNext/>
      <w:widowControl w:val="0"/>
      <w:spacing w:before="60" w:after="60"/>
      <w:ind w:firstLine="0"/>
      <w:jc w:val="center"/>
    </w:pPr>
    <w:rPr>
      <w:b/>
      <w:sz w:val="22"/>
      <w:szCs w:val="20"/>
    </w:rPr>
  </w:style>
  <w:style w:type="paragraph" w:customStyle="1" w:styleId="aff4">
    <w:name w:val="Табличный_слева"/>
    <w:basedOn w:val="a1"/>
    <w:qFormat/>
    <w:rsid w:val="001848BB"/>
    <w:pPr>
      <w:ind w:firstLine="0"/>
      <w:jc w:val="left"/>
    </w:pPr>
    <w:rPr>
      <w:sz w:val="22"/>
      <w:szCs w:val="22"/>
    </w:rPr>
  </w:style>
  <w:style w:type="paragraph" w:customStyle="1" w:styleId="aff5">
    <w:name w:val="Название таблицы"/>
    <w:basedOn w:val="aff6"/>
    <w:qFormat/>
    <w:rsid w:val="001848BB"/>
    <w:pPr>
      <w:keepNext/>
      <w:suppressAutoHyphens w:val="0"/>
      <w:spacing w:before="120"/>
    </w:pPr>
    <w:rPr>
      <w:sz w:val="22"/>
      <w:szCs w:val="22"/>
      <w:lang w:val="x-none" w:eastAsia="x-none"/>
    </w:rPr>
  </w:style>
  <w:style w:type="paragraph" w:styleId="aff6">
    <w:name w:val="caption"/>
    <w:basedOn w:val="a1"/>
    <w:next w:val="a1"/>
    <w:uiPriority w:val="35"/>
    <w:semiHidden/>
    <w:unhideWhenUsed/>
    <w:qFormat/>
    <w:rsid w:val="001848BB"/>
    <w:pPr>
      <w:suppressAutoHyphens/>
      <w:ind w:firstLine="0"/>
      <w:jc w:val="left"/>
    </w:pPr>
    <w:rPr>
      <w:b/>
      <w:bCs/>
      <w:sz w:val="20"/>
      <w:szCs w:val="20"/>
      <w:lang w:eastAsia="ar-SA"/>
    </w:rPr>
  </w:style>
  <w:style w:type="paragraph" w:styleId="71">
    <w:name w:val="toc 7"/>
    <w:basedOn w:val="a1"/>
    <w:next w:val="a1"/>
    <w:autoRedefine/>
    <w:rsid w:val="001848BB"/>
    <w:pPr>
      <w:suppressAutoHyphens/>
      <w:ind w:left="1440" w:firstLine="0"/>
      <w:jc w:val="left"/>
    </w:pPr>
    <w:rPr>
      <w:lang w:eastAsia="ar-SA"/>
    </w:rPr>
  </w:style>
  <w:style w:type="table" w:customStyle="1" w:styleId="17">
    <w:name w:val="Сетка таблицы1"/>
    <w:basedOn w:val="a3"/>
    <w:next w:val="aa"/>
    <w:uiPriority w:val="59"/>
    <w:rsid w:val="00063D8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7">
    <w:name w:val="Стиль Основной текст"/>
    <w:basedOn w:val="a1"/>
    <w:rsid w:val="000C60B6"/>
    <w:pPr>
      <w:suppressAutoHyphens/>
      <w:ind w:left="284" w:right="284" w:firstLine="709"/>
    </w:pPr>
    <w:rPr>
      <w:szCs w:val="20"/>
      <w:lang w:eastAsia="zh-CN"/>
    </w:rPr>
  </w:style>
  <w:style w:type="paragraph" w:customStyle="1" w:styleId="Style19">
    <w:name w:val="Style19"/>
    <w:basedOn w:val="a1"/>
    <w:rsid w:val="000C60B6"/>
    <w:pPr>
      <w:widowControl w:val="0"/>
      <w:suppressAutoHyphens/>
      <w:autoSpaceDE w:val="0"/>
      <w:spacing w:line="288" w:lineRule="exact"/>
      <w:ind w:firstLine="0"/>
    </w:pPr>
    <w:rPr>
      <w:lang w:eastAsia="zh-CN"/>
    </w:rPr>
  </w:style>
  <w:style w:type="paragraph" w:styleId="aff8">
    <w:name w:val="toa heading"/>
    <w:basedOn w:val="10"/>
    <w:next w:val="a1"/>
    <w:rsid w:val="000C60B6"/>
    <w:pPr>
      <w:keepNext/>
      <w:keepLines/>
      <w:spacing w:before="480" w:line="360" w:lineRule="auto"/>
      <w:ind w:firstLine="0"/>
      <w:jc w:val="left"/>
    </w:pPr>
    <w:rPr>
      <w:rFonts w:ascii="Cambria" w:hAnsi="Cambria"/>
      <w:color w:val="365F91"/>
      <w:kern w:val="0"/>
      <w:sz w:val="28"/>
      <w:szCs w:val="28"/>
      <w:lang w:eastAsia="zh-CN"/>
    </w:rPr>
  </w:style>
  <w:style w:type="paragraph" w:customStyle="1" w:styleId="Default">
    <w:name w:val="Default"/>
    <w:rsid w:val="000C60B6"/>
    <w:pPr>
      <w:suppressAutoHyphens/>
      <w:autoSpaceDE w:val="0"/>
    </w:pPr>
    <w:rPr>
      <w:color w:val="000000"/>
      <w:sz w:val="24"/>
      <w:szCs w:val="24"/>
      <w:lang w:eastAsia="zh-CN"/>
    </w:rPr>
  </w:style>
  <w:style w:type="paragraph" w:customStyle="1" w:styleId="1">
    <w:name w:val="Маркированный список1"/>
    <w:basedOn w:val="a1"/>
    <w:rsid w:val="000C60B6"/>
    <w:pPr>
      <w:numPr>
        <w:numId w:val="23"/>
      </w:numPr>
      <w:tabs>
        <w:tab w:val="left" w:pos="1080"/>
      </w:tabs>
      <w:suppressAutoHyphens/>
      <w:spacing w:line="360" w:lineRule="auto"/>
      <w:ind w:left="0" w:firstLine="720"/>
    </w:pPr>
    <w:rPr>
      <w:color w:val="333399"/>
      <w:w w:val="109"/>
      <w:lang w:eastAsia="zh-CN"/>
    </w:rPr>
  </w:style>
  <w:style w:type="paragraph" w:customStyle="1" w:styleId="aff9">
    <w:name w:val="Табличный_по ширине"/>
    <w:basedOn w:val="aff4"/>
    <w:rsid w:val="000C60B6"/>
    <w:pPr>
      <w:suppressAutoHyphens/>
      <w:jc w:val="both"/>
    </w:pPr>
    <w:rPr>
      <w:lang w:eastAsia="zh-CN"/>
    </w:rPr>
  </w:style>
  <w:style w:type="paragraph" w:customStyle="1" w:styleId="101">
    <w:name w:val="Табличный_нумерованный_10"/>
    <w:basedOn w:val="a1"/>
    <w:qFormat/>
    <w:rsid w:val="00D1398D"/>
    <w:pPr>
      <w:ind w:firstLine="0"/>
      <w:jc w:val="left"/>
    </w:pPr>
    <w:rPr>
      <w:sz w:val="20"/>
    </w:rPr>
  </w:style>
  <w:style w:type="paragraph" w:customStyle="1" w:styleId="affa">
    <w:name w:val="Содержимое таблицы"/>
    <w:basedOn w:val="a1"/>
    <w:qFormat/>
    <w:rsid w:val="00D1398D"/>
    <w:pPr>
      <w:suppressLineNumbers/>
      <w:spacing w:after="200" w:line="276" w:lineRule="auto"/>
      <w:ind w:firstLine="0"/>
      <w:jc w:val="left"/>
    </w:pPr>
    <w:rPr>
      <w:rFonts w:asciiTheme="minorHAnsi" w:eastAsiaTheme="minorHAnsi" w:hAnsiTheme="minorHAnsi" w:cstheme="minorBidi"/>
      <w:sz w:val="22"/>
      <w:szCs w:val="22"/>
      <w:lang w:eastAsia="en-US"/>
    </w:rPr>
  </w:style>
  <w:style w:type="character" w:customStyle="1" w:styleId="-">
    <w:name w:val="Интернет-ссылка"/>
    <w:basedOn w:val="a2"/>
    <w:uiPriority w:val="99"/>
    <w:unhideWhenUsed/>
    <w:rsid w:val="00D33EA8"/>
    <w:rPr>
      <w:color w:val="0563C1" w:themeColor="hyperlink"/>
      <w:u w:val="single"/>
    </w:rPr>
  </w:style>
  <w:style w:type="character" w:styleId="affb">
    <w:name w:val="Strong"/>
    <w:uiPriority w:val="22"/>
    <w:qFormat/>
    <w:rsid w:val="00D33EA8"/>
    <w:rPr>
      <w:b/>
      <w:bCs/>
    </w:rPr>
  </w:style>
  <w:style w:type="character" w:customStyle="1" w:styleId="affc">
    <w:name w:val="Привязка сноски"/>
    <w:rsid w:val="00D33EA8"/>
    <w:rPr>
      <w:vertAlign w:val="superscript"/>
    </w:rPr>
  </w:style>
  <w:style w:type="character" w:customStyle="1" w:styleId="FootnoteCharacters">
    <w:name w:val="Footnote Characters"/>
    <w:qFormat/>
    <w:rsid w:val="00D33EA8"/>
    <w:rPr>
      <w:vertAlign w:val="superscript"/>
    </w:rPr>
  </w:style>
  <w:style w:type="character" w:customStyle="1" w:styleId="affd">
    <w:name w:val="Текст сноски Знак"/>
    <w:basedOn w:val="a2"/>
    <w:qFormat/>
    <w:rsid w:val="00D33EA8"/>
    <w:rPr>
      <w:rFonts w:ascii="Times New Roman" w:eastAsia="Times New Roman" w:hAnsi="Times New Roman" w:cs="Times New Roman"/>
      <w:sz w:val="20"/>
      <w:szCs w:val="20"/>
      <w:lang w:eastAsia="ru-RU"/>
    </w:rPr>
  </w:style>
  <w:style w:type="character" w:customStyle="1" w:styleId="ListLabel1">
    <w:name w:val="ListLabel 1"/>
    <w:qFormat/>
    <w:rsid w:val="00D33EA8"/>
  </w:style>
  <w:style w:type="character" w:customStyle="1" w:styleId="ListLabel2">
    <w:name w:val="ListLabel 2"/>
    <w:qFormat/>
    <w:rsid w:val="00D33EA8"/>
    <w:rPr>
      <w:rFonts w:eastAsia="Times New Roman" w:cs="Times New Roman"/>
    </w:rPr>
  </w:style>
  <w:style w:type="character" w:customStyle="1" w:styleId="ListLabel3">
    <w:name w:val="ListLabel 3"/>
    <w:qFormat/>
    <w:rsid w:val="00D33EA8"/>
    <w:rPr>
      <w:rFonts w:cs="Courier New"/>
    </w:rPr>
  </w:style>
  <w:style w:type="character" w:customStyle="1" w:styleId="ListLabel4">
    <w:name w:val="ListLabel 4"/>
    <w:qFormat/>
    <w:rsid w:val="00D33EA8"/>
    <w:rPr>
      <w:rFonts w:cs="Courier New"/>
    </w:rPr>
  </w:style>
  <w:style w:type="character" w:customStyle="1" w:styleId="ListLabel5">
    <w:name w:val="ListLabel 5"/>
    <w:qFormat/>
    <w:rsid w:val="00D33EA8"/>
    <w:rPr>
      <w:rFonts w:cs="Courier New"/>
    </w:rPr>
  </w:style>
  <w:style w:type="character" w:customStyle="1" w:styleId="ListLabel6">
    <w:name w:val="ListLabel 6"/>
    <w:qFormat/>
    <w:rsid w:val="00D33EA8"/>
    <w:rPr>
      <w:b/>
    </w:rPr>
  </w:style>
  <w:style w:type="character" w:customStyle="1" w:styleId="ListLabel7">
    <w:name w:val="ListLabel 7"/>
    <w:qFormat/>
    <w:rsid w:val="00D33EA8"/>
    <w:rPr>
      <w:rFonts w:cs="Courier New"/>
    </w:rPr>
  </w:style>
  <w:style w:type="character" w:customStyle="1" w:styleId="ListLabel8">
    <w:name w:val="ListLabel 8"/>
    <w:qFormat/>
    <w:rsid w:val="00D33EA8"/>
    <w:rPr>
      <w:rFonts w:cs="Courier New"/>
    </w:rPr>
  </w:style>
  <w:style w:type="character" w:customStyle="1" w:styleId="ListLabel9">
    <w:name w:val="ListLabel 9"/>
    <w:qFormat/>
    <w:rsid w:val="00D33EA8"/>
    <w:rPr>
      <w:rFonts w:cs="Courier New"/>
    </w:rPr>
  </w:style>
  <w:style w:type="character" w:customStyle="1" w:styleId="ListLabel10">
    <w:name w:val="ListLabel 10"/>
    <w:qFormat/>
    <w:rsid w:val="00D33EA8"/>
    <w:rPr>
      <w:rFonts w:cs="Symbol"/>
    </w:rPr>
  </w:style>
  <w:style w:type="character" w:customStyle="1" w:styleId="ListLabel11">
    <w:name w:val="ListLabel 11"/>
    <w:qFormat/>
    <w:rsid w:val="00D33EA8"/>
    <w:rPr>
      <w:rFonts w:eastAsia="Times New Roman" w:cs="Times New Roman"/>
    </w:rPr>
  </w:style>
  <w:style w:type="character" w:customStyle="1" w:styleId="ListLabel12">
    <w:name w:val="ListLabel 12"/>
    <w:qFormat/>
    <w:rsid w:val="00D33EA8"/>
    <w:rPr>
      <w:rFonts w:cs="Courier New"/>
    </w:rPr>
  </w:style>
  <w:style w:type="character" w:customStyle="1" w:styleId="ListLabel13">
    <w:name w:val="ListLabel 13"/>
    <w:qFormat/>
    <w:rsid w:val="00D33EA8"/>
    <w:rPr>
      <w:rFonts w:cs="Courier New"/>
    </w:rPr>
  </w:style>
  <w:style w:type="character" w:customStyle="1" w:styleId="ListLabel14">
    <w:name w:val="ListLabel 14"/>
    <w:qFormat/>
    <w:rsid w:val="00D33EA8"/>
    <w:rPr>
      <w:rFonts w:cs="Courier New"/>
    </w:rPr>
  </w:style>
  <w:style w:type="character" w:customStyle="1" w:styleId="ListLabel15">
    <w:name w:val="ListLabel 15"/>
    <w:qFormat/>
    <w:rsid w:val="00D33EA8"/>
    <w:rPr>
      <w:rFonts w:cs="Courier New"/>
    </w:rPr>
  </w:style>
  <w:style w:type="character" w:customStyle="1" w:styleId="ListLabel16">
    <w:name w:val="ListLabel 16"/>
    <w:qFormat/>
    <w:rsid w:val="00D33EA8"/>
    <w:rPr>
      <w:rFonts w:cs="Courier New"/>
    </w:rPr>
  </w:style>
  <w:style w:type="character" w:customStyle="1" w:styleId="ListLabel17">
    <w:name w:val="ListLabel 17"/>
    <w:qFormat/>
    <w:rsid w:val="00D33EA8"/>
    <w:rPr>
      <w:rFonts w:cs="Times New Roman"/>
    </w:rPr>
  </w:style>
  <w:style w:type="paragraph" w:customStyle="1" w:styleId="18">
    <w:name w:val="Заголовок1"/>
    <w:basedOn w:val="a1"/>
    <w:next w:val="affe"/>
    <w:qFormat/>
    <w:rsid w:val="00D33EA8"/>
    <w:pPr>
      <w:keepNext/>
      <w:spacing w:before="240" w:after="120" w:line="276" w:lineRule="auto"/>
      <w:ind w:firstLine="0"/>
      <w:jc w:val="left"/>
    </w:pPr>
    <w:rPr>
      <w:rFonts w:ascii="Liberation Sans" w:eastAsia="Microsoft YaHei" w:hAnsi="Liberation Sans" w:cs="Lucida Sans"/>
      <w:sz w:val="28"/>
      <w:szCs w:val="28"/>
      <w:lang w:eastAsia="en-US"/>
    </w:rPr>
  </w:style>
  <w:style w:type="paragraph" w:styleId="affe">
    <w:name w:val="Body Text"/>
    <w:basedOn w:val="a1"/>
    <w:link w:val="afff"/>
    <w:rsid w:val="00D33EA8"/>
    <w:pPr>
      <w:spacing w:after="140" w:line="276" w:lineRule="auto"/>
      <w:ind w:firstLine="0"/>
      <w:jc w:val="left"/>
    </w:pPr>
    <w:rPr>
      <w:rFonts w:asciiTheme="minorHAnsi" w:eastAsiaTheme="minorHAnsi" w:hAnsiTheme="minorHAnsi" w:cstheme="minorBidi"/>
      <w:sz w:val="22"/>
      <w:szCs w:val="22"/>
      <w:lang w:eastAsia="en-US"/>
    </w:rPr>
  </w:style>
  <w:style w:type="character" w:customStyle="1" w:styleId="afff">
    <w:name w:val="Основной текст Знак"/>
    <w:basedOn w:val="a2"/>
    <w:link w:val="affe"/>
    <w:rsid w:val="00D33EA8"/>
    <w:rPr>
      <w:rFonts w:asciiTheme="minorHAnsi" w:eastAsiaTheme="minorHAnsi" w:hAnsiTheme="minorHAnsi" w:cstheme="minorBidi"/>
      <w:sz w:val="22"/>
      <w:szCs w:val="22"/>
      <w:lang w:eastAsia="en-US"/>
    </w:rPr>
  </w:style>
  <w:style w:type="paragraph" w:styleId="19">
    <w:name w:val="index 1"/>
    <w:basedOn w:val="a1"/>
    <w:next w:val="a1"/>
    <w:autoRedefine/>
    <w:uiPriority w:val="99"/>
    <w:semiHidden/>
    <w:unhideWhenUsed/>
    <w:rsid w:val="00D33EA8"/>
    <w:pPr>
      <w:ind w:left="240" w:hanging="240"/>
    </w:pPr>
  </w:style>
  <w:style w:type="paragraph" w:styleId="afff0">
    <w:name w:val="index heading"/>
    <w:basedOn w:val="a1"/>
    <w:qFormat/>
    <w:rsid w:val="00D33EA8"/>
    <w:pPr>
      <w:suppressLineNumbers/>
      <w:spacing w:after="200" w:line="276" w:lineRule="auto"/>
      <w:ind w:firstLine="0"/>
      <w:jc w:val="left"/>
    </w:pPr>
    <w:rPr>
      <w:rFonts w:asciiTheme="minorHAnsi" w:eastAsiaTheme="minorHAnsi" w:hAnsiTheme="minorHAnsi" w:cs="Lucida Sans"/>
      <w:sz w:val="22"/>
      <w:szCs w:val="22"/>
      <w:lang w:eastAsia="en-US"/>
    </w:rPr>
  </w:style>
  <w:style w:type="paragraph" w:styleId="afff1">
    <w:name w:val="footnote text"/>
    <w:basedOn w:val="a1"/>
    <w:link w:val="1a"/>
    <w:rsid w:val="00D33EA8"/>
    <w:pPr>
      <w:ind w:firstLine="0"/>
      <w:jc w:val="left"/>
    </w:pPr>
    <w:rPr>
      <w:sz w:val="20"/>
      <w:szCs w:val="20"/>
    </w:rPr>
  </w:style>
  <w:style w:type="character" w:customStyle="1" w:styleId="1a">
    <w:name w:val="Текст сноски Знак1"/>
    <w:basedOn w:val="a2"/>
    <w:link w:val="afff1"/>
    <w:rsid w:val="00D33EA8"/>
  </w:style>
  <w:style w:type="paragraph" w:customStyle="1" w:styleId="22">
    <w:name w:val="Стиль полужирный По центру Слева:  2 см Справа:  2 см"/>
    <w:basedOn w:val="a1"/>
    <w:qFormat/>
    <w:rsid w:val="00D33EA8"/>
    <w:pPr>
      <w:suppressAutoHyphens/>
      <w:ind w:left="284" w:right="284" w:firstLine="0"/>
      <w:jc w:val="center"/>
    </w:pPr>
    <w:rPr>
      <w:b/>
      <w:bCs/>
      <w:sz w:val="28"/>
      <w:szCs w:val="20"/>
      <w:lang w:eastAsia="zh-CN"/>
    </w:rPr>
  </w:style>
  <w:style w:type="paragraph" w:customStyle="1" w:styleId="afff2">
    <w:name w:val="Заголовок таблицы"/>
    <w:basedOn w:val="affa"/>
    <w:qFormat/>
    <w:rsid w:val="00D33EA8"/>
    <w:pPr>
      <w:jc w:val="center"/>
    </w:pPr>
    <w:rPr>
      <w:b/>
      <w:bCs/>
    </w:rPr>
  </w:style>
  <w:style w:type="numbering" w:customStyle="1" w:styleId="23">
    <w:name w:val="Нет списка2"/>
    <w:uiPriority w:val="99"/>
    <w:semiHidden/>
    <w:unhideWhenUsed/>
    <w:qFormat/>
    <w:rsid w:val="00D33EA8"/>
  </w:style>
  <w:style w:type="numbering" w:customStyle="1" w:styleId="1ai11028">
    <w:name w:val="1 / a / i11028"/>
    <w:semiHidden/>
    <w:qFormat/>
    <w:rsid w:val="00D33EA8"/>
  </w:style>
  <w:style w:type="numbering" w:customStyle="1" w:styleId="34">
    <w:name w:val="Нет списка3"/>
    <w:uiPriority w:val="99"/>
    <w:semiHidden/>
    <w:unhideWhenUsed/>
    <w:qFormat/>
    <w:rsid w:val="00D33EA8"/>
  </w:style>
  <w:style w:type="numbering" w:customStyle="1" w:styleId="41">
    <w:name w:val="Нет списка4"/>
    <w:uiPriority w:val="99"/>
    <w:semiHidden/>
    <w:unhideWhenUsed/>
    <w:qFormat/>
    <w:rsid w:val="00D33EA8"/>
  </w:style>
  <w:style w:type="table" w:customStyle="1" w:styleId="24">
    <w:name w:val="Сетка таблицы2"/>
    <w:basedOn w:val="a3"/>
    <w:uiPriority w:val="39"/>
    <w:rsid w:val="00D33EA8"/>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3"/>
    <w:uiPriority w:val="39"/>
    <w:rsid w:val="00D33EA8"/>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5084">
      <w:bodyDiv w:val="1"/>
      <w:marLeft w:val="0"/>
      <w:marRight w:val="0"/>
      <w:marTop w:val="0"/>
      <w:marBottom w:val="0"/>
      <w:divBdr>
        <w:top w:val="none" w:sz="0" w:space="0" w:color="auto"/>
        <w:left w:val="none" w:sz="0" w:space="0" w:color="auto"/>
        <w:bottom w:val="none" w:sz="0" w:space="0" w:color="auto"/>
        <w:right w:val="none" w:sz="0" w:space="0" w:color="auto"/>
      </w:divBdr>
    </w:div>
    <w:div w:id="59451215">
      <w:bodyDiv w:val="1"/>
      <w:marLeft w:val="0"/>
      <w:marRight w:val="0"/>
      <w:marTop w:val="0"/>
      <w:marBottom w:val="0"/>
      <w:divBdr>
        <w:top w:val="none" w:sz="0" w:space="0" w:color="auto"/>
        <w:left w:val="none" w:sz="0" w:space="0" w:color="auto"/>
        <w:bottom w:val="none" w:sz="0" w:space="0" w:color="auto"/>
        <w:right w:val="none" w:sz="0" w:space="0" w:color="auto"/>
      </w:divBdr>
    </w:div>
    <w:div w:id="111361728">
      <w:bodyDiv w:val="1"/>
      <w:marLeft w:val="0"/>
      <w:marRight w:val="0"/>
      <w:marTop w:val="0"/>
      <w:marBottom w:val="0"/>
      <w:divBdr>
        <w:top w:val="none" w:sz="0" w:space="0" w:color="auto"/>
        <w:left w:val="none" w:sz="0" w:space="0" w:color="auto"/>
        <w:bottom w:val="none" w:sz="0" w:space="0" w:color="auto"/>
        <w:right w:val="none" w:sz="0" w:space="0" w:color="auto"/>
      </w:divBdr>
    </w:div>
    <w:div w:id="228853614">
      <w:bodyDiv w:val="1"/>
      <w:marLeft w:val="0"/>
      <w:marRight w:val="0"/>
      <w:marTop w:val="0"/>
      <w:marBottom w:val="0"/>
      <w:divBdr>
        <w:top w:val="none" w:sz="0" w:space="0" w:color="auto"/>
        <w:left w:val="none" w:sz="0" w:space="0" w:color="auto"/>
        <w:bottom w:val="none" w:sz="0" w:space="0" w:color="auto"/>
        <w:right w:val="none" w:sz="0" w:space="0" w:color="auto"/>
      </w:divBdr>
    </w:div>
    <w:div w:id="340667530">
      <w:bodyDiv w:val="1"/>
      <w:marLeft w:val="0"/>
      <w:marRight w:val="0"/>
      <w:marTop w:val="0"/>
      <w:marBottom w:val="0"/>
      <w:divBdr>
        <w:top w:val="none" w:sz="0" w:space="0" w:color="auto"/>
        <w:left w:val="none" w:sz="0" w:space="0" w:color="auto"/>
        <w:bottom w:val="none" w:sz="0" w:space="0" w:color="auto"/>
        <w:right w:val="none" w:sz="0" w:space="0" w:color="auto"/>
      </w:divBdr>
    </w:div>
    <w:div w:id="411700418">
      <w:bodyDiv w:val="1"/>
      <w:marLeft w:val="0"/>
      <w:marRight w:val="0"/>
      <w:marTop w:val="0"/>
      <w:marBottom w:val="0"/>
      <w:divBdr>
        <w:top w:val="none" w:sz="0" w:space="0" w:color="auto"/>
        <w:left w:val="none" w:sz="0" w:space="0" w:color="auto"/>
        <w:bottom w:val="none" w:sz="0" w:space="0" w:color="auto"/>
        <w:right w:val="none" w:sz="0" w:space="0" w:color="auto"/>
      </w:divBdr>
    </w:div>
    <w:div w:id="427625369">
      <w:bodyDiv w:val="1"/>
      <w:marLeft w:val="0"/>
      <w:marRight w:val="0"/>
      <w:marTop w:val="0"/>
      <w:marBottom w:val="0"/>
      <w:divBdr>
        <w:top w:val="none" w:sz="0" w:space="0" w:color="auto"/>
        <w:left w:val="none" w:sz="0" w:space="0" w:color="auto"/>
        <w:bottom w:val="none" w:sz="0" w:space="0" w:color="auto"/>
        <w:right w:val="none" w:sz="0" w:space="0" w:color="auto"/>
      </w:divBdr>
    </w:div>
    <w:div w:id="502202780">
      <w:bodyDiv w:val="1"/>
      <w:marLeft w:val="0"/>
      <w:marRight w:val="0"/>
      <w:marTop w:val="0"/>
      <w:marBottom w:val="0"/>
      <w:divBdr>
        <w:top w:val="none" w:sz="0" w:space="0" w:color="auto"/>
        <w:left w:val="none" w:sz="0" w:space="0" w:color="auto"/>
        <w:bottom w:val="none" w:sz="0" w:space="0" w:color="auto"/>
        <w:right w:val="none" w:sz="0" w:space="0" w:color="auto"/>
      </w:divBdr>
    </w:div>
    <w:div w:id="687176713">
      <w:bodyDiv w:val="1"/>
      <w:marLeft w:val="0"/>
      <w:marRight w:val="0"/>
      <w:marTop w:val="0"/>
      <w:marBottom w:val="0"/>
      <w:divBdr>
        <w:top w:val="none" w:sz="0" w:space="0" w:color="auto"/>
        <w:left w:val="none" w:sz="0" w:space="0" w:color="auto"/>
        <w:bottom w:val="none" w:sz="0" w:space="0" w:color="auto"/>
        <w:right w:val="none" w:sz="0" w:space="0" w:color="auto"/>
      </w:divBdr>
    </w:div>
    <w:div w:id="738552537">
      <w:bodyDiv w:val="1"/>
      <w:marLeft w:val="0"/>
      <w:marRight w:val="0"/>
      <w:marTop w:val="0"/>
      <w:marBottom w:val="0"/>
      <w:divBdr>
        <w:top w:val="none" w:sz="0" w:space="0" w:color="auto"/>
        <w:left w:val="none" w:sz="0" w:space="0" w:color="auto"/>
        <w:bottom w:val="none" w:sz="0" w:space="0" w:color="auto"/>
        <w:right w:val="none" w:sz="0" w:space="0" w:color="auto"/>
      </w:divBdr>
    </w:div>
    <w:div w:id="783811523">
      <w:bodyDiv w:val="1"/>
      <w:marLeft w:val="0"/>
      <w:marRight w:val="0"/>
      <w:marTop w:val="0"/>
      <w:marBottom w:val="0"/>
      <w:divBdr>
        <w:top w:val="none" w:sz="0" w:space="0" w:color="auto"/>
        <w:left w:val="none" w:sz="0" w:space="0" w:color="auto"/>
        <w:bottom w:val="none" w:sz="0" w:space="0" w:color="auto"/>
        <w:right w:val="none" w:sz="0" w:space="0" w:color="auto"/>
      </w:divBdr>
    </w:div>
    <w:div w:id="924191587">
      <w:bodyDiv w:val="1"/>
      <w:marLeft w:val="0"/>
      <w:marRight w:val="0"/>
      <w:marTop w:val="0"/>
      <w:marBottom w:val="0"/>
      <w:divBdr>
        <w:top w:val="none" w:sz="0" w:space="0" w:color="auto"/>
        <w:left w:val="none" w:sz="0" w:space="0" w:color="auto"/>
        <w:bottom w:val="none" w:sz="0" w:space="0" w:color="auto"/>
        <w:right w:val="none" w:sz="0" w:space="0" w:color="auto"/>
      </w:divBdr>
    </w:div>
    <w:div w:id="970207247">
      <w:bodyDiv w:val="1"/>
      <w:marLeft w:val="0"/>
      <w:marRight w:val="0"/>
      <w:marTop w:val="0"/>
      <w:marBottom w:val="0"/>
      <w:divBdr>
        <w:top w:val="none" w:sz="0" w:space="0" w:color="auto"/>
        <w:left w:val="none" w:sz="0" w:space="0" w:color="auto"/>
        <w:bottom w:val="none" w:sz="0" w:space="0" w:color="auto"/>
        <w:right w:val="none" w:sz="0" w:space="0" w:color="auto"/>
      </w:divBdr>
    </w:div>
    <w:div w:id="985085332">
      <w:bodyDiv w:val="1"/>
      <w:marLeft w:val="0"/>
      <w:marRight w:val="0"/>
      <w:marTop w:val="0"/>
      <w:marBottom w:val="0"/>
      <w:divBdr>
        <w:top w:val="none" w:sz="0" w:space="0" w:color="auto"/>
        <w:left w:val="none" w:sz="0" w:space="0" w:color="auto"/>
        <w:bottom w:val="none" w:sz="0" w:space="0" w:color="auto"/>
        <w:right w:val="none" w:sz="0" w:space="0" w:color="auto"/>
      </w:divBdr>
    </w:div>
    <w:div w:id="996692280">
      <w:bodyDiv w:val="1"/>
      <w:marLeft w:val="0"/>
      <w:marRight w:val="0"/>
      <w:marTop w:val="0"/>
      <w:marBottom w:val="0"/>
      <w:divBdr>
        <w:top w:val="none" w:sz="0" w:space="0" w:color="auto"/>
        <w:left w:val="none" w:sz="0" w:space="0" w:color="auto"/>
        <w:bottom w:val="none" w:sz="0" w:space="0" w:color="auto"/>
        <w:right w:val="none" w:sz="0" w:space="0" w:color="auto"/>
      </w:divBdr>
    </w:div>
    <w:div w:id="1034304704">
      <w:bodyDiv w:val="1"/>
      <w:marLeft w:val="0"/>
      <w:marRight w:val="0"/>
      <w:marTop w:val="0"/>
      <w:marBottom w:val="0"/>
      <w:divBdr>
        <w:top w:val="none" w:sz="0" w:space="0" w:color="auto"/>
        <w:left w:val="none" w:sz="0" w:space="0" w:color="auto"/>
        <w:bottom w:val="none" w:sz="0" w:space="0" w:color="auto"/>
        <w:right w:val="none" w:sz="0" w:space="0" w:color="auto"/>
      </w:divBdr>
    </w:div>
    <w:div w:id="1081558043">
      <w:bodyDiv w:val="1"/>
      <w:marLeft w:val="0"/>
      <w:marRight w:val="0"/>
      <w:marTop w:val="0"/>
      <w:marBottom w:val="0"/>
      <w:divBdr>
        <w:top w:val="none" w:sz="0" w:space="0" w:color="auto"/>
        <w:left w:val="none" w:sz="0" w:space="0" w:color="auto"/>
        <w:bottom w:val="none" w:sz="0" w:space="0" w:color="auto"/>
        <w:right w:val="none" w:sz="0" w:space="0" w:color="auto"/>
      </w:divBdr>
    </w:div>
    <w:div w:id="1089740618">
      <w:bodyDiv w:val="1"/>
      <w:marLeft w:val="0"/>
      <w:marRight w:val="0"/>
      <w:marTop w:val="0"/>
      <w:marBottom w:val="0"/>
      <w:divBdr>
        <w:top w:val="none" w:sz="0" w:space="0" w:color="auto"/>
        <w:left w:val="none" w:sz="0" w:space="0" w:color="auto"/>
        <w:bottom w:val="none" w:sz="0" w:space="0" w:color="auto"/>
        <w:right w:val="none" w:sz="0" w:space="0" w:color="auto"/>
      </w:divBdr>
    </w:div>
    <w:div w:id="1172528525">
      <w:bodyDiv w:val="1"/>
      <w:marLeft w:val="0"/>
      <w:marRight w:val="0"/>
      <w:marTop w:val="0"/>
      <w:marBottom w:val="0"/>
      <w:divBdr>
        <w:top w:val="none" w:sz="0" w:space="0" w:color="auto"/>
        <w:left w:val="none" w:sz="0" w:space="0" w:color="auto"/>
        <w:bottom w:val="none" w:sz="0" w:space="0" w:color="auto"/>
        <w:right w:val="none" w:sz="0" w:space="0" w:color="auto"/>
      </w:divBdr>
    </w:div>
    <w:div w:id="1294601226">
      <w:bodyDiv w:val="1"/>
      <w:marLeft w:val="0"/>
      <w:marRight w:val="0"/>
      <w:marTop w:val="0"/>
      <w:marBottom w:val="0"/>
      <w:divBdr>
        <w:top w:val="none" w:sz="0" w:space="0" w:color="auto"/>
        <w:left w:val="none" w:sz="0" w:space="0" w:color="auto"/>
        <w:bottom w:val="none" w:sz="0" w:space="0" w:color="auto"/>
        <w:right w:val="none" w:sz="0" w:space="0" w:color="auto"/>
      </w:divBdr>
    </w:div>
    <w:div w:id="1294675173">
      <w:bodyDiv w:val="1"/>
      <w:marLeft w:val="0"/>
      <w:marRight w:val="0"/>
      <w:marTop w:val="0"/>
      <w:marBottom w:val="0"/>
      <w:divBdr>
        <w:top w:val="none" w:sz="0" w:space="0" w:color="auto"/>
        <w:left w:val="none" w:sz="0" w:space="0" w:color="auto"/>
        <w:bottom w:val="none" w:sz="0" w:space="0" w:color="auto"/>
        <w:right w:val="none" w:sz="0" w:space="0" w:color="auto"/>
      </w:divBdr>
    </w:div>
    <w:div w:id="1298800738">
      <w:bodyDiv w:val="1"/>
      <w:marLeft w:val="0"/>
      <w:marRight w:val="0"/>
      <w:marTop w:val="0"/>
      <w:marBottom w:val="0"/>
      <w:divBdr>
        <w:top w:val="none" w:sz="0" w:space="0" w:color="auto"/>
        <w:left w:val="none" w:sz="0" w:space="0" w:color="auto"/>
        <w:bottom w:val="none" w:sz="0" w:space="0" w:color="auto"/>
        <w:right w:val="none" w:sz="0" w:space="0" w:color="auto"/>
      </w:divBdr>
    </w:div>
    <w:div w:id="1466047231">
      <w:bodyDiv w:val="1"/>
      <w:marLeft w:val="0"/>
      <w:marRight w:val="0"/>
      <w:marTop w:val="0"/>
      <w:marBottom w:val="0"/>
      <w:divBdr>
        <w:top w:val="none" w:sz="0" w:space="0" w:color="auto"/>
        <w:left w:val="none" w:sz="0" w:space="0" w:color="auto"/>
        <w:bottom w:val="none" w:sz="0" w:space="0" w:color="auto"/>
        <w:right w:val="none" w:sz="0" w:space="0" w:color="auto"/>
      </w:divBdr>
    </w:div>
    <w:div w:id="1559243565">
      <w:bodyDiv w:val="1"/>
      <w:marLeft w:val="0"/>
      <w:marRight w:val="0"/>
      <w:marTop w:val="0"/>
      <w:marBottom w:val="0"/>
      <w:divBdr>
        <w:top w:val="none" w:sz="0" w:space="0" w:color="auto"/>
        <w:left w:val="none" w:sz="0" w:space="0" w:color="auto"/>
        <w:bottom w:val="none" w:sz="0" w:space="0" w:color="auto"/>
        <w:right w:val="none" w:sz="0" w:space="0" w:color="auto"/>
      </w:divBdr>
    </w:div>
    <w:div w:id="1574850470">
      <w:bodyDiv w:val="1"/>
      <w:marLeft w:val="0"/>
      <w:marRight w:val="0"/>
      <w:marTop w:val="0"/>
      <w:marBottom w:val="0"/>
      <w:divBdr>
        <w:top w:val="none" w:sz="0" w:space="0" w:color="auto"/>
        <w:left w:val="none" w:sz="0" w:space="0" w:color="auto"/>
        <w:bottom w:val="none" w:sz="0" w:space="0" w:color="auto"/>
        <w:right w:val="none" w:sz="0" w:space="0" w:color="auto"/>
      </w:divBdr>
    </w:div>
    <w:div w:id="1617827942">
      <w:bodyDiv w:val="1"/>
      <w:marLeft w:val="0"/>
      <w:marRight w:val="0"/>
      <w:marTop w:val="0"/>
      <w:marBottom w:val="0"/>
      <w:divBdr>
        <w:top w:val="none" w:sz="0" w:space="0" w:color="auto"/>
        <w:left w:val="none" w:sz="0" w:space="0" w:color="auto"/>
        <w:bottom w:val="none" w:sz="0" w:space="0" w:color="auto"/>
        <w:right w:val="none" w:sz="0" w:space="0" w:color="auto"/>
      </w:divBdr>
    </w:div>
    <w:div w:id="1620917630">
      <w:bodyDiv w:val="1"/>
      <w:marLeft w:val="0"/>
      <w:marRight w:val="0"/>
      <w:marTop w:val="0"/>
      <w:marBottom w:val="0"/>
      <w:divBdr>
        <w:top w:val="none" w:sz="0" w:space="0" w:color="auto"/>
        <w:left w:val="none" w:sz="0" w:space="0" w:color="auto"/>
        <w:bottom w:val="none" w:sz="0" w:space="0" w:color="auto"/>
        <w:right w:val="none" w:sz="0" w:space="0" w:color="auto"/>
      </w:divBdr>
    </w:div>
    <w:div w:id="1666593400">
      <w:bodyDiv w:val="1"/>
      <w:marLeft w:val="0"/>
      <w:marRight w:val="0"/>
      <w:marTop w:val="0"/>
      <w:marBottom w:val="0"/>
      <w:divBdr>
        <w:top w:val="none" w:sz="0" w:space="0" w:color="auto"/>
        <w:left w:val="none" w:sz="0" w:space="0" w:color="auto"/>
        <w:bottom w:val="none" w:sz="0" w:space="0" w:color="auto"/>
        <w:right w:val="none" w:sz="0" w:space="0" w:color="auto"/>
      </w:divBdr>
    </w:div>
    <w:div w:id="1803689337">
      <w:bodyDiv w:val="1"/>
      <w:marLeft w:val="0"/>
      <w:marRight w:val="0"/>
      <w:marTop w:val="0"/>
      <w:marBottom w:val="0"/>
      <w:divBdr>
        <w:top w:val="none" w:sz="0" w:space="0" w:color="auto"/>
        <w:left w:val="none" w:sz="0" w:space="0" w:color="auto"/>
        <w:bottom w:val="none" w:sz="0" w:space="0" w:color="auto"/>
        <w:right w:val="none" w:sz="0" w:space="0" w:color="auto"/>
      </w:divBdr>
    </w:div>
    <w:div w:id="1835492944">
      <w:bodyDiv w:val="1"/>
      <w:marLeft w:val="0"/>
      <w:marRight w:val="0"/>
      <w:marTop w:val="0"/>
      <w:marBottom w:val="0"/>
      <w:divBdr>
        <w:top w:val="none" w:sz="0" w:space="0" w:color="auto"/>
        <w:left w:val="none" w:sz="0" w:space="0" w:color="auto"/>
        <w:bottom w:val="none" w:sz="0" w:space="0" w:color="auto"/>
        <w:right w:val="none" w:sz="0" w:space="0" w:color="auto"/>
      </w:divBdr>
    </w:div>
    <w:div w:id="1961524777">
      <w:bodyDiv w:val="1"/>
      <w:marLeft w:val="0"/>
      <w:marRight w:val="0"/>
      <w:marTop w:val="0"/>
      <w:marBottom w:val="0"/>
      <w:divBdr>
        <w:top w:val="none" w:sz="0" w:space="0" w:color="auto"/>
        <w:left w:val="none" w:sz="0" w:space="0" w:color="auto"/>
        <w:bottom w:val="none" w:sz="0" w:space="0" w:color="auto"/>
        <w:right w:val="none" w:sz="0" w:space="0" w:color="auto"/>
      </w:divBdr>
    </w:div>
    <w:div w:id="2074768711">
      <w:bodyDiv w:val="1"/>
      <w:marLeft w:val="0"/>
      <w:marRight w:val="0"/>
      <w:marTop w:val="0"/>
      <w:marBottom w:val="0"/>
      <w:divBdr>
        <w:top w:val="none" w:sz="0" w:space="0" w:color="auto"/>
        <w:left w:val="none" w:sz="0" w:space="0" w:color="auto"/>
        <w:bottom w:val="none" w:sz="0" w:space="0" w:color="auto"/>
        <w:right w:val="none" w:sz="0" w:space="0" w:color="auto"/>
      </w:divBdr>
    </w:div>
    <w:div w:id="213162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1043;&#1088;&#1072;&#1076;&#1086;&#1089;&#1090;&#1088;&#1086;&#1080;&#1090;&#1077;&#1083;&#1100;&#1085;&#1099;&#1077;%20&#1088;&#1077;&#1075;&#1083;&#1072;&#1084;&#1077;&#1085;&#1090;&#1099;\Reglament\ReglamentMKR.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DCEF9-4846-4484-B71C-170693E12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ReglamentMKR</Template>
  <TotalTime>1</TotalTime>
  <Pages>45</Pages>
  <Words>8344</Words>
  <Characters>47561</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ПЛАНИРОВОЧНЫЙ МИКРОРАЙОН ГК</vt:lpstr>
    </vt:vector>
  </TitlesOfParts>
  <Company>град</Company>
  <LinksUpToDate>false</LinksUpToDate>
  <CharactersWithSpaces>55794</CharactersWithSpaces>
  <SharedDoc>false</SharedDoc>
  <HLinks>
    <vt:vector size="156" baseType="variant">
      <vt:variant>
        <vt:i4>5505048</vt:i4>
      </vt:variant>
      <vt:variant>
        <vt:i4>75</vt:i4>
      </vt:variant>
      <vt:variant>
        <vt:i4>0</vt:i4>
      </vt:variant>
      <vt:variant>
        <vt:i4>5</vt:i4>
      </vt:variant>
      <vt:variant>
        <vt:lpwstr>http://classinform.ru/classifikator-vidov-razreshennogo-ispolzovaniia-zemelnykh-uchastkov/vri-kod-zemelnogo-uchastka-3.5.html</vt:lpwstr>
      </vt:variant>
      <vt:variant>
        <vt:lpwstr/>
      </vt:variant>
      <vt:variant>
        <vt:i4>6422602</vt:i4>
      </vt:variant>
      <vt:variant>
        <vt:i4>72</vt:i4>
      </vt:variant>
      <vt:variant>
        <vt:i4>0</vt:i4>
      </vt:variant>
      <vt:variant>
        <vt:i4>5</vt:i4>
      </vt:variant>
      <vt:variant>
        <vt:lpwstr>http://base.garant.ru/70736874/</vt:lpwstr>
      </vt:variant>
      <vt:variant>
        <vt:lpwstr>block_10101</vt:lpwstr>
      </vt:variant>
      <vt:variant>
        <vt:i4>6488140</vt:i4>
      </vt:variant>
      <vt:variant>
        <vt:i4>69</vt:i4>
      </vt:variant>
      <vt:variant>
        <vt:i4>0</vt:i4>
      </vt:variant>
      <vt:variant>
        <vt:i4>5</vt:i4>
      </vt:variant>
      <vt:variant>
        <vt:lpwstr>http://base.garant.ru/70736874/</vt:lpwstr>
      </vt:variant>
      <vt:variant>
        <vt:lpwstr>block_1071</vt:lpwstr>
      </vt:variant>
      <vt:variant>
        <vt:i4>6488136</vt:i4>
      </vt:variant>
      <vt:variant>
        <vt:i4>66</vt:i4>
      </vt:variant>
      <vt:variant>
        <vt:i4>0</vt:i4>
      </vt:variant>
      <vt:variant>
        <vt:i4>5</vt:i4>
      </vt:variant>
      <vt:variant>
        <vt:lpwstr>http://base.garant.ru/70736874/</vt:lpwstr>
      </vt:variant>
      <vt:variant>
        <vt:lpwstr>block_1031</vt:lpwstr>
      </vt:variant>
      <vt:variant>
        <vt:i4>6488136</vt:i4>
      </vt:variant>
      <vt:variant>
        <vt:i4>63</vt:i4>
      </vt:variant>
      <vt:variant>
        <vt:i4>0</vt:i4>
      </vt:variant>
      <vt:variant>
        <vt:i4>5</vt:i4>
      </vt:variant>
      <vt:variant>
        <vt:lpwstr>http://base.garant.ru/70736874/</vt:lpwstr>
      </vt:variant>
      <vt:variant>
        <vt:lpwstr>block_1031</vt:lpwstr>
      </vt:variant>
      <vt:variant>
        <vt:i4>6488142</vt:i4>
      </vt:variant>
      <vt:variant>
        <vt:i4>60</vt:i4>
      </vt:variant>
      <vt:variant>
        <vt:i4>0</vt:i4>
      </vt:variant>
      <vt:variant>
        <vt:i4>5</vt:i4>
      </vt:variant>
      <vt:variant>
        <vt:lpwstr>http://base.garant.ru/70736874/</vt:lpwstr>
      </vt:variant>
      <vt:variant>
        <vt:lpwstr>block_1051</vt:lpwstr>
      </vt:variant>
      <vt:variant>
        <vt:i4>6619209</vt:i4>
      </vt:variant>
      <vt:variant>
        <vt:i4>57</vt:i4>
      </vt:variant>
      <vt:variant>
        <vt:i4>0</vt:i4>
      </vt:variant>
      <vt:variant>
        <vt:i4>5</vt:i4>
      </vt:variant>
      <vt:variant>
        <vt:lpwstr>http://base.garant.ru/70736874/</vt:lpwstr>
      </vt:variant>
      <vt:variant>
        <vt:lpwstr>block_10271</vt:lpwstr>
      </vt:variant>
      <vt:variant>
        <vt:i4>6750287</vt:i4>
      </vt:variant>
      <vt:variant>
        <vt:i4>54</vt:i4>
      </vt:variant>
      <vt:variant>
        <vt:i4>0</vt:i4>
      </vt:variant>
      <vt:variant>
        <vt:i4>5</vt:i4>
      </vt:variant>
      <vt:variant>
        <vt:lpwstr>http://base.garant.ru/70736874/</vt:lpwstr>
      </vt:variant>
      <vt:variant>
        <vt:lpwstr>block_1045</vt:lpwstr>
      </vt:variant>
      <vt:variant>
        <vt:i4>6488143</vt:i4>
      </vt:variant>
      <vt:variant>
        <vt:i4>51</vt:i4>
      </vt:variant>
      <vt:variant>
        <vt:i4>0</vt:i4>
      </vt:variant>
      <vt:variant>
        <vt:i4>5</vt:i4>
      </vt:variant>
      <vt:variant>
        <vt:lpwstr>http://base.garant.ru/70736874/</vt:lpwstr>
      </vt:variant>
      <vt:variant>
        <vt:lpwstr>block_1041</vt:lpwstr>
      </vt:variant>
      <vt:variant>
        <vt:i4>5374072</vt:i4>
      </vt:variant>
      <vt:variant>
        <vt:i4>48</vt:i4>
      </vt:variant>
      <vt:variant>
        <vt:i4>0</vt:i4>
      </vt:variant>
      <vt:variant>
        <vt:i4>5</vt:i4>
      </vt:variant>
      <vt:variant>
        <vt:lpwstr>http://base.garant.ru/70736874/</vt:lpwstr>
      </vt:variant>
      <vt:variant>
        <vt:lpwstr>block_103101</vt:lpwstr>
      </vt:variant>
      <vt:variant>
        <vt:i4>6750280</vt:i4>
      </vt:variant>
      <vt:variant>
        <vt:i4>45</vt:i4>
      </vt:variant>
      <vt:variant>
        <vt:i4>0</vt:i4>
      </vt:variant>
      <vt:variant>
        <vt:i4>5</vt:i4>
      </vt:variant>
      <vt:variant>
        <vt:lpwstr>http://base.garant.ru/70736874/</vt:lpwstr>
      </vt:variant>
      <vt:variant>
        <vt:lpwstr>block_10351</vt:lpwstr>
      </vt:variant>
      <vt:variant>
        <vt:i4>6684744</vt:i4>
      </vt:variant>
      <vt:variant>
        <vt:i4>42</vt:i4>
      </vt:variant>
      <vt:variant>
        <vt:i4>0</vt:i4>
      </vt:variant>
      <vt:variant>
        <vt:i4>5</vt:i4>
      </vt:variant>
      <vt:variant>
        <vt:lpwstr>http://base.garant.ru/70736874/</vt:lpwstr>
      </vt:variant>
      <vt:variant>
        <vt:lpwstr>block_10341</vt:lpwstr>
      </vt:variant>
      <vt:variant>
        <vt:i4>6488136</vt:i4>
      </vt:variant>
      <vt:variant>
        <vt:i4>39</vt:i4>
      </vt:variant>
      <vt:variant>
        <vt:i4>0</vt:i4>
      </vt:variant>
      <vt:variant>
        <vt:i4>5</vt:i4>
      </vt:variant>
      <vt:variant>
        <vt:lpwstr>http://base.garant.ru/70736874/</vt:lpwstr>
      </vt:variant>
      <vt:variant>
        <vt:lpwstr>block_1031</vt:lpwstr>
      </vt:variant>
      <vt:variant>
        <vt:i4>6488137</vt:i4>
      </vt:variant>
      <vt:variant>
        <vt:i4>36</vt:i4>
      </vt:variant>
      <vt:variant>
        <vt:i4>0</vt:i4>
      </vt:variant>
      <vt:variant>
        <vt:i4>5</vt:i4>
      </vt:variant>
      <vt:variant>
        <vt:lpwstr>http://base.garant.ru/70736874/</vt:lpwstr>
      </vt:variant>
      <vt:variant>
        <vt:lpwstr>block_1021</vt:lpwstr>
      </vt:variant>
      <vt:variant>
        <vt:i4>6946890</vt:i4>
      </vt:variant>
      <vt:variant>
        <vt:i4>33</vt:i4>
      </vt:variant>
      <vt:variant>
        <vt:i4>0</vt:i4>
      </vt:variant>
      <vt:variant>
        <vt:i4>5</vt:i4>
      </vt:variant>
      <vt:variant>
        <vt:lpwstr>http://base.garant.ru/70736874/</vt:lpwstr>
      </vt:variant>
      <vt:variant>
        <vt:lpwstr>block_1018</vt:lpwstr>
      </vt:variant>
      <vt:variant>
        <vt:i4>6291530</vt:i4>
      </vt:variant>
      <vt:variant>
        <vt:i4>30</vt:i4>
      </vt:variant>
      <vt:variant>
        <vt:i4>0</vt:i4>
      </vt:variant>
      <vt:variant>
        <vt:i4>5</vt:i4>
      </vt:variant>
      <vt:variant>
        <vt:lpwstr>http://base.garant.ru/70736874/</vt:lpwstr>
      </vt:variant>
      <vt:variant>
        <vt:lpwstr>block_1012</vt:lpwstr>
      </vt:variant>
      <vt:variant>
        <vt:i4>6488138</vt:i4>
      </vt:variant>
      <vt:variant>
        <vt:i4>27</vt:i4>
      </vt:variant>
      <vt:variant>
        <vt:i4>0</vt:i4>
      </vt:variant>
      <vt:variant>
        <vt:i4>5</vt:i4>
      </vt:variant>
      <vt:variant>
        <vt:lpwstr>http://base.garant.ru/70736874/</vt:lpwstr>
      </vt:variant>
      <vt:variant>
        <vt:lpwstr>block_1011</vt:lpwstr>
      </vt:variant>
      <vt:variant>
        <vt:i4>6422602</vt:i4>
      </vt:variant>
      <vt:variant>
        <vt:i4>24</vt:i4>
      </vt:variant>
      <vt:variant>
        <vt:i4>0</vt:i4>
      </vt:variant>
      <vt:variant>
        <vt:i4>5</vt:i4>
      </vt:variant>
      <vt:variant>
        <vt:lpwstr>http://base.garant.ru/70736874/</vt:lpwstr>
      </vt:variant>
      <vt:variant>
        <vt:lpwstr>block_3333</vt:lpwstr>
      </vt:variant>
      <vt:variant>
        <vt:i4>6422602</vt:i4>
      </vt:variant>
      <vt:variant>
        <vt:i4>21</vt:i4>
      </vt:variant>
      <vt:variant>
        <vt:i4>0</vt:i4>
      </vt:variant>
      <vt:variant>
        <vt:i4>5</vt:i4>
      </vt:variant>
      <vt:variant>
        <vt:lpwstr>http://base.garant.ru/70736874/</vt:lpwstr>
      </vt:variant>
      <vt:variant>
        <vt:lpwstr>block_2222</vt:lpwstr>
      </vt:variant>
      <vt:variant>
        <vt:i4>6422602</vt:i4>
      </vt:variant>
      <vt:variant>
        <vt:i4>18</vt:i4>
      </vt:variant>
      <vt:variant>
        <vt:i4>0</vt:i4>
      </vt:variant>
      <vt:variant>
        <vt:i4>5</vt:i4>
      </vt:variant>
      <vt:variant>
        <vt:lpwstr>http://base.garant.ru/70736874/</vt:lpwstr>
      </vt:variant>
      <vt:variant>
        <vt:lpwstr>block_1111</vt:lpwstr>
      </vt:variant>
      <vt:variant>
        <vt:i4>5898253</vt:i4>
      </vt:variant>
      <vt:variant>
        <vt:i4>15</vt:i4>
      </vt:variant>
      <vt:variant>
        <vt:i4>0</vt:i4>
      </vt:variant>
      <vt:variant>
        <vt:i4>5</vt:i4>
      </vt:variant>
      <vt:variant>
        <vt:lpwstr>http://internet.garant.ru/</vt:lpwstr>
      </vt:variant>
      <vt:variant>
        <vt:lpwstr>/document/12138258/entry/49</vt:lpwstr>
      </vt:variant>
      <vt:variant>
        <vt:i4>7209021</vt:i4>
      </vt:variant>
      <vt:variant>
        <vt:i4>12</vt:i4>
      </vt:variant>
      <vt:variant>
        <vt:i4>0</vt:i4>
      </vt:variant>
      <vt:variant>
        <vt:i4>5</vt:i4>
      </vt:variant>
      <vt:variant>
        <vt:lpwstr>http://internet.garant.ru/</vt:lpwstr>
      </vt:variant>
      <vt:variant>
        <vt:lpwstr>/document/12138258/entry/1016</vt:lpwstr>
      </vt:variant>
      <vt:variant>
        <vt:i4>2753581</vt:i4>
      </vt:variant>
      <vt:variant>
        <vt:i4>9</vt:i4>
      </vt:variant>
      <vt:variant>
        <vt:i4>0</vt:i4>
      </vt:variant>
      <vt:variant>
        <vt:i4>5</vt:i4>
      </vt:variant>
      <vt:variant>
        <vt:lpwstr>../../ПЗЗ утвержденные 2017/Гардер/Dropbox/ХМРН/ХМР/проект внесения изменений 284 НПП ИПР.docx</vt:lpwstr>
      </vt:variant>
      <vt:variant>
        <vt:lpwstr>sub_37</vt:lpwstr>
      </vt:variant>
      <vt:variant>
        <vt:i4>6750259</vt:i4>
      </vt:variant>
      <vt:variant>
        <vt:i4>6</vt:i4>
      </vt:variant>
      <vt:variant>
        <vt:i4>0</vt:i4>
      </vt:variant>
      <vt:variant>
        <vt:i4>5</vt:i4>
      </vt:variant>
      <vt:variant>
        <vt:lpwstr>garantf1://12038258.0/</vt:lpwstr>
      </vt:variant>
      <vt:variant>
        <vt:lpwstr/>
      </vt:variant>
      <vt:variant>
        <vt:i4>5570566</vt:i4>
      </vt:variant>
      <vt:variant>
        <vt:i4>3</vt:i4>
      </vt:variant>
      <vt:variant>
        <vt:i4>0</vt:i4>
      </vt:variant>
      <vt:variant>
        <vt:i4>5</vt:i4>
      </vt:variant>
      <vt:variant>
        <vt:lpwstr>http://internet.garant.ru/</vt:lpwstr>
      </vt:variant>
      <vt:variant>
        <vt:lpwstr>/document/12124624/entry/2</vt:lpwstr>
      </vt:variant>
      <vt:variant>
        <vt:i4>5242882</vt:i4>
      </vt:variant>
      <vt:variant>
        <vt:i4>0</vt:i4>
      </vt:variant>
      <vt:variant>
        <vt:i4>0</vt:i4>
      </vt:variant>
      <vt:variant>
        <vt:i4>5</vt:i4>
      </vt:variant>
      <vt:variant>
        <vt:lpwstr>http://internet.garant.ru/</vt:lpwstr>
      </vt:variant>
      <vt:variant>
        <vt:lpwstr>/document/12112604/entry/4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ПЛАНИРОВОЧНЫЙ МИКРОРАЙОН ГК</dc:title>
  <dc:subject/>
  <dc:creator>sklyuchnikova</dc:creator>
  <cp:keywords/>
  <cp:lastModifiedBy>Арсенал</cp:lastModifiedBy>
  <cp:revision>2</cp:revision>
  <cp:lastPrinted>2020-10-02T04:44:00Z</cp:lastPrinted>
  <dcterms:created xsi:type="dcterms:W3CDTF">2020-10-02T04:53:00Z</dcterms:created>
  <dcterms:modified xsi:type="dcterms:W3CDTF">2020-10-02T04:53:00Z</dcterms:modified>
</cp:coreProperties>
</file>